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BCD" w:rsidRDefault="00142BCD" w:rsidP="001F50B8">
      <w:pPr>
        <w:ind w:left="-851"/>
        <w:rPr>
          <w:lang w:val="en-GB"/>
        </w:rPr>
      </w:pPr>
    </w:p>
    <w:p w:rsidR="00905394" w:rsidRDefault="00905394" w:rsidP="00645EC4">
      <w:pPr>
        <w:pStyle w:val="Kopzondernummering"/>
      </w:pPr>
    </w:p>
    <w:p w:rsidR="00905394" w:rsidRPr="00905394" w:rsidRDefault="002D41AA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-835025</wp:posOffset>
                </wp:positionH>
                <wp:positionV relativeFrom="paragraph">
                  <wp:posOffset>228600</wp:posOffset>
                </wp:positionV>
                <wp:extent cx="5076825" cy="357187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57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D41AA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2D41AA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Pr="002D41AA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Specificatie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referentieopdracht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:rsidR="000D6FA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194D90" w:rsidRDefault="002D41AA" w:rsidP="00F74EE0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  <w:r w:rsidRPr="002D41AA">
                              <w:rPr>
                                <w:sz w:val="48"/>
                                <w:szCs w:val="48"/>
                              </w:rPr>
                              <w:t>Onderhoud Scanning Electronen Microscopen</w:t>
                            </w:r>
                          </w:p>
                          <w:p w:rsidR="002D41AA" w:rsidRDefault="002D41AA" w:rsidP="002D41AA">
                            <w:pPr>
                              <w:pStyle w:val="titel0"/>
                            </w:pPr>
                            <w:r w:rsidRPr="00744056">
                              <w:rPr>
                                <w:rFonts w:asciiTheme="minorHAnsi" w:eastAsiaTheme="minorHAnsi" w:hAnsiTheme="minorHAnsi" w:cstheme="minorBidi"/>
                                <w:b w:val="0"/>
                                <w:color w:val="7F7F7F" w:themeColor="text1" w:themeTint="80"/>
                                <w:sz w:val="32"/>
                                <w:lang w:eastAsia="en-US"/>
                              </w:rPr>
                              <w:t>ten behoeve van het Nederlands Forensisch Instituut</w:t>
                            </w:r>
                          </w:p>
                          <w:p w:rsidR="002D41AA" w:rsidRDefault="002D41AA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BC75D5" w:rsidRPr="00BC75D5" w:rsidRDefault="00BC75D5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BC75D5">
                              <w:rPr>
                                <w:sz w:val="32"/>
                                <w:szCs w:val="32"/>
                              </w:rPr>
                              <w:t xml:space="preserve">Kenmerk </w:t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BC75D5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2D41AA" w:rsidRPr="002D41AA">
                              <w:rPr>
                                <w:sz w:val="32"/>
                                <w:szCs w:val="32"/>
                              </w:rPr>
                              <w:t>IUC/DJI/IENEA/JvH/2022-1</w:t>
                            </w:r>
                          </w:p>
                          <w:p w:rsidR="00BC75D5" w:rsidRPr="00BC75D5" w:rsidRDefault="00BC75D5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18pt;width:399.75pt;height:28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mf8sQIAAKo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" filled="f" stroked="f" strokecolor="#09f">
                <v:textbox inset="0,0,0,0">
                  <w:txbxContent>
                    <w:p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2D41AA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2D41AA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 w:rsidRPr="002D41AA">
                        <w:rPr>
                          <w:b/>
                          <w:sz w:val="32"/>
                          <w:szCs w:val="32"/>
                        </w:rPr>
                        <w:t xml:space="preserve"> Specificatie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referentieopdracht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:rsidR="000D6FA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194D90" w:rsidRDefault="002D41AA" w:rsidP="00F74EE0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  <w:r w:rsidRPr="002D41AA">
                        <w:rPr>
                          <w:sz w:val="48"/>
                          <w:szCs w:val="48"/>
                        </w:rPr>
                        <w:t>Onderhoud Scanning Electronen Microscopen</w:t>
                      </w:r>
                    </w:p>
                    <w:p w:rsidR="002D41AA" w:rsidRDefault="002D41AA" w:rsidP="002D41AA">
                      <w:pPr>
                        <w:pStyle w:val="titel0"/>
                      </w:pPr>
                      <w:r w:rsidRPr="00744056">
                        <w:rPr>
                          <w:rFonts w:asciiTheme="minorHAnsi" w:eastAsiaTheme="minorHAnsi" w:hAnsiTheme="minorHAnsi" w:cstheme="minorBidi"/>
                          <w:b w:val="0"/>
                          <w:color w:val="7F7F7F" w:themeColor="text1" w:themeTint="80"/>
                          <w:sz w:val="32"/>
                          <w:lang w:eastAsia="en-US"/>
                        </w:rPr>
                        <w:t>ten behoeve van het Nederlands Forensisch Instituut</w:t>
                      </w:r>
                    </w:p>
                    <w:p w:rsidR="002D41AA" w:rsidRDefault="002D41AA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:rsidR="00BC75D5" w:rsidRPr="00BC75D5" w:rsidRDefault="00BC75D5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BC75D5">
                        <w:rPr>
                          <w:sz w:val="32"/>
                          <w:szCs w:val="32"/>
                        </w:rPr>
                        <w:t xml:space="preserve">Kenmerk </w:t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Pr="00BC75D5">
                        <w:rPr>
                          <w:sz w:val="32"/>
                          <w:szCs w:val="32"/>
                        </w:rPr>
                        <w:tab/>
                      </w:r>
                      <w:r w:rsidR="002D41AA" w:rsidRPr="002D41AA">
                        <w:rPr>
                          <w:sz w:val="32"/>
                          <w:szCs w:val="32"/>
                        </w:rPr>
                        <w:t>IUC/DJI/IENEA/JvH/2022-1</w:t>
                      </w:r>
                    </w:p>
                    <w:p w:rsidR="00BC75D5" w:rsidRPr="00BC75D5" w:rsidRDefault="00BC75D5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>
      <w:pPr>
        <w:jc w:val="right"/>
      </w:pPr>
    </w:p>
    <w:p w:rsidR="00905394" w:rsidRPr="00905394" w:rsidRDefault="00905394" w:rsidP="00905394"/>
    <w:p w:rsidR="00BC75D5" w:rsidRDefault="00BC75D5" w:rsidP="0089074F">
      <w:pPr>
        <w:pStyle w:val="Kopzondernummering"/>
        <w:ind w:left="-993" w:firstLine="993"/>
      </w:pPr>
      <w:bookmarkStart w:id="0" w:name="_Toc209500354"/>
      <w:bookmarkStart w:id="1" w:name="_Toc209580557"/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0"/>
    <w:bookmarkEnd w:id="1"/>
    <w:p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:rsidR="00227FC7" w:rsidRPr="00952775" w:rsidRDefault="00227FC7" w:rsidP="00227FC7">
      <w:pPr>
        <w:spacing w:before="120" w:after="120" w:line="280" w:lineRule="atLeast"/>
        <w:rPr>
          <w:rFonts w:eastAsia="MS Mincho"/>
          <w:b/>
          <w:sz w:val="20"/>
          <w:szCs w:val="20"/>
        </w:rPr>
      </w:pPr>
      <w:r w:rsidRPr="00952775">
        <w:rPr>
          <w:rFonts w:eastAsia="MS Mincho"/>
          <w:b/>
          <w:sz w:val="20"/>
          <w:szCs w:val="20"/>
        </w:rPr>
        <w:lastRenderedPageBreak/>
        <w:t>Per referentieopdracht dient u één formulier in te vullen.</w:t>
      </w:r>
    </w:p>
    <w:p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:rsidR="00227FC7" w:rsidRPr="00952775" w:rsidRDefault="00227FC7" w:rsidP="004B4632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 w:val="24"/>
              </w:rPr>
            </w:pPr>
            <w:bookmarkStart w:id="2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2"/>
            <w:r w:rsidRPr="00952775">
              <w:rPr>
                <w:rFonts w:eastAsia="MS Mincho"/>
                <w:b/>
                <w:kern w:val="28"/>
                <w:sz w:val="24"/>
              </w:rPr>
              <w:t xml:space="preserve">opdracht i.h.k.v. </w:t>
            </w:r>
            <w:r w:rsidR="002D41AA" w:rsidRPr="002D41AA">
              <w:rPr>
                <w:rFonts w:eastAsia="MS Mincho"/>
                <w:b/>
                <w:kern w:val="28"/>
                <w:sz w:val="24"/>
              </w:rPr>
              <w:t>Onderhoud Scanning Electronen Microscopen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Referentie-opdracht specifiek voor een of meer van de volgende eisen:</w:t>
            </w:r>
          </w:p>
        </w:tc>
        <w:tc>
          <w:tcPr>
            <w:tcW w:w="5107" w:type="dxa"/>
          </w:tcPr>
          <w:p w:rsidR="002D41AA" w:rsidRDefault="002D41AA" w:rsidP="002D41AA">
            <w:pPr>
              <w:pStyle w:val="Lijstalinea"/>
              <w:numPr>
                <w:ilvl w:val="0"/>
                <w:numId w:val="40"/>
              </w:numPr>
              <w:rPr>
                <w:szCs w:val="18"/>
              </w:rPr>
            </w:pPr>
            <w:r w:rsidRPr="002D41AA">
              <w:rPr>
                <w:szCs w:val="18"/>
              </w:rPr>
              <w:t>Ervaring met preventief en correctief onderhoud van Scanning Electronen Microscopen van de fabrikant FEI B.V. met daaraan gekoppeld een onderhoudscontract, waarbij de opdrachtwaarde minimaal € 20.000,- inclusief BTW bedraagt waarbij minimaal € 10.000,- inclusief BTW gefactureerd moet zijn op moment van Inschrijving.</w:t>
            </w:r>
          </w:p>
          <w:p w:rsidR="002D41AA" w:rsidRPr="002D41AA" w:rsidRDefault="002D41AA" w:rsidP="002D41AA">
            <w:pPr>
              <w:pStyle w:val="Lijstalinea"/>
              <w:rPr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952775" w:rsidRPr="00952775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75878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875878" w:rsidRPr="00952775" w:rsidRDefault="00875878" w:rsidP="00227FC7">
            <w:pPr>
              <w:tabs>
                <w:tab w:val="left" w:pos="1843"/>
              </w:tabs>
            </w:pPr>
            <w:r>
              <w:t>Emailadres</w:t>
            </w:r>
          </w:p>
        </w:tc>
        <w:tc>
          <w:tcPr>
            <w:tcW w:w="5107" w:type="dxa"/>
          </w:tcPr>
          <w:p w:rsidR="00875878" w:rsidRPr="00952775" w:rsidRDefault="00875878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2 Algemene Informatie Referentie-opdracht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Opdrachtwaarde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952775" w:rsidRPr="00952775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952775" w:rsidRPr="00952775" w:rsidTr="00952775">
        <w:trPr>
          <w:cantSplit/>
          <w:trHeight w:val="433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:rsidR="00952775" w:rsidRPr="00952775" w:rsidRDefault="00952775" w:rsidP="00EA0723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:rsidR="00CB6129" w:rsidRDefault="00CB6129" w:rsidP="00EA0723">
            <w:pPr>
              <w:tabs>
                <w:tab w:val="left" w:pos="1843"/>
              </w:tabs>
              <w:spacing w:line="0" w:lineRule="atLeast"/>
            </w:pPr>
          </w:p>
          <w:p w:rsidR="00952775" w:rsidRPr="00952775" w:rsidRDefault="00952775" w:rsidP="00EA0723">
            <w:pPr>
              <w:tabs>
                <w:tab w:val="left" w:pos="1843"/>
              </w:tabs>
              <w:spacing w:line="0" w:lineRule="atLeast"/>
            </w:pPr>
            <w:bookmarkStart w:id="3" w:name="_GoBack"/>
            <w:bookmarkEnd w:id="3"/>
          </w:p>
        </w:tc>
        <w:tc>
          <w:tcPr>
            <w:tcW w:w="5107" w:type="dxa"/>
          </w:tcPr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2D41AA" w:rsidRPr="00952775" w:rsidRDefault="002D41AA" w:rsidP="002D41AA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Pr="00952775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CB6129" w:rsidRDefault="00952775" w:rsidP="00CB6129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 xml:space="preserve">Rol Inschrijver </w:t>
            </w:r>
          </w:p>
          <w:p w:rsidR="00952775" w:rsidRPr="00952775" w:rsidRDefault="00952775" w:rsidP="00CB6129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 w:rsidR="00CB6129">
              <w:rPr>
                <w:szCs w:val="18"/>
              </w:rPr>
              <w:t>/levering</w:t>
            </w:r>
            <w:r w:rsidR="00AC71D7">
              <w:rPr>
                <w:szCs w:val="18"/>
              </w:rPr>
              <w:t xml:space="preserve"> en indien van toepassing als hoofd- of onderaannemer, samenwerkingsverband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:rsidR="00CB6129" w:rsidRDefault="00CB6129" w:rsidP="00227FC7">
      <w:pPr>
        <w:pStyle w:val="Toelichting"/>
        <w:rPr>
          <w:rFonts w:ascii="Verdana" w:hAnsi="Verdana"/>
          <w:sz w:val="18"/>
          <w:szCs w:val="18"/>
        </w:rPr>
      </w:pPr>
    </w:p>
    <w:p w:rsidR="00CB6129" w:rsidRDefault="00CB6129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lastRenderedPageBreak/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  <w:tcBorders>
              <w:bottom w:val="nil"/>
            </w:tcBorders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:rsidTr="0049119A">
        <w:trPr>
          <w:trHeight w:val="1760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rPr>
          <w:trHeight w:val="1779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223" w:rsidRDefault="00D72223">
      <w:r>
        <w:separator/>
      </w:r>
    </w:p>
    <w:p w:rsidR="00D72223" w:rsidRDefault="00D72223"/>
    <w:p w:rsidR="00D72223" w:rsidRDefault="00D72223"/>
    <w:p w:rsidR="00A22467" w:rsidRDefault="00A22467"/>
  </w:endnote>
  <w:end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Nyala"/>
    <w:charset w:val="00"/>
    <w:family w:val="swiss"/>
    <w:pitch w:val="variable"/>
    <w:sig w:usb0="00000001" w:usb1="00000000" w:usb2="00000000" w:usb3="00000000" w:csb0="00000093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Voettekst"/>
    </w:pPr>
  </w:p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:rsidR="00A22467" w:rsidRDefault="00A22467"/>
  <w:p w:rsidR="00A22467" w:rsidRDefault="00A22467"/>
  <w:p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:rsidTr="005B4F97">
      <w:trPr>
        <w:trHeight w:hRule="exact" w:val="240"/>
      </w:trPr>
      <w:tc>
        <w:tcPr>
          <w:tcW w:w="6260" w:type="dxa"/>
          <w:shd w:val="clear" w:color="auto" w:fill="auto"/>
        </w:tcPr>
        <w:p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2D41AA">
            <w:t>2</w:t>
          </w:r>
          <w:r w:rsidR="00D72223">
            <w:fldChar w:fldCharType="end"/>
          </w:r>
          <w:r w:rsidRPr="006B1455">
            <w:t xml:space="preserve"> van </w:t>
          </w:r>
          <w:fldSimple w:instr=" NUMPAGES   \* MERGEFORMAT ">
            <w:r w:rsidR="002D41AA">
              <w:t>3</w:t>
            </w:r>
          </w:fldSimple>
        </w:p>
      </w:tc>
    </w:tr>
  </w:tbl>
  <w:p w:rsidR="00A22467" w:rsidRDefault="00A22467"/>
  <w:p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223" w:rsidRPr="00B35331" w:rsidRDefault="00D72223" w:rsidP="00B35331">
      <w:pPr>
        <w:pStyle w:val="Voettekst"/>
      </w:pPr>
    </w:p>
    <w:p w:rsidR="00A22467" w:rsidRDefault="00A22467"/>
  </w:footnote>
  <w:foot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Koptekst"/>
    </w:pPr>
  </w:p>
  <w:p w:rsidR="00492A5E" w:rsidRDefault="00492A5E"/>
  <w:p w:rsidR="00492A5E" w:rsidRDefault="00492A5E"/>
  <w:p w:rsidR="00A22467" w:rsidRDefault="00A22467"/>
  <w:p w:rsidR="00A22467" w:rsidRDefault="00A22467"/>
  <w:p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9683" w:type="dxa"/>
      <w:tblInd w:w="-163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683"/>
    </w:tblGrid>
    <w:tr w:rsidR="00492A5E" w:rsidRPr="00275984" w:rsidTr="002D41AA">
      <w:trPr>
        <w:trHeight w:val="522"/>
      </w:trPr>
      <w:tc>
        <w:tcPr>
          <w:tcW w:w="9683" w:type="dxa"/>
          <w:shd w:val="clear" w:color="auto" w:fill="auto"/>
        </w:tcPr>
        <w:p w:rsidR="00492A5E" w:rsidRPr="002E14E1" w:rsidRDefault="00492A5E" w:rsidP="002D41AA">
          <w:pPr>
            <w:adjustRightInd w:val="0"/>
            <w:spacing w:line="180" w:lineRule="exact"/>
            <w:rPr>
              <w:sz w:val="13"/>
            </w:rPr>
          </w:pPr>
          <w:r w:rsidRPr="00A41EFC">
            <w:rPr>
              <w:rStyle w:val="Huisstijl-Koptekst"/>
            </w:rPr>
            <w:t xml:space="preserve"> </w:t>
          </w:r>
          <w:r w:rsidR="00EA0D09">
            <w:rPr>
              <w:rStyle w:val="Huisstijl-Koptekst"/>
            </w:rPr>
            <w:t>B</w:t>
          </w:r>
          <w:r w:rsidR="0089074F">
            <w:rPr>
              <w:rStyle w:val="Huisstijl-Koptekst"/>
            </w:rPr>
            <w:t xml:space="preserve">ijlage </w:t>
          </w:r>
          <w:r w:rsidR="00194D90">
            <w:rPr>
              <w:rStyle w:val="Huisstijl-Koptekst"/>
            </w:rPr>
            <w:t>3</w:t>
          </w:r>
          <w:r w:rsidR="005F4A65">
            <w:rPr>
              <w:rStyle w:val="Huisstijl-Koptekst"/>
            </w:rPr>
            <w:t xml:space="preserve"> |</w:t>
          </w:r>
          <w:r w:rsidR="00227FC7">
            <w:rPr>
              <w:rStyle w:val="Huisstijl-Koptekst"/>
            </w:rPr>
            <w:t xml:space="preserve"> Specificatie </w:t>
          </w:r>
          <w:r w:rsidR="00227FC7" w:rsidRPr="002D41AA">
            <w:rPr>
              <w:rStyle w:val="Huisstijl-Koptekst"/>
            </w:rPr>
            <w:t>referentieopdracht</w:t>
          </w:r>
          <w:r w:rsidRPr="002D41AA">
            <w:rPr>
              <w:rStyle w:val="Huisstijl-Koptekst"/>
            </w:rPr>
            <w:t xml:space="preserve"> | </w:t>
          </w:r>
          <w:r w:rsidR="00952775" w:rsidRPr="002D41AA">
            <w:rPr>
              <w:rStyle w:val="Huisstijl-Koptekst"/>
            </w:rPr>
            <w:t xml:space="preserve">Europese aanbesteding </w:t>
          </w:r>
          <w:r w:rsidR="002D41AA" w:rsidRPr="002D41AA">
            <w:rPr>
              <w:rStyle w:val="Huisstijl-Koptekst"/>
            </w:rPr>
            <w:t>Onderhoud Scanning Electronen Microscopen |</w:t>
          </w:r>
          <w:r w:rsidR="00952775" w:rsidRPr="002D41AA">
            <w:rPr>
              <w:rStyle w:val="Huisstijl-Koptekst"/>
            </w:rPr>
            <w:t xml:space="preserve"> </w:t>
          </w:r>
          <w:r w:rsidR="002D41AA" w:rsidRPr="002D41AA">
            <w:rPr>
              <w:rStyle w:val="Huisstijl-Koptekst"/>
            </w:rPr>
            <w:t>IUC/DJI/IENEA/JvH/2022-1</w:t>
          </w:r>
        </w:p>
      </w:tc>
    </w:tr>
  </w:tbl>
  <w:p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7D812A" wp14:editId="6DD10996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492A5E" w:rsidRDefault="00044CD2" w:rsidP="006E263E">
                                <w:pPr>
                                  <w:spacing w:line="240" w:lineRule="auto"/>
                                </w:pPr>
                                <w:bookmarkStart w:id="4" w:name="woordmerk_bk"/>
                                <w:r w:rsidRPr="00044CD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67C827" wp14:editId="097667A6">
                                      <wp:extent cx="2340869" cy="1583439"/>
                                      <wp:effectExtent l="0" t="0" r="0" b="0"/>
                                      <wp:docPr id="1" name="Afbeelding 1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869" cy="15834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4"/>
                              </w:p>
                            </w:tc>
                          </w:tr>
                        </w:tbl>
                        <w:p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7D812A" wp14:editId="6DD10996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492A5E" w:rsidRDefault="00044CD2" w:rsidP="006E263E">
                          <w:pPr>
                            <w:spacing w:line="240" w:lineRule="auto"/>
                          </w:pPr>
                          <w:bookmarkStart w:id="5" w:name="woordmerk_bk"/>
                          <w:r w:rsidRPr="00044CD2">
                            <w:rPr>
                              <w:noProof/>
                            </w:rPr>
                            <w:drawing>
                              <wp:inline distT="0" distB="0" distL="0" distR="0" wp14:anchorId="5567C827" wp14:editId="097667A6">
                                <wp:extent cx="2340869" cy="1583439"/>
                                <wp:effectExtent l="0" t="0" r="0" b="0"/>
                                <wp:docPr id="1" name="Afbeelding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869" cy="15834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5"/>
                        </w:p>
                      </w:tc>
                    </w:tr>
                  </w:tbl>
                  <w:p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7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8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0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1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4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6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7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0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1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2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3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5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7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39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3"/>
  </w:num>
  <w:num w:numId="6">
    <w:abstractNumId w:val="35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33"/>
  </w:num>
  <w:num w:numId="16">
    <w:abstractNumId w:val="28"/>
  </w:num>
  <w:num w:numId="17">
    <w:abstractNumId w:val="14"/>
  </w:num>
  <w:num w:numId="18">
    <w:abstractNumId w:val="25"/>
  </w:num>
  <w:num w:numId="19">
    <w:abstractNumId w:val="27"/>
  </w:num>
  <w:num w:numId="20">
    <w:abstractNumId w:val="24"/>
  </w:num>
  <w:num w:numId="21">
    <w:abstractNumId w:val="30"/>
  </w:num>
  <w:num w:numId="22">
    <w:abstractNumId w:val="21"/>
  </w:num>
  <w:num w:numId="23">
    <w:abstractNumId w:val="16"/>
  </w:num>
  <w:num w:numId="24">
    <w:abstractNumId w:val="17"/>
  </w:num>
  <w:num w:numId="25">
    <w:abstractNumId w:val="26"/>
  </w:num>
  <w:num w:numId="26">
    <w:abstractNumId w:val="36"/>
  </w:num>
  <w:num w:numId="27">
    <w:abstractNumId w:val="32"/>
  </w:num>
  <w:num w:numId="28">
    <w:abstractNumId w:val="15"/>
  </w:num>
  <w:num w:numId="29">
    <w:abstractNumId w:val="31"/>
  </w:num>
  <w:num w:numId="30">
    <w:abstractNumId w:val="18"/>
  </w:num>
  <w:num w:numId="31">
    <w:abstractNumId w:val="37"/>
  </w:num>
  <w:num w:numId="32">
    <w:abstractNumId w:val="34"/>
  </w:num>
  <w:num w:numId="33">
    <w:abstractNumId w:val="23"/>
  </w:num>
  <w:num w:numId="34">
    <w:abstractNumId w:val="29"/>
  </w:num>
  <w:num w:numId="35">
    <w:abstractNumId w:val="20"/>
  </w:num>
  <w:num w:numId="36">
    <w:abstractNumId w:val="19"/>
  </w:num>
  <w:num w:numId="37">
    <w:abstractNumId w:val="12"/>
  </w:num>
  <w:num w:numId="38">
    <w:abstractNumId w:val="38"/>
  </w:num>
  <w:num w:numId="39">
    <w:abstractNumId w:val="22"/>
  </w:num>
  <w:num w:numId="40">
    <w:abstractNumId w:val="3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6625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EE4"/>
    <w:rsid w:val="00026447"/>
    <w:rsid w:val="00033426"/>
    <w:rsid w:val="00034A84"/>
    <w:rsid w:val="00035E67"/>
    <w:rsid w:val="00044809"/>
    <w:rsid w:val="00044CD2"/>
    <w:rsid w:val="00057B03"/>
    <w:rsid w:val="0006027D"/>
    <w:rsid w:val="00071538"/>
    <w:rsid w:val="00071F28"/>
    <w:rsid w:val="00081825"/>
    <w:rsid w:val="00082BB1"/>
    <w:rsid w:val="00094B45"/>
    <w:rsid w:val="00096680"/>
    <w:rsid w:val="000A01F6"/>
    <w:rsid w:val="000A7488"/>
    <w:rsid w:val="000B2A0F"/>
    <w:rsid w:val="000B7281"/>
    <w:rsid w:val="000C3F40"/>
    <w:rsid w:val="000C43A2"/>
    <w:rsid w:val="000D6FA0"/>
    <w:rsid w:val="000D7BB7"/>
    <w:rsid w:val="000F1A72"/>
    <w:rsid w:val="000F2632"/>
    <w:rsid w:val="001109E6"/>
    <w:rsid w:val="00123082"/>
    <w:rsid w:val="00123704"/>
    <w:rsid w:val="001270C7"/>
    <w:rsid w:val="001429A1"/>
    <w:rsid w:val="00142BCD"/>
    <w:rsid w:val="0014786A"/>
    <w:rsid w:val="001516A4"/>
    <w:rsid w:val="001802CA"/>
    <w:rsid w:val="00185428"/>
    <w:rsid w:val="00185576"/>
    <w:rsid w:val="00185951"/>
    <w:rsid w:val="00194D90"/>
    <w:rsid w:val="001A2505"/>
    <w:rsid w:val="001B7D7E"/>
    <w:rsid w:val="001C47F8"/>
    <w:rsid w:val="001C793E"/>
    <w:rsid w:val="001D5178"/>
    <w:rsid w:val="001E34C6"/>
    <w:rsid w:val="001E5581"/>
    <w:rsid w:val="001F50B8"/>
    <w:rsid w:val="00215347"/>
    <w:rsid w:val="00216ADD"/>
    <w:rsid w:val="00227FC7"/>
    <w:rsid w:val="002428E3"/>
    <w:rsid w:val="00260BAF"/>
    <w:rsid w:val="002650F7"/>
    <w:rsid w:val="00280F74"/>
    <w:rsid w:val="00286998"/>
    <w:rsid w:val="002B153C"/>
    <w:rsid w:val="002D317B"/>
    <w:rsid w:val="002D41AA"/>
    <w:rsid w:val="002E0F69"/>
    <w:rsid w:val="002E14E1"/>
    <w:rsid w:val="002E7C26"/>
    <w:rsid w:val="002F35DC"/>
    <w:rsid w:val="00312597"/>
    <w:rsid w:val="00342938"/>
    <w:rsid w:val="0034778A"/>
    <w:rsid w:val="00353D56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83F0B"/>
    <w:rsid w:val="0049119A"/>
    <w:rsid w:val="00492A5E"/>
    <w:rsid w:val="004B02EC"/>
    <w:rsid w:val="004B4632"/>
    <w:rsid w:val="004B4977"/>
    <w:rsid w:val="004B5465"/>
    <w:rsid w:val="004E13BE"/>
    <w:rsid w:val="004E32F0"/>
    <w:rsid w:val="00516022"/>
    <w:rsid w:val="00521CEE"/>
    <w:rsid w:val="00524434"/>
    <w:rsid w:val="00534880"/>
    <w:rsid w:val="0056454C"/>
    <w:rsid w:val="00573041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2294"/>
    <w:rsid w:val="00617A44"/>
    <w:rsid w:val="00621FF5"/>
    <w:rsid w:val="00625CD0"/>
    <w:rsid w:val="00635DE3"/>
    <w:rsid w:val="00645EC4"/>
    <w:rsid w:val="006469F6"/>
    <w:rsid w:val="006614C4"/>
    <w:rsid w:val="00661591"/>
    <w:rsid w:val="0066632F"/>
    <w:rsid w:val="006665E1"/>
    <w:rsid w:val="00667BAB"/>
    <w:rsid w:val="006B03AF"/>
    <w:rsid w:val="006C2535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428E"/>
    <w:rsid w:val="00812028"/>
    <w:rsid w:val="00814D03"/>
    <w:rsid w:val="00816074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75878"/>
    <w:rsid w:val="0089074F"/>
    <w:rsid w:val="00891692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52775"/>
    <w:rsid w:val="0095748C"/>
    <w:rsid w:val="00961FA7"/>
    <w:rsid w:val="009668DE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C1AC6"/>
    <w:rsid w:val="009C4F04"/>
    <w:rsid w:val="009E042D"/>
    <w:rsid w:val="009E4779"/>
    <w:rsid w:val="009E6427"/>
    <w:rsid w:val="009F3851"/>
    <w:rsid w:val="00A12458"/>
    <w:rsid w:val="00A22467"/>
    <w:rsid w:val="00A27328"/>
    <w:rsid w:val="00A30E68"/>
    <w:rsid w:val="00A34AA0"/>
    <w:rsid w:val="00A41EFC"/>
    <w:rsid w:val="00A56946"/>
    <w:rsid w:val="00A578D8"/>
    <w:rsid w:val="00A61759"/>
    <w:rsid w:val="00A65FF9"/>
    <w:rsid w:val="00A94A09"/>
    <w:rsid w:val="00AB762B"/>
    <w:rsid w:val="00AB78E0"/>
    <w:rsid w:val="00AC0810"/>
    <w:rsid w:val="00AC49D8"/>
    <w:rsid w:val="00AC523C"/>
    <w:rsid w:val="00AC71D7"/>
    <w:rsid w:val="00AD3A3C"/>
    <w:rsid w:val="00AE11B7"/>
    <w:rsid w:val="00AF0612"/>
    <w:rsid w:val="00B06C4D"/>
    <w:rsid w:val="00B1313D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B1670"/>
    <w:rsid w:val="00BC12A3"/>
    <w:rsid w:val="00BC3B53"/>
    <w:rsid w:val="00BC56F5"/>
    <w:rsid w:val="00BC75D5"/>
    <w:rsid w:val="00BE2D55"/>
    <w:rsid w:val="00BF37A3"/>
    <w:rsid w:val="00C12E90"/>
    <w:rsid w:val="00C206F1"/>
    <w:rsid w:val="00C26079"/>
    <w:rsid w:val="00C35A91"/>
    <w:rsid w:val="00C40C60"/>
    <w:rsid w:val="00C53426"/>
    <w:rsid w:val="00C63108"/>
    <w:rsid w:val="00C6537C"/>
    <w:rsid w:val="00C7256F"/>
    <w:rsid w:val="00C876B7"/>
    <w:rsid w:val="00C90846"/>
    <w:rsid w:val="00C97238"/>
    <w:rsid w:val="00CA0A69"/>
    <w:rsid w:val="00CA0E76"/>
    <w:rsid w:val="00CA47D3"/>
    <w:rsid w:val="00CB5A73"/>
    <w:rsid w:val="00CB6129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723"/>
    <w:rsid w:val="00EA0D09"/>
    <w:rsid w:val="00EA75C1"/>
    <w:rsid w:val="00EB7550"/>
    <w:rsid w:val="00EC237D"/>
    <w:rsid w:val="00EE1A75"/>
    <w:rsid w:val="00EE4A1F"/>
    <w:rsid w:val="00EF1B5A"/>
    <w:rsid w:val="00EF2CCA"/>
    <w:rsid w:val="00F03E1B"/>
    <w:rsid w:val="00F16EBD"/>
    <w:rsid w:val="00F2608D"/>
    <w:rsid w:val="00F36803"/>
    <w:rsid w:val="00F46AA1"/>
    <w:rsid w:val="00F53F91"/>
    <w:rsid w:val="00F57321"/>
    <w:rsid w:val="00F61A72"/>
    <w:rsid w:val="00F66F13"/>
    <w:rsid w:val="00F74073"/>
    <w:rsid w:val="00F74EE0"/>
    <w:rsid w:val="00F77453"/>
    <w:rsid w:val="00FA1759"/>
    <w:rsid w:val="00FB06ED"/>
    <w:rsid w:val="00FB76DB"/>
    <w:rsid w:val="00FC36AB"/>
    <w:rsid w:val="00FD1727"/>
    <w:rsid w:val="00FD2798"/>
    <w:rsid w:val="00FE3396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6D4862CC"/>
  <w15:docId w15:val="{EDE35AB0-0DB7-44B1-87B9-ADD3499F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character" w:customStyle="1" w:styleId="TitelChar">
    <w:name w:val="Titel Char"/>
    <w:basedOn w:val="Standaardalinea-lettertype"/>
    <w:link w:val="titel0"/>
    <w:qFormat/>
    <w:rsid w:val="002D41AA"/>
    <w:rPr>
      <w:rFonts w:ascii="Verdana" w:hAnsi="Verdana" w:cs="Arial"/>
      <w:b/>
      <w:bCs/>
      <w:kern w:val="2"/>
      <w:sz w:val="24"/>
      <w:szCs w:val="32"/>
    </w:rPr>
  </w:style>
  <w:style w:type="paragraph" w:customStyle="1" w:styleId="titel0">
    <w:name w:val="titel"/>
    <w:basedOn w:val="broodtekst"/>
    <w:link w:val="TitelChar"/>
    <w:qFormat/>
    <w:rsid w:val="002D41AA"/>
    <w:pPr>
      <w:autoSpaceDE/>
      <w:autoSpaceDN/>
      <w:adjustRightInd/>
      <w:spacing w:line="300" w:lineRule="atLeast"/>
    </w:pPr>
    <w:rPr>
      <w:rFonts w:cs="Arial"/>
      <w:b/>
      <w:bCs/>
      <w:kern w:val="2"/>
      <w:sz w:val="24"/>
      <w:szCs w:val="32"/>
    </w:rPr>
  </w:style>
  <w:style w:type="paragraph" w:styleId="Lijstalinea">
    <w:name w:val="List Paragraph"/>
    <w:basedOn w:val="Standaard"/>
    <w:uiPriority w:val="34"/>
    <w:qFormat/>
    <w:rsid w:val="002D4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DBD783-614D-4CC3-9DF3-25F835BC4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192</Words>
  <Characters>1062</Characters>
  <Application>Microsoft Office Word</Application>
  <DocSecurity>4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1252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Holsteyn, Jos van</cp:lastModifiedBy>
  <cp:revision>2</cp:revision>
  <cp:lastPrinted>2008-09-19T14:31:00Z</cp:lastPrinted>
  <dcterms:created xsi:type="dcterms:W3CDTF">2022-03-21T12:03:00Z</dcterms:created>
  <dcterms:modified xsi:type="dcterms:W3CDTF">2022-03-21T12:03:00Z</dcterms:modified>
</cp:coreProperties>
</file>