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ED64E" w14:textId="77777777" w:rsidR="00142BCD" w:rsidRPr="00232AB3" w:rsidRDefault="00142BCD" w:rsidP="00312285">
      <w:pPr>
        <w:spacing w:line="0" w:lineRule="atLeast"/>
        <w:rPr>
          <w:lang w:val="en-GB"/>
        </w:rPr>
      </w:pPr>
    </w:p>
    <w:p w14:paraId="55F02302" w14:textId="77777777" w:rsidR="00905394" w:rsidRPr="00232AB3" w:rsidRDefault="00905394" w:rsidP="00312285">
      <w:pPr>
        <w:pStyle w:val="Kopzondernummering"/>
        <w:spacing w:after="0" w:line="0" w:lineRule="atLeast"/>
      </w:pPr>
    </w:p>
    <w:p w14:paraId="787BF829" w14:textId="77777777" w:rsidR="00905394" w:rsidRPr="00232AB3" w:rsidRDefault="00905394" w:rsidP="00312285">
      <w:pPr>
        <w:spacing w:line="0" w:lineRule="atLeast"/>
      </w:pPr>
    </w:p>
    <w:p w14:paraId="46EC4770" w14:textId="77777777"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480824C8" wp14:editId="7B77E358">
                <wp:simplePos x="0" y="0"/>
                <wp:positionH relativeFrom="column">
                  <wp:posOffset>-836102</wp:posOffset>
                </wp:positionH>
                <wp:positionV relativeFrom="paragraph">
                  <wp:posOffset>75786</wp:posOffset>
                </wp:positionV>
                <wp:extent cx="5876014" cy="3148716"/>
                <wp:effectExtent l="0" t="0" r="10795"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014" cy="3148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F97AD8B" w14:textId="77777777"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14:paraId="08E98A43" w14:textId="77777777" w:rsidR="004A402E" w:rsidRPr="002D69B4" w:rsidRDefault="004A402E" w:rsidP="00F74EE0">
                            <w:pPr>
                              <w:pStyle w:val="Geenafstand"/>
                              <w:rPr>
                                <w:b/>
                                <w:color w:val="00B0F0"/>
                                <w:sz w:val="32"/>
                                <w:szCs w:val="32"/>
                              </w:rPr>
                            </w:pPr>
                          </w:p>
                          <w:p w14:paraId="0269DAE0" w14:textId="77777777" w:rsidR="004A402E" w:rsidRPr="002D69B4" w:rsidRDefault="004A402E" w:rsidP="00F74EE0">
                            <w:pPr>
                              <w:pStyle w:val="Geenafstand"/>
                              <w:rPr>
                                <w:color w:val="00B0F0"/>
                                <w:sz w:val="64"/>
                                <w:szCs w:val="64"/>
                              </w:rPr>
                            </w:pPr>
                            <w:r w:rsidRPr="002D69B4">
                              <w:rPr>
                                <w:color w:val="00B0F0"/>
                                <w:sz w:val="64"/>
                                <w:szCs w:val="64"/>
                              </w:rPr>
                              <w:t>Europese aanbesteding</w:t>
                            </w:r>
                          </w:p>
                          <w:p w14:paraId="31FE6F22" w14:textId="77777777" w:rsidR="004A402E" w:rsidRDefault="00FD7C96" w:rsidP="00F772E9">
                            <w:pPr>
                              <w:pStyle w:val="Geenafstand"/>
                              <w:rPr>
                                <w:sz w:val="48"/>
                                <w:szCs w:val="48"/>
                              </w:rPr>
                            </w:pPr>
                            <w:r w:rsidRPr="00FD7C96">
                              <w:rPr>
                                <w:sz w:val="48"/>
                                <w:szCs w:val="48"/>
                              </w:rPr>
                              <w:t>Professionele wasmachines en drogers t.b.v. Dienst Justitiële Inrichtingen</w:t>
                            </w:r>
                          </w:p>
                          <w:p w14:paraId="08FA4832" w14:textId="77777777" w:rsidR="00FD7C96" w:rsidRDefault="00FD7C96" w:rsidP="00F772E9">
                            <w:pPr>
                              <w:pStyle w:val="Geenafstand"/>
                              <w:rPr>
                                <w:sz w:val="32"/>
                                <w:szCs w:val="32"/>
                              </w:rPr>
                            </w:pPr>
                          </w:p>
                          <w:p w14:paraId="04B04C4E" w14:textId="77777777"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w:t>
                            </w:r>
                            <w:r w:rsidR="00F371B6">
                              <w:rPr>
                                <w:sz w:val="32"/>
                                <w:szCs w:val="32"/>
                              </w:rPr>
                              <w:t>EV</w:t>
                            </w:r>
                            <w:r>
                              <w:rPr>
                                <w:sz w:val="32"/>
                                <w:szCs w:val="32"/>
                              </w:rPr>
                              <w:t>/202</w:t>
                            </w:r>
                            <w:r w:rsidR="00AE0FA3">
                              <w:rPr>
                                <w:sz w:val="32"/>
                                <w:szCs w:val="32"/>
                              </w:rPr>
                              <w:t>2</w:t>
                            </w:r>
                            <w:r>
                              <w:rPr>
                                <w:sz w:val="32"/>
                                <w:szCs w:val="32"/>
                              </w:rPr>
                              <w:t>-</w:t>
                            </w:r>
                            <w:r w:rsidR="00AE0FA3">
                              <w:rPr>
                                <w:sz w:val="32"/>
                                <w:szCs w:val="3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824C8" id="_x0000_t202" coordsize="21600,21600" o:spt="202" path="m,l,21600r21600,l21600,xe">
                <v:stroke joinstyle="miter"/>
                <v:path gradientshapeok="t" o:connecttype="rect"/>
              </v:shapetype>
              <v:shape id="Text Box 2" o:spid="_x0000_s1026" type="#_x0000_t202" style="position:absolute;margin-left:-65.85pt;margin-top:5.95pt;width:462.7pt;height:2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5tsQ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" filled="f" stroked="f" strokecolor="#09f">
                <v:textbox inset="0,0,0,0">
                  <w:txbxContent>
                    <w:p w14:paraId="4F97AD8B" w14:textId="77777777"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14:paraId="08E98A43" w14:textId="77777777" w:rsidR="004A402E" w:rsidRPr="002D69B4" w:rsidRDefault="004A402E" w:rsidP="00F74EE0">
                      <w:pPr>
                        <w:pStyle w:val="Geenafstand"/>
                        <w:rPr>
                          <w:b/>
                          <w:color w:val="00B0F0"/>
                          <w:sz w:val="32"/>
                          <w:szCs w:val="32"/>
                        </w:rPr>
                      </w:pPr>
                    </w:p>
                    <w:p w14:paraId="0269DAE0" w14:textId="77777777" w:rsidR="004A402E" w:rsidRPr="002D69B4" w:rsidRDefault="004A402E" w:rsidP="00F74EE0">
                      <w:pPr>
                        <w:pStyle w:val="Geenafstand"/>
                        <w:rPr>
                          <w:color w:val="00B0F0"/>
                          <w:sz w:val="64"/>
                          <w:szCs w:val="64"/>
                        </w:rPr>
                      </w:pPr>
                      <w:r w:rsidRPr="002D69B4">
                        <w:rPr>
                          <w:color w:val="00B0F0"/>
                          <w:sz w:val="64"/>
                          <w:szCs w:val="64"/>
                        </w:rPr>
                        <w:t>Europese aanbesteding</w:t>
                      </w:r>
                    </w:p>
                    <w:p w14:paraId="31FE6F22" w14:textId="77777777" w:rsidR="004A402E" w:rsidRDefault="00FD7C96" w:rsidP="00F772E9">
                      <w:pPr>
                        <w:pStyle w:val="Geenafstand"/>
                        <w:rPr>
                          <w:sz w:val="48"/>
                          <w:szCs w:val="48"/>
                        </w:rPr>
                      </w:pPr>
                      <w:r w:rsidRPr="00FD7C96">
                        <w:rPr>
                          <w:sz w:val="48"/>
                          <w:szCs w:val="48"/>
                        </w:rPr>
                        <w:t>Professionele wasmachines en drogers t.b.v. Dienst Justitiële Inrichtingen</w:t>
                      </w:r>
                    </w:p>
                    <w:p w14:paraId="08FA4832" w14:textId="77777777" w:rsidR="00FD7C96" w:rsidRDefault="00FD7C96" w:rsidP="00F772E9">
                      <w:pPr>
                        <w:pStyle w:val="Geenafstand"/>
                        <w:rPr>
                          <w:sz w:val="32"/>
                          <w:szCs w:val="32"/>
                        </w:rPr>
                      </w:pPr>
                    </w:p>
                    <w:p w14:paraId="04B04C4E" w14:textId="77777777"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w:t>
                      </w:r>
                      <w:r w:rsidR="00F371B6">
                        <w:rPr>
                          <w:sz w:val="32"/>
                          <w:szCs w:val="32"/>
                        </w:rPr>
                        <w:t>EV</w:t>
                      </w:r>
                      <w:r>
                        <w:rPr>
                          <w:sz w:val="32"/>
                          <w:szCs w:val="32"/>
                        </w:rPr>
                        <w:t>/202</w:t>
                      </w:r>
                      <w:r w:rsidR="00AE0FA3">
                        <w:rPr>
                          <w:sz w:val="32"/>
                          <w:szCs w:val="32"/>
                        </w:rPr>
                        <w:t>2</w:t>
                      </w:r>
                      <w:r>
                        <w:rPr>
                          <w:sz w:val="32"/>
                          <w:szCs w:val="32"/>
                        </w:rPr>
                        <w:t>-</w:t>
                      </w:r>
                      <w:r w:rsidR="00AE0FA3">
                        <w:rPr>
                          <w:sz w:val="32"/>
                          <w:szCs w:val="32"/>
                        </w:rPr>
                        <w:t>1</w:t>
                      </w:r>
                    </w:p>
                  </w:txbxContent>
                </v:textbox>
              </v:shape>
            </w:pict>
          </mc:Fallback>
        </mc:AlternateContent>
      </w:r>
    </w:p>
    <w:p w14:paraId="717D67FB" w14:textId="77777777" w:rsidR="00905394" w:rsidRPr="00232AB3" w:rsidRDefault="00905394" w:rsidP="00312285">
      <w:pPr>
        <w:spacing w:line="0" w:lineRule="atLeast"/>
      </w:pPr>
    </w:p>
    <w:p w14:paraId="730AEF48" w14:textId="77777777" w:rsidR="00905394" w:rsidRPr="00232AB3" w:rsidRDefault="00905394" w:rsidP="00312285">
      <w:pPr>
        <w:spacing w:line="0" w:lineRule="atLeast"/>
      </w:pPr>
    </w:p>
    <w:p w14:paraId="058A9AF7" w14:textId="77777777" w:rsidR="00905394" w:rsidRPr="00232AB3" w:rsidRDefault="00905394" w:rsidP="00312285">
      <w:pPr>
        <w:spacing w:line="0" w:lineRule="atLeast"/>
      </w:pPr>
    </w:p>
    <w:p w14:paraId="3167A84F" w14:textId="77777777" w:rsidR="00905394" w:rsidRPr="00232AB3" w:rsidRDefault="00905394" w:rsidP="00312285">
      <w:pPr>
        <w:spacing w:line="0" w:lineRule="atLeast"/>
      </w:pPr>
    </w:p>
    <w:p w14:paraId="70B0A97A" w14:textId="77777777" w:rsidR="00905394" w:rsidRPr="00232AB3" w:rsidRDefault="00905394" w:rsidP="00312285">
      <w:pPr>
        <w:spacing w:line="0" w:lineRule="atLeast"/>
      </w:pPr>
    </w:p>
    <w:p w14:paraId="446291CD" w14:textId="77777777" w:rsidR="00905394" w:rsidRPr="00232AB3" w:rsidRDefault="00905394" w:rsidP="00312285">
      <w:pPr>
        <w:spacing w:line="0" w:lineRule="atLeast"/>
      </w:pPr>
    </w:p>
    <w:p w14:paraId="14802F48" w14:textId="77777777" w:rsidR="00905394" w:rsidRPr="00232AB3" w:rsidRDefault="00905394" w:rsidP="00312285">
      <w:pPr>
        <w:spacing w:line="0" w:lineRule="atLeast"/>
        <w:jc w:val="right"/>
      </w:pPr>
    </w:p>
    <w:p w14:paraId="14A28D6A" w14:textId="77777777" w:rsidR="00905394" w:rsidRPr="00232AB3" w:rsidRDefault="00905394" w:rsidP="00312285">
      <w:pPr>
        <w:spacing w:line="0" w:lineRule="atLeast"/>
      </w:pPr>
    </w:p>
    <w:p w14:paraId="3B17CE16" w14:textId="77777777" w:rsidR="00F772E9" w:rsidRDefault="00F772E9" w:rsidP="00312285">
      <w:pPr>
        <w:spacing w:line="0" w:lineRule="atLeast"/>
      </w:pPr>
    </w:p>
    <w:p w14:paraId="1B49ECC6" w14:textId="77777777" w:rsidR="00F772E9" w:rsidRPr="00F772E9" w:rsidRDefault="00F772E9" w:rsidP="00312285">
      <w:pPr>
        <w:spacing w:line="0" w:lineRule="atLeast"/>
      </w:pPr>
    </w:p>
    <w:p w14:paraId="7E0D260B" w14:textId="77777777" w:rsidR="00F772E9" w:rsidRPr="00F772E9" w:rsidRDefault="00F772E9" w:rsidP="00312285">
      <w:pPr>
        <w:spacing w:line="0" w:lineRule="atLeast"/>
      </w:pPr>
    </w:p>
    <w:p w14:paraId="59796416" w14:textId="77777777" w:rsidR="00F772E9" w:rsidRPr="00F772E9" w:rsidRDefault="00F772E9" w:rsidP="00312285">
      <w:pPr>
        <w:spacing w:line="0" w:lineRule="atLeast"/>
      </w:pPr>
    </w:p>
    <w:p w14:paraId="21019602" w14:textId="77777777" w:rsidR="00F772E9" w:rsidRPr="00F772E9" w:rsidRDefault="00F772E9" w:rsidP="00312285">
      <w:pPr>
        <w:spacing w:line="0" w:lineRule="atLeast"/>
      </w:pPr>
    </w:p>
    <w:p w14:paraId="54E4816C" w14:textId="77777777" w:rsidR="00F772E9" w:rsidRPr="00F772E9" w:rsidRDefault="00F772E9" w:rsidP="00312285">
      <w:pPr>
        <w:spacing w:line="0" w:lineRule="atLeast"/>
      </w:pPr>
    </w:p>
    <w:p w14:paraId="5D45FD00" w14:textId="77777777" w:rsidR="00F772E9" w:rsidRPr="00F772E9" w:rsidRDefault="00F772E9" w:rsidP="00312285">
      <w:pPr>
        <w:spacing w:line="0" w:lineRule="atLeast"/>
      </w:pPr>
    </w:p>
    <w:p w14:paraId="6107D100" w14:textId="77777777" w:rsidR="00F772E9" w:rsidRPr="00F772E9" w:rsidRDefault="00F772E9" w:rsidP="00312285">
      <w:pPr>
        <w:spacing w:line="0" w:lineRule="atLeast"/>
      </w:pPr>
    </w:p>
    <w:p w14:paraId="03E9CB57" w14:textId="77777777" w:rsidR="00F772E9" w:rsidRPr="00F772E9" w:rsidRDefault="00F772E9" w:rsidP="00312285">
      <w:pPr>
        <w:spacing w:line="0" w:lineRule="atLeast"/>
      </w:pPr>
    </w:p>
    <w:p w14:paraId="3B2A7005" w14:textId="77777777" w:rsidR="00F772E9" w:rsidRPr="00F772E9" w:rsidRDefault="00F772E9" w:rsidP="00312285">
      <w:pPr>
        <w:spacing w:line="0" w:lineRule="atLeast"/>
      </w:pPr>
    </w:p>
    <w:p w14:paraId="6618381F" w14:textId="77777777" w:rsidR="00F772E9" w:rsidRPr="00F772E9" w:rsidRDefault="00F772E9" w:rsidP="00312285">
      <w:pPr>
        <w:spacing w:line="0" w:lineRule="atLeast"/>
      </w:pPr>
    </w:p>
    <w:p w14:paraId="4A2DE1F7" w14:textId="77777777" w:rsidR="00F772E9" w:rsidRDefault="00F772E9" w:rsidP="00312285">
      <w:pPr>
        <w:spacing w:line="0" w:lineRule="atLeast"/>
      </w:pPr>
    </w:p>
    <w:p w14:paraId="5D429F5D" w14:textId="77777777" w:rsidR="00F772E9" w:rsidRPr="00F772E9" w:rsidRDefault="00F772E9" w:rsidP="00312285">
      <w:pPr>
        <w:spacing w:line="0" w:lineRule="atLeast"/>
      </w:pPr>
    </w:p>
    <w:p w14:paraId="5FE89C6F" w14:textId="77777777" w:rsidR="00F772E9" w:rsidRDefault="00F772E9" w:rsidP="00312285">
      <w:pPr>
        <w:spacing w:line="0" w:lineRule="atLeast"/>
      </w:pPr>
    </w:p>
    <w:p w14:paraId="79C62C82" w14:textId="77777777" w:rsidR="00F772E9" w:rsidRDefault="00F772E9" w:rsidP="00312285">
      <w:pPr>
        <w:spacing w:line="0" w:lineRule="atLeast"/>
      </w:pPr>
    </w:p>
    <w:p w14:paraId="42A65D6E" w14:textId="77777777"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14:paraId="035B1583" w14:textId="77777777" w:rsidR="000D24C3" w:rsidRDefault="000D24C3" w:rsidP="00FF1F87">
      <w:pPr>
        <w:spacing w:line="0" w:lineRule="atLeast"/>
        <w:ind w:left="-1134"/>
        <w:rPr>
          <w:b/>
        </w:rPr>
      </w:pPr>
    </w:p>
    <w:p w14:paraId="5855002E" w14:textId="77777777" w:rsidR="00541E47" w:rsidRPr="000D24C3" w:rsidRDefault="00541E47" w:rsidP="007F1C10">
      <w:pPr>
        <w:spacing w:line="0" w:lineRule="atLeast"/>
        <w:ind w:left="-1134" w:right="496"/>
        <w:rPr>
          <w:b/>
        </w:rPr>
      </w:pPr>
      <w:r w:rsidRPr="000D24C3">
        <w:rPr>
          <w:b/>
        </w:rPr>
        <w:t xml:space="preserve">Door ondertekening van dit inschrijfformulier </w:t>
      </w:r>
      <w:r w:rsidR="00BC5F6C">
        <w:rPr>
          <w:b/>
        </w:rPr>
        <w:t xml:space="preserve">betreffende de Europese </w:t>
      </w:r>
      <w:r w:rsidR="007F1C10">
        <w:rPr>
          <w:b/>
        </w:rPr>
        <w:t xml:space="preserve">openbare </w:t>
      </w:r>
      <w:r w:rsidR="00BC5F6C">
        <w:rPr>
          <w:b/>
        </w:rPr>
        <w:t xml:space="preserve">aanbesteding </w:t>
      </w:r>
      <w:r w:rsidR="00FD7C96" w:rsidRPr="00FD7C96">
        <w:rPr>
          <w:b/>
        </w:rPr>
        <w:t>Professionele wasmachines en drogers t.b.v. Dienst Justitiële Inrichtingen</w:t>
      </w:r>
      <w:r w:rsidR="007F1C10">
        <w:rPr>
          <w:b/>
        </w:rPr>
        <w:t xml:space="preserve"> </w:t>
      </w:r>
      <w:r w:rsidR="007F1C10" w:rsidRPr="007F1C10">
        <w:rPr>
          <w:b/>
        </w:rPr>
        <w:t>(projectnummer: SSC DJI/INKEA/</w:t>
      </w:r>
      <w:r w:rsidR="00F371B6">
        <w:rPr>
          <w:b/>
        </w:rPr>
        <w:t>EV</w:t>
      </w:r>
      <w:r w:rsidR="007F1C10" w:rsidRPr="007F1C10">
        <w:rPr>
          <w:b/>
        </w:rPr>
        <w:t>/202</w:t>
      </w:r>
      <w:r w:rsidR="00AE0FA3">
        <w:rPr>
          <w:b/>
        </w:rPr>
        <w:t>2</w:t>
      </w:r>
      <w:r w:rsidR="007F1C10" w:rsidRPr="007F1C10">
        <w:rPr>
          <w:b/>
        </w:rPr>
        <w:t>-</w:t>
      </w:r>
      <w:r w:rsidR="00AE0FA3">
        <w:rPr>
          <w:b/>
        </w:rPr>
        <w:t>1</w:t>
      </w:r>
      <w:r w:rsidR="007F1C10" w:rsidRPr="007F1C10">
        <w:rPr>
          <w:b/>
        </w:rPr>
        <w:t xml:space="preserve">) </w:t>
      </w:r>
      <w:r w:rsidRPr="000D24C3">
        <w:rPr>
          <w:b/>
        </w:rPr>
        <w:t>verklaart Inschrijver dat:</w:t>
      </w:r>
    </w:p>
    <w:p w14:paraId="4FF4CA63" w14:textId="77777777" w:rsidR="00541E47" w:rsidRDefault="00541E47" w:rsidP="00C05140">
      <w:pPr>
        <w:spacing w:line="0" w:lineRule="atLeast"/>
        <w:ind w:left="-1134" w:right="496"/>
      </w:pPr>
    </w:p>
    <w:p w14:paraId="7D052475" w14:textId="77777777"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14:paraId="49549D4E" w14:textId="77777777" w:rsidR="006C4EC9" w:rsidRDefault="006C4EC9" w:rsidP="00C05140">
      <w:pPr>
        <w:spacing w:line="0" w:lineRule="atLeast"/>
        <w:ind w:left="-1134" w:right="496"/>
      </w:pPr>
    </w:p>
    <w:p w14:paraId="4E239C77" w14:textId="77777777"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xml:space="preserve">, daaronder begrepen de eventuele gewijzigde concept </w:t>
      </w:r>
      <w:r w:rsidR="000C476D">
        <w:t>O</w:t>
      </w:r>
      <w:r w:rsidR="005F1676">
        <w:t>vereenkomst</w:t>
      </w:r>
      <w:r w:rsidR="006B3759" w:rsidRPr="00232AB3">
        <w:t xml:space="preserve">. </w:t>
      </w:r>
    </w:p>
    <w:p w14:paraId="473666FC" w14:textId="77777777" w:rsidR="006C4EC9" w:rsidRDefault="006C4EC9" w:rsidP="00C05140">
      <w:pPr>
        <w:spacing w:line="0" w:lineRule="atLeast"/>
        <w:ind w:left="-1134" w:right="496"/>
      </w:pPr>
    </w:p>
    <w:p w14:paraId="0D199EA7" w14:textId="77777777"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14:paraId="2AE81CA0" w14:textId="77777777" w:rsidR="00E50239" w:rsidRDefault="00E50239" w:rsidP="00C05140">
      <w:pPr>
        <w:spacing w:line="0" w:lineRule="atLeast"/>
        <w:ind w:left="-1134" w:right="496"/>
      </w:pPr>
    </w:p>
    <w:p w14:paraId="259EE332" w14:textId="77777777"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AE0FA3">
        <w:rPr>
          <w:szCs w:val="18"/>
        </w:rPr>
        <w:t>het IUC DJI</w:t>
      </w:r>
      <w:r w:rsidR="00220CF5" w:rsidRPr="009B175A">
        <w:rPr>
          <w:szCs w:val="18"/>
        </w:rPr>
        <w:t xml:space="preserve"> </w:t>
      </w:r>
      <w:r w:rsidRPr="00647533">
        <w:t>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5B7EAA10" w14:textId="77777777" w:rsidR="006B3759" w:rsidRPr="00232AB3" w:rsidRDefault="006B3759" w:rsidP="00C05140">
      <w:pPr>
        <w:spacing w:line="0" w:lineRule="atLeast"/>
        <w:ind w:left="-1134" w:right="496"/>
      </w:pPr>
    </w:p>
    <w:p w14:paraId="254F0ACB" w14:textId="77777777" w:rsidR="00AE0FA3" w:rsidRDefault="00AE0FA3" w:rsidP="00AE0FA3">
      <w:pPr>
        <w:pStyle w:val="Lijstalinea"/>
        <w:numPr>
          <w:ilvl w:val="0"/>
          <w:numId w:val="40"/>
        </w:numPr>
        <w:spacing w:line="0" w:lineRule="atLeast"/>
        <w:ind w:left="-1134" w:right="496" w:hanging="284"/>
      </w:pPr>
      <w:r>
        <w:t xml:space="preserve">hij akkoord gaat met de volgende bepaling: 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elke (poging tot) positieve of negatieve beïnvloeding, op welke manier dan ook, van de bij deze aanbesteding betrokken medewerk(st)ers van Koper en/of de Aanbestedende dienst en/of het IUC DJI. Onder handelen in strijd met een fundamenteel beginsel van het aanbestedingsrecht wordt mede verstaan een overtreding van op deze aanbesteding van toepassing zijnde (dwingende) wet- en regelgeving. Het IUC DJI kan het schenden van de fundamentele beginselen van het aanbestedingsrecht of het beperken van de eerlijke mededinging vaststellen met alle middelen die hem ter beschikking staan. Een onherroepelijke (rechterlijke) beslissing is hiervoor geen noodzakelijk vereiste. </w:t>
      </w:r>
    </w:p>
    <w:p w14:paraId="645DE58F" w14:textId="77777777" w:rsidR="00AE0FA3" w:rsidRDefault="00AE0FA3" w:rsidP="00AE0FA3">
      <w:pPr>
        <w:pStyle w:val="Lijstalinea"/>
        <w:spacing w:line="0" w:lineRule="atLeast"/>
        <w:ind w:left="-1134" w:right="496"/>
      </w:pPr>
      <w:r>
        <w:t>Voordat het IUC DJI op basis van een van bovenvermelde redenen beslist tot uitsluiting van een Inschrijver, stelt hij de desbetreffende Inschrijver in kennis van zijn voornemen, waarna de Inschrijver de gelegenheid krijgt om aan het IUC DJI aan te tonen dat geen sprake is van schending van een fundamenteel beginsel van het aanbestedingsrecht of een beperking van de eerlijke mededinging.</w:t>
      </w:r>
    </w:p>
    <w:p w14:paraId="013C9AA9" w14:textId="77777777" w:rsidR="00AE0FA3" w:rsidRDefault="00AE0FA3" w:rsidP="00AE0FA3">
      <w:pPr>
        <w:pStyle w:val="Lijstalinea"/>
        <w:spacing w:line="0" w:lineRule="atLeast"/>
        <w:ind w:left="-1134" w:right="496"/>
      </w:pPr>
      <w:r>
        <w:t xml:space="preserve">Door in te schrijven op deze aanbesteding verklaart de Inschrijver dat hij zich er van bewust is dat in strijd handelen met een fundamenteel beginsel van het aanbestedingsrecht bovengenoemde gevolgen kan hebben. </w:t>
      </w:r>
    </w:p>
    <w:p w14:paraId="0D05F49A" w14:textId="77777777" w:rsidR="00991789" w:rsidRDefault="00991789" w:rsidP="00C05140">
      <w:pPr>
        <w:spacing w:line="0" w:lineRule="atLeast"/>
        <w:ind w:left="-1134" w:right="496"/>
      </w:pPr>
    </w:p>
    <w:p w14:paraId="38857C0F" w14:textId="77777777"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7F1C10">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14:paraId="73F50EB2" w14:textId="77777777" w:rsidR="00D227D8" w:rsidRDefault="00D227D8" w:rsidP="00C05140">
      <w:pPr>
        <w:spacing w:line="0" w:lineRule="atLeast"/>
        <w:ind w:left="-1134" w:right="496"/>
      </w:pPr>
    </w:p>
    <w:p w14:paraId="1B41B083" w14:textId="77777777" w:rsidR="006E53DE" w:rsidRPr="007F1C10" w:rsidRDefault="006E53DE" w:rsidP="00C05140">
      <w:pPr>
        <w:pStyle w:val="Lijstalinea"/>
        <w:numPr>
          <w:ilvl w:val="0"/>
          <w:numId w:val="40"/>
        </w:numPr>
        <w:spacing w:line="0" w:lineRule="atLeast"/>
        <w:ind w:left="-1134" w:right="496" w:hanging="284"/>
      </w:pPr>
      <w:r w:rsidRPr="007F1C10">
        <w:t>hij verklaart da</w:t>
      </w:r>
      <w:r w:rsidR="00FF1F87" w:rsidRPr="007F1C10">
        <w:t xml:space="preserve">t de </w:t>
      </w:r>
      <w:r w:rsidR="00EF3382" w:rsidRPr="007F1C10">
        <w:t xml:space="preserve">door </w:t>
      </w:r>
      <w:r w:rsidR="00FF1F87" w:rsidRPr="007F1C10">
        <w:t>hem ingediende specificatie referentieopdracht</w:t>
      </w:r>
      <w:r w:rsidR="00F5448F" w:rsidRPr="007F1C10">
        <w:t>(en)</w:t>
      </w:r>
      <w:r w:rsidR="00FF1F87" w:rsidRPr="007F1C10">
        <w:t xml:space="preserve"> (bijlage 3) correct is </w:t>
      </w:r>
      <w:r w:rsidR="00F5448F" w:rsidRPr="007F1C10">
        <w:t xml:space="preserve">(zijn) </w:t>
      </w:r>
      <w:r w:rsidR="00FF1F87" w:rsidRPr="007F1C10">
        <w:t xml:space="preserve">ingevuld conform de gestelde eisen en voorwaarden zoals opgenomen in </w:t>
      </w:r>
      <w:r w:rsidR="00044C10">
        <w:t xml:space="preserve">hoofdstuk </w:t>
      </w:r>
      <w:r w:rsidR="00FF1F87" w:rsidRPr="007F1C10">
        <w:t>4</w:t>
      </w:r>
      <w:r w:rsidR="00131611">
        <w:t xml:space="preserve"> van het</w:t>
      </w:r>
      <w:r w:rsidR="00FF1F87" w:rsidRPr="007F1C10">
        <w:t xml:space="preserve"> Beschrijvend document.</w:t>
      </w:r>
    </w:p>
    <w:p w14:paraId="421D5028" w14:textId="77777777" w:rsidR="00FF1F87" w:rsidRDefault="00FF1F87" w:rsidP="00C05140">
      <w:pPr>
        <w:pStyle w:val="Lijstalinea"/>
        <w:spacing w:line="0" w:lineRule="atLeast"/>
        <w:ind w:left="-1134" w:right="496"/>
      </w:pPr>
    </w:p>
    <w:p w14:paraId="7998DBB4" w14:textId="77777777"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14:paraId="78318C09" w14:textId="77777777" w:rsidR="000C476D" w:rsidRDefault="000C476D" w:rsidP="000C476D">
      <w:pPr>
        <w:pStyle w:val="Lijstalinea"/>
      </w:pPr>
    </w:p>
    <w:p w14:paraId="1FD63B05" w14:textId="77777777" w:rsidR="000C476D" w:rsidRDefault="000C476D" w:rsidP="000C476D">
      <w:pPr>
        <w:pStyle w:val="Lijstalinea"/>
        <w:numPr>
          <w:ilvl w:val="0"/>
          <w:numId w:val="40"/>
        </w:numPr>
        <w:spacing w:line="0" w:lineRule="atLeast"/>
        <w:ind w:left="-1134" w:right="496" w:hanging="284"/>
      </w:pPr>
      <w:r>
        <w:lastRenderedPageBreak/>
        <w:t>hij akkoord gaat met de ingediende wensuitwerkingen in antwoord op de gestelde wensen in bijlage 6 ‘Beoordelen gunningscriteria’.</w:t>
      </w:r>
    </w:p>
    <w:p w14:paraId="78A2EB21" w14:textId="77777777" w:rsidR="009F4A80" w:rsidRDefault="009F4A80" w:rsidP="00C05140">
      <w:pPr>
        <w:pStyle w:val="Lijstalinea"/>
        <w:spacing w:line="0" w:lineRule="atLeast"/>
        <w:ind w:left="-1134" w:right="496"/>
      </w:pPr>
    </w:p>
    <w:p w14:paraId="1D2359A9" w14:textId="77777777" w:rsidR="009F4A80" w:rsidRDefault="006E53DE" w:rsidP="00C05140">
      <w:pPr>
        <w:pStyle w:val="Lijstalinea"/>
        <w:numPr>
          <w:ilvl w:val="0"/>
          <w:numId w:val="40"/>
        </w:numPr>
        <w:spacing w:line="0" w:lineRule="atLeast"/>
        <w:ind w:left="-1134" w:right="496" w:hanging="284"/>
      </w:pPr>
      <w:r>
        <w:t>h</w:t>
      </w:r>
      <w:r w:rsidR="009F4A80">
        <w:t xml:space="preserve">ij akkoord gaat met </w:t>
      </w:r>
      <w:r w:rsidR="00AE0FA3">
        <w:t>het</w:t>
      </w:r>
      <w:r w:rsidR="009F4A80">
        <w:t xml:space="preserve"> door hem ingediende en ingevulde </w:t>
      </w:r>
      <w:r w:rsidR="00131611" w:rsidRPr="003C2924">
        <w:t>Tarieven</w:t>
      </w:r>
      <w:r w:rsidR="009F4A80" w:rsidRPr="003C2924">
        <w:t>blad (bijlage </w:t>
      </w:r>
      <w:r w:rsidR="00B433B9">
        <w:t>8</w:t>
      </w:r>
      <w:r w:rsidR="009F4A80" w:rsidRPr="003C2924">
        <w:t>).</w:t>
      </w:r>
    </w:p>
    <w:p w14:paraId="703367DB" w14:textId="77777777" w:rsidR="00D227D8" w:rsidRDefault="00D227D8" w:rsidP="00C05140">
      <w:pPr>
        <w:spacing w:line="0" w:lineRule="atLeast"/>
        <w:ind w:left="-1134" w:right="496"/>
      </w:pPr>
    </w:p>
    <w:p w14:paraId="7F2436FD" w14:textId="77777777" w:rsidR="00D227D8" w:rsidRDefault="00044C10" w:rsidP="00C05140">
      <w:pPr>
        <w:pStyle w:val="Lijstalinea"/>
        <w:numPr>
          <w:ilvl w:val="0"/>
          <w:numId w:val="40"/>
        </w:numPr>
        <w:spacing w:line="0" w:lineRule="atLeast"/>
        <w:ind w:left="-1134" w:right="496" w:hanging="284"/>
      </w:pPr>
      <w:r>
        <w:t>de uit te voeren dienstverlening</w:t>
      </w:r>
      <w:r w:rsidR="00EB5136">
        <w:t xml:space="preserve"> en de te leveren Producten</w:t>
      </w:r>
      <w:r w:rsidR="00C5618A" w:rsidRPr="00DB7C7C">
        <w:t>,</w:t>
      </w:r>
      <w:r w:rsidR="00D227D8" w:rsidRPr="00DB7C7C">
        <w:t xml:space="preserve"> d</w:t>
      </w:r>
      <w:r>
        <w:t>ie</w:t>
      </w:r>
      <w:r w:rsidR="00D227D8" w:rsidRPr="00B73915">
        <w:t xml:space="preserve"> onderwerp </w:t>
      </w:r>
      <w:r w:rsidR="00EB5136">
        <w:t>zijn</w:t>
      </w:r>
      <w:r w:rsidR="00D227D8" w:rsidRPr="00B73915">
        <w:t xml:space="preserve"> van deze aanbesteding</w:t>
      </w:r>
      <w:r w:rsidR="00C5618A">
        <w:t>, z</w:t>
      </w:r>
      <w:r w:rsidR="00EB5136">
        <w:t>ullen</w:t>
      </w:r>
      <w:r w:rsidR="00C5618A">
        <w:t xml:space="preserve"> voldoen</w:t>
      </w:r>
      <w:r w:rsidR="00D227D8" w:rsidRPr="00B73915">
        <w:t xml:space="preserve"> aan de door de Inschrijver ingediende beantwoording </w:t>
      </w:r>
      <w:r w:rsidR="00EB5136">
        <w:t xml:space="preserve">op de </w:t>
      </w:r>
      <w:r w:rsidR="00493D1F">
        <w:t xml:space="preserve">eisen en </w:t>
      </w:r>
      <w:r w:rsidR="00EB5136">
        <w:t xml:space="preserve">wensen </w:t>
      </w:r>
      <w:r w:rsidR="00D227D8" w:rsidRPr="00B73915">
        <w:t xml:space="preserve">die zijn opgenomen </w:t>
      </w:r>
      <w:r w:rsidR="00D227D8" w:rsidRPr="00EB5A4F">
        <w:t xml:space="preserve">in </w:t>
      </w:r>
      <w:r w:rsidR="00493D1F">
        <w:t xml:space="preserve">bijlage 5 ‘Programma van Eisen’ en </w:t>
      </w:r>
      <w:r w:rsidR="00EB5A4F" w:rsidRPr="00EB5A4F">
        <w:t>b</w:t>
      </w:r>
      <w:r w:rsidR="00EB5136">
        <w:t>ijlage 6</w:t>
      </w:r>
      <w:r w:rsidR="00D227D8" w:rsidRPr="00EB5A4F">
        <w:t xml:space="preserve"> </w:t>
      </w:r>
      <w:r w:rsidR="00EB5A4F" w:rsidRPr="00EB5A4F">
        <w:t>‘</w:t>
      </w:r>
      <w:r w:rsidR="00EB5136">
        <w:t>Beoordelen gunningscriteria</w:t>
      </w:r>
      <w:r w:rsidR="003C2924">
        <w:t>’.</w:t>
      </w:r>
    </w:p>
    <w:p w14:paraId="2B5E809F" w14:textId="77777777" w:rsidR="000C476D" w:rsidRDefault="000C476D" w:rsidP="000C476D">
      <w:pPr>
        <w:pStyle w:val="Lijstalinea"/>
      </w:pPr>
    </w:p>
    <w:p w14:paraId="63791F36" w14:textId="77777777" w:rsidR="000C476D" w:rsidRPr="000C476D" w:rsidRDefault="000C476D" w:rsidP="000C476D">
      <w:pPr>
        <w:pStyle w:val="Lijstalinea"/>
        <w:numPr>
          <w:ilvl w:val="0"/>
          <w:numId w:val="40"/>
        </w:numPr>
        <w:spacing w:line="0" w:lineRule="atLeast"/>
        <w:ind w:left="-1134" w:right="496" w:hanging="284"/>
      </w:pPr>
      <w:r w:rsidRPr="000C476D">
        <w:t>hij instemt met en bij eventuele gunning zal voldoen aan de verplichtingen voortkomend uit de Internationale Sociale Voorwaarden, opgenomen als bijzondere uitvoeringsvoorwaarde.</w:t>
      </w:r>
    </w:p>
    <w:p w14:paraId="38AF5773" w14:textId="77777777" w:rsidR="001409DF" w:rsidRDefault="001409DF" w:rsidP="00C05140">
      <w:pPr>
        <w:spacing w:line="0" w:lineRule="atLeast"/>
        <w:ind w:left="-1134" w:right="496"/>
      </w:pPr>
    </w:p>
    <w:p w14:paraId="39BAA1C8" w14:textId="77777777" w:rsidR="00D227D8" w:rsidRPr="00AE0FA3" w:rsidRDefault="00D227D8" w:rsidP="00AE0FA3">
      <w:pPr>
        <w:pStyle w:val="Lijstalinea"/>
        <w:numPr>
          <w:ilvl w:val="0"/>
          <w:numId w:val="40"/>
        </w:numPr>
        <w:spacing w:line="0" w:lineRule="atLeast"/>
        <w:ind w:left="-1134" w:right="496" w:hanging="284"/>
      </w:pPr>
      <w:r w:rsidRPr="00AE0FA3">
        <w:t xml:space="preserve">hij zich </w:t>
      </w:r>
      <w:r w:rsidR="00051329" w:rsidRPr="00AE0FA3">
        <w:t>ervan</w:t>
      </w:r>
      <w:r w:rsidRPr="00AE0FA3">
        <w:t xml:space="preserve"> bewust is dat indien Inschrijver gedurende deze Europese aanbesteding in strijd handelt of gehandeld blijkt te hebben met de voorschriften van deze Europese aanbesteding, of anderszins, in strijd met het aanbestedingsrecht, </w:t>
      </w:r>
      <w:r w:rsidR="00AE0FA3" w:rsidRPr="00AE0FA3">
        <w:t xml:space="preserve">het IUC DJI </w:t>
      </w:r>
      <w:r w:rsidRPr="00AE0FA3">
        <w:t xml:space="preserve">de sancties kan toepassen zoals gesteld in </w:t>
      </w:r>
      <w:r w:rsidR="00044C10" w:rsidRPr="00AE0FA3">
        <w:t>hoofdstuk 2</w:t>
      </w:r>
      <w:r w:rsidRPr="00AE0FA3">
        <w:t xml:space="preserve"> van het Beschrijvend document. </w:t>
      </w:r>
    </w:p>
    <w:p w14:paraId="47DD48AD" w14:textId="77777777" w:rsidR="00D227D8" w:rsidRDefault="00D227D8" w:rsidP="00C05140">
      <w:pPr>
        <w:spacing w:line="0" w:lineRule="atLeast"/>
        <w:ind w:left="-1134" w:right="496"/>
        <w:rPr>
          <w:szCs w:val="18"/>
        </w:rPr>
      </w:pPr>
    </w:p>
    <w:p w14:paraId="0F39F895" w14:textId="77777777" w:rsidR="00E048B9" w:rsidRDefault="00E048B9" w:rsidP="00C05140">
      <w:pPr>
        <w:spacing w:line="0" w:lineRule="atLeast"/>
        <w:ind w:left="-1134" w:right="496"/>
        <w:rPr>
          <w:szCs w:val="18"/>
        </w:rPr>
      </w:pPr>
    </w:p>
    <w:p w14:paraId="3E02168A" w14:textId="77777777" w:rsidR="006F198E" w:rsidRPr="00BD3E5B" w:rsidRDefault="006F198E" w:rsidP="00C05140">
      <w:pPr>
        <w:spacing w:line="0" w:lineRule="atLeast"/>
        <w:ind w:left="-1134" w:right="496"/>
      </w:pPr>
    </w:p>
    <w:p w14:paraId="71277EA0" w14:textId="77777777" w:rsidR="006B3759" w:rsidRPr="00232AB3" w:rsidRDefault="006B3759" w:rsidP="00C05140">
      <w:pPr>
        <w:spacing w:line="0" w:lineRule="atLeast"/>
        <w:ind w:left="-1134" w:right="496"/>
      </w:pPr>
    </w:p>
    <w:p w14:paraId="1331BFCE" w14:textId="77777777" w:rsidR="00E048B9" w:rsidRDefault="00E048B9" w:rsidP="00FF1F87">
      <w:pPr>
        <w:spacing w:line="0" w:lineRule="atLeast"/>
        <w:ind w:left="-1134"/>
        <w:rPr>
          <w:b/>
          <w:szCs w:val="18"/>
        </w:rPr>
      </w:pPr>
      <w:r>
        <w:rPr>
          <w:b/>
          <w:szCs w:val="18"/>
        </w:rPr>
        <w:br w:type="page"/>
      </w:r>
    </w:p>
    <w:p w14:paraId="76980917" w14:textId="77777777" w:rsidR="006B3759" w:rsidRPr="00232AB3" w:rsidRDefault="006C4EC9" w:rsidP="00C05140">
      <w:pPr>
        <w:spacing w:line="0" w:lineRule="atLeast"/>
        <w:ind w:left="-1134" w:right="496"/>
        <w:rPr>
          <w:b/>
          <w:sz w:val="24"/>
        </w:rPr>
      </w:pPr>
      <w:r>
        <w:rPr>
          <w:b/>
          <w:sz w:val="24"/>
        </w:rPr>
        <w:lastRenderedPageBreak/>
        <w:t xml:space="preserve">Deel 2 </w:t>
      </w:r>
      <w:r w:rsidR="00051329" w:rsidRPr="00232AB3">
        <w:rPr>
          <w:b/>
          <w:sz w:val="24"/>
        </w:rPr>
        <w:t>Akkoordverklaring</w:t>
      </w:r>
      <w:r w:rsidR="00081CB5" w:rsidRPr="00232AB3">
        <w:rPr>
          <w:b/>
          <w:sz w:val="24"/>
        </w:rPr>
        <w:t xml:space="preserve"> gezamenlijke en hoofdelijke aansprakelijkheid</w:t>
      </w:r>
      <w:r w:rsidR="006E4415">
        <w:rPr>
          <w:b/>
          <w:sz w:val="24"/>
        </w:rPr>
        <w:t xml:space="preserve"> bij </w:t>
      </w:r>
      <w:r w:rsidR="006E4415" w:rsidRPr="006E4415">
        <w:rPr>
          <w:b/>
          <w:sz w:val="24"/>
          <w:u w:val="single"/>
        </w:rPr>
        <w:t>samenwerkingsverband</w:t>
      </w:r>
    </w:p>
    <w:p w14:paraId="41A1AD98" w14:textId="77777777" w:rsidR="00081CB5" w:rsidRDefault="00081CB5" w:rsidP="00C05140">
      <w:pPr>
        <w:spacing w:line="0" w:lineRule="atLeast"/>
        <w:ind w:left="-1134" w:right="496"/>
      </w:pPr>
    </w:p>
    <w:p w14:paraId="728D6BF8" w14:textId="77777777" w:rsidR="006C4EC9" w:rsidRDefault="006C4EC9" w:rsidP="00C05140">
      <w:pPr>
        <w:spacing w:line="0" w:lineRule="atLeast"/>
        <w:ind w:left="-1134" w:right="496"/>
      </w:pPr>
    </w:p>
    <w:p w14:paraId="3673FB6F" w14:textId="77777777" w:rsidR="00AE0FA3" w:rsidRDefault="006C4EC9" w:rsidP="00AE0FA3">
      <w:pPr>
        <w:spacing w:line="0" w:lineRule="atLeast"/>
        <w:ind w:left="-1134" w:right="496"/>
        <w:rPr>
          <w:b/>
          <w:szCs w:val="18"/>
        </w:rPr>
      </w:pPr>
      <w:r w:rsidRPr="001C797A">
        <w:rPr>
          <w:b/>
          <w:szCs w:val="18"/>
        </w:rPr>
        <w:t xml:space="preserve">Indien wordt ingeschreven als </w:t>
      </w:r>
      <w:r w:rsidRPr="00051329">
        <w:rPr>
          <w:b/>
          <w:sz w:val="20"/>
          <w:szCs w:val="20"/>
          <w:u w:val="single"/>
        </w:rPr>
        <w:t>samenwerkingsverband</w:t>
      </w:r>
      <w:r w:rsidRPr="001C797A">
        <w:rPr>
          <w:b/>
          <w:szCs w:val="18"/>
        </w:rPr>
        <w:t xml:space="preserve"> </w:t>
      </w:r>
      <w:r>
        <w:rPr>
          <w:b/>
          <w:szCs w:val="18"/>
        </w:rPr>
        <w:t>verklaren alle leden van het samenwerkingsverband dat:</w:t>
      </w:r>
    </w:p>
    <w:p w14:paraId="1A81B25C" w14:textId="77777777" w:rsidR="00AE0FA3" w:rsidRDefault="00AE0FA3" w:rsidP="00AE0FA3">
      <w:pPr>
        <w:spacing w:line="0" w:lineRule="atLeast"/>
        <w:ind w:left="-1134" w:right="496"/>
        <w:rPr>
          <w:b/>
          <w:szCs w:val="18"/>
        </w:rPr>
      </w:pPr>
    </w:p>
    <w:p w14:paraId="7CA42F83" w14:textId="77777777" w:rsidR="00AE0FA3" w:rsidRDefault="00AE0FA3" w:rsidP="00AE0FA3">
      <w:pPr>
        <w:spacing w:line="0" w:lineRule="atLeast"/>
        <w:ind w:left="-1134" w:right="496"/>
      </w:pPr>
      <w:r>
        <w:t xml:space="preserve">a. </w:t>
      </w:r>
      <w:r w:rsidR="006C4EC9">
        <w:t>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w:t>
      </w:r>
      <w:r w:rsidR="00CF4C3C">
        <w:t>Koper</w:t>
      </w:r>
      <w:r w:rsidR="00081CB5" w:rsidRPr="00232AB3">
        <w:t xml:space="preserve"> voortvloeiende uit/samenhangende met de Opdracht, bij een eventuele gunning.</w:t>
      </w:r>
    </w:p>
    <w:p w14:paraId="41BFA85B" w14:textId="77777777" w:rsidR="00AE0FA3" w:rsidRDefault="00AE0FA3" w:rsidP="00AE0FA3">
      <w:pPr>
        <w:spacing w:line="0" w:lineRule="atLeast"/>
        <w:ind w:left="-1134" w:right="496"/>
      </w:pPr>
    </w:p>
    <w:p w14:paraId="70AA76F5" w14:textId="77777777" w:rsidR="00AE0FA3" w:rsidRDefault="00AE0FA3" w:rsidP="00AE0FA3">
      <w:pPr>
        <w:spacing w:line="0" w:lineRule="atLeast"/>
        <w:ind w:left="-1134" w:right="496"/>
      </w:pPr>
      <w:r>
        <w:t xml:space="preserve">b. </w:t>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w:t>
      </w:r>
      <w:r w:rsidR="00935BAD">
        <w:t>Koper</w:t>
      </w:r>
      <w:r w:rsidR="00081CB5" w:rsidRPr="00711BA5">
        <w:t xml:space="preserve">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935BAD">
        <w:t>Koper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56A29548" w14:textId="77777777" w:rsidR="00AE0FA3" w:rsidRDefault="00AE0FA3" w:rsidP="00AE0FA3">
      <w:pPr>
        <w:spacing w:line="0" w:lineRule="atLeast"/>
        <w:ind w:left="-1134" w:right="496"/>
      </w:pPr>
    </w:p>
    <w:p w14:paraId="3645C3CC" w14:textId="77777777" w:rsidR="00081CB5" w:rsidRDefault="00AE0FA3" w:rsidP="00AE0FA3">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14:paraId="2D753E61" w14:textId="77777777" w:rsidR="00FF1F87" w:rsidRDefault="00FF1F87" w:rsidP="00C05140">
      <w:pPr>
        <w:spacing w:line="0" w:lineRule="atLeast"/>
        <w:ind w:left="-1134" w:right="496"/>
      </w:pPr>
    </w:p>
    <w:p w14:paraId="05E6DDD8" w14:textId="77777777" w:rsidR="00935BAD" w:rsidRPr="00935BAD" w:rsidRDefault="00935BAD" w:rsidP="00935BAD">
      <w:pPr>
        <w:pStyle w:val="Lijstalinea"/>
        <w:numPr>
          <w:ilvl w:val="0"/>
          <w:numId w:val="41"/>
        </w:numPr>
        <w:spacing w:line="0" w:lineRule="atLeast"/>
        <w:ind w:left="-1134" w:right="496" w:firstLine="0"/>
        <w:rPr>
          <w:b/>
        </w:rPr>
      </w:pPr>
      <w:r w:rsidRPr="00935BAD">
        <w:rPr>
          <w:b/>
        </w:rPr>
        <w:t xml:space="preserve">Gelieve aanvinken indien deel 2 </w:t>
      </w:r>
      <w:r w:rsidRPr="00935BAD">
        <w:rPr>
          <w:b/>
          <w:u w:val="single"/>
        </w:rPr>
        <w:t>niet</w:t>
      </w:r>
      <w:r w:rsidRPr="00935BAD">
        <w:rPr>
          <w:b/>
        </w:rPr>
        <w:t xml:space="preserve"> van toepassing is</w:t>
      </w:r>
    </w:p>
    <w:p w14:paraId="04D94957" w14:textId="77777777" w:rsidR="00FF1F87" w:rsidRPr="00232AB3" w:rsidRDefault="00FF1F87" w:rsidP="00C05140">
      <w:pPr>
        <w:spacing w:line="0" w:lineRule="atLeast"/>
        <w:ind w:left="-1134" w:right="496"/>
      </w:pPr>
    </w:p>
    <w:p w14:paraId="1EDF45FB" w14:textId="77777777"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6E4415" w:rsidRPr="00232AB3" w14:paraId="7AF938A0" w14:textId="77777777" w:rsidTr="005013DE">
        <w:tc>
          <w:tcPr>
            <w:tcW w:w="2055" w:type="dxa"/>
          </w:tcPr>
          <w:p w14:paraId="768C6A93" w14:textId="77777777" w:rsidR="006E4415" w:rsidRPr="00232AB3" w:rsidRDefault="00935BAD" w:rsidP="006E4415">
            <w:pPr>
              <w:spacing w:line="0" w:lineRule="atLeast"/>
            </w:pPr>
            <w:r w:rsidRPr="00935BAD">
              <w:t>Naam bedrijf</w:t>
            </w:r>
          </w:p>
        </w:tc>
        <w:tc>
          <w:tcPr>
            <w:tcW w:w="6095" w:type="dxa"/>
          </w:tcPr>
          <w:p w14:paraId="03E172AE" w14:textId="77777777" w:rsidR="006E4415" w:rsidRPr="00232AB3" w:rsidRDefault="006E4415" w:rsidP="005013DE">
            <w:pPr>
              <w:spacing w:line="0" w:lineRule="atLeast"/>
            </w:pPr>
          </w:p>
        </w:tc>
      </w:tr>
      <w:tr w:rsidR="006E4415" w:rsidRPr="00232AB3" w14:paraId="29BDE488" w14:textId="77777777" w:rsidTr="005013DE">
        <w:tc>
          <w:tcPr>
            <w:tcW w:w="2055" w:type="dxa"/>
          </w:tcPr>
          <w:p w14:paraId="45FE53E7" w14:textId="77777777" w:rsidR="006E4415" w:rsidRDefault="00935BAD" w:rsidP="006E4415">
            <w:pPr>
              <w:spacing w:line="0" w:lineRule="atLeast"/>
            </w:pPr>
            <w:r w:rsidRPr="00935BAD">
              <w:t>Inschrijfnummer beroeps- of handelsregister</w:t>
            </w:r>
          </w:p>
        </w:tc>
        <w:tc>
          <w:tcPr>
            <w:tcW w:w="6095" w:type="dxa"/>
          </w:tcPr>
          <w:p w14:paraId="48E58F79" w14:textId="77777777" w:rsidR="006E4415" w:rsidRPr="00232AB3" w:rsidRDefault="006E4415" w:rsidP="005013DE">
            <w:pPr>
              <w:spacing w:line="0" w:lineRule="atLeast"/>
            </w:pPr>
          </w:p>
        </w:tc>
      </w:tr>
      <w:tr w:rsidR="00081CB5" w:rsidRPr="00232AB3" w14:paraId="27BF59CF" w14:textId="77777777" w:rsidTr="005013DE">
        <w:trPr>
          <w:trHeight w:val="1760"/>
        </w:trPr>
        <w:tc>
          <w:tcPr>
            <w:tcW w:w="2055" w:type="dxa"/>
          </w:tcPr>
          <w:p w14:paraId="74F50B7F" w14:textId="77777777"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w:t>
            </w:r>
            <w:r w:rsidR="00935BAD">
              <w:t>kzaamheden in het kader van de O</w:t>
            </w:r>
            <w:r w:rsidRPr="00232AB3">
              <w:t>pdracht</w:t>
            </w:r>
            <w:r w:rsidR="003F216E">
              <w:t xml:space="preserve">. Geef ook aan welke </w:t>
            </w:r>
            <w:r w:rsidR="00455551">
              <w:t>leveringen/diensten het betreft</w:t>
            </w:r>
            <w:r w:rsidR="00935BAD">
              <w:t>.</w:t>
            </w:r>
          </w:p>
        </w:tc>
        <w:tc>
          <w:tcPr>
            <w:tcW w:w="6095" w:type="dxa"/>
          </w:tcPr>
          <w:p w14:paraId="77C6FC06" w14:textId="77777777" w:rsidR="00081CB5" w:rsidRPr="00232AB3" w:rsidRDefault="00081CB5" w:rsidP="005013DE">
            <w:pPr>
              <w:spacing w:line="0" w:lineRule="atLeast"/>
            </w:pPr>
          </w:p>
        </w:tc>
      </w:tr>
    </w:tbl>
    <w:p w14:paraId="72E515C4"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4D243D9E" w14:textId="77777777" w:rsidTr="005013DE">
        <w:tc>
          <w:tcPr>
            <w:tcW w:w="2055" w:type="dxa"/>
          </w:tcPr>
          <w:p w14:paraId="5980E98D" w14:textId="77777777" w:rsidR="00740A49" w:rsidRPr="00232AB3" w:rsidRDefault="00740A49" w:rsidP="005013DE">
            <w:pPr>
              <w:spacing w:line="0" w:lineRule="atLeast"/>
            </w:pPr>
            <w:r w:rsidRPr="00232AB3">
              <w:t>Naam</w:t>
            </w:r>
            <w:r>
              <w:t xml:space="preserve"> bedrijf</w:t>
            </w:r>
          </w:p>
        </w:tc>
        <w:tc>
          <w:tcPr>
            <w:tcW w:w="6095" w:type="dxa"/>
          </w:tcPr>
          <w:p w14:paraId="418CAF0C" w14:textId="77777777" w:rsidR="00740A49" w:rsidRPr="00232AB3" w:rsidRDefault="00740A49" w:rsidP="005013DE">
            <w:pPr>
              <w:spacing w:line="0" w:lineRule="atLeast"/>
            </w:pPr>
          </w:p>
        </w:tc>
      </w:tr>
      <w:tr w:rsidR="00C73C30" w:rsidRPr="00232AB3" w14:paraId="7031AD8F" w14:textId="77777777" w:rsidTr="005013DE">
        <w:tc>
          <w:tcPr>
            <w:tcW w:w="2055" w:type="dxa"/>
            <w:tcBorders>
              <w:top w:val="single" w:sz="4" w:space="0" w:color="auto"/>
              <w:left w:val="single" w:sz="4" w:space="0" w:color="auto"/>
              <w:bottom w:val="single" w:sz="4" w:space="0" w:color="auto"/>
              <w:right w:val="single" w:sz="4" w:space="0" w:color="auto"/>
            </w:tcBorders>
          </w:tcPr>
          <w:p w14:paraId="025CC393"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BC78477" w14:textId="77777777" w:rsidR="00C73C30" w:rsidRPr="00232AB3" w:rsidRDefault="00C73C30" w:rsidP="005013DE">
            <w:pPr>
              <w:spacing w:line="0" w:lineRule="atLeast"/>
            </w:pPr>
          </w:p>
        </w:tc>
      </w:tr>
      <w:tr w:rsidR="00740A49" w:rsidRPr="00232AB3" w14:paraId="1A9133A5" w14:textId="77777777" w:rsidTr="005013DE">
        <w:trPr>
          <w:trHeight w:val="1760"/>
        </w:trPr>
        <w:tc>
          <w:tcPr>
            <w:tcW w:w="2055" w:type="dxa"/>
          </w:tcPr>
          <w:p w14:paraId="3CDC401C"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68944112" w14:textId="77777777" w:rsidR="00740A49" w:rsidRPr="00232AB3" w:rsidRDefault="00740A49" w:rsidP="005013DE">
            <w:pPr>
              <w:spacing w:line="0" w:lineRule="atLeast"/>
            </w:pPr>
          </w:p>
        </w:tc>
      </w:tr>
    </w:tbl>
    <w:p w14:paraId="4F770E31" w14:textId="77777777" w:rsidR="00740A49" w:rsidRDefault="00740A49" w:rsidP="00FF1F87">
      <w:pPr>
        <w:spacing w:line="0" w:lineRule="atLeast"/>
        <w:ind w:left="-1134"/>
        <w:rPr>
          <w:b/>
          <w:szCs w:val="18"/>
        </w:rPr>
      </w:pPr>
    </w:p>
    <w:p w14:paraId="2568520F" w14:textId="77777777" w:rsidR="00935BAD" w:rsidRDefault="00935BAD" w:rsidP="00FF1F87">
      <w:pPr>
        <w:spacing w:line="0" w:lineRule="atLeast"/>
        <w:ind w:left="-1134"/>
        <w:rPr>
          <w:b/>
          <w:szCs w:val="18"/>
        </w:rPr>
      </w:pPr>
    </w:p>
    <w:p w14:paraId="2E20BE46" w14:textId="77777777" w:rsidR="005E43E2" w:rsidRDefault="005E43E2" w:rsidP="00FF1F87">
      <w:pPr>
        <w:spacing w:line="0" w:lineRule="atLeast"/>
        <w:ind w:left="-1134"/>
        <w:rPr>
          <w:b/>
          <w:szCs w:val="18"/>
        </w:rPr>
      </w:pPr>
    </w:p>
    <w:p w14:paraId="39305F71" w14:textId="77777777" w:rsidR="005E43E2" w:rsidRDefault="005E43E2" w:rsidP="00FF1F87">
      <w:pPr>
        <w:spacing w:line="0" w:lineRule="atLeast"/>
        <w:ind w:left="-1134"/>
        <w:rPr>
          <w:b/>
          <w:szCs w:val="18"/>
        </w:rPr>
      </w:pPr>
    </w:p>
    <w:p w14:paraId="0FCA4DFE" w14:textId="77777777" w:rsidR="005E43E2" w:rsidRDefault="005E43E2" w:rsidP="00FF1F87">
      <w:pPr>
        <w:spacing w:line="0" w:lineRule="atLeast"/>
        <w:ind w:left="-1134"/>
        <w:rPr>
          <w:b/>
          <w:szCs w:val="18"/>
        </w:rPr>
      </w:pPr>
    </w:p>
    <w:p w14:paraId="5F1EB7E1" w14:textId="77777777" w:rsidR="005E43E2" w:rsidRDefault="005E43E2" w:rsidP="00FF1F87">
      <w:pPr>
        <w:spacing w:line="0" w:lineRule="atLeast"/>
        <w:ind w:left="-1134"/>
        <w:rPr>
          <w:b/>
          <w:szCs w:val="18"/>
        </w:rPr>
      </w:pPr>
    </w:p>
    <w:p w14:paraId="38810BD4" w14:textId="77777777" w:rsidR="005E43E2" w:rsidRDefault="005E43E2" w:rsidP="00FF1F87">
      <w:pPr>
        <w:spacing w:line="0" w:lineRule="atLeast"/>
        <w:ind w:left="-1134"/>
        <w:rPr>
          <w:b/>
          <w:szCs w:val="18"/>
        </w:rPr>
      </w:pPr>
    </w:p>
    <w:p w14:paraId="49AF9CBB" w14:textId="77777777" w:rsidR="005E43E2" w:rsidRDefault="005E43E2" w:rsidP="00FF1F87">
      <w:pPr>
        <w:spacing w:line="0" w:lineRule="atLeast"/>
        <w:ind w:left="-1134"/>
        <w:rPr>
          <w:b/>
          <w:szCs w:val="18"/>
        </w:rPr>
      </w:pPr>
    </w:p>
    <w:p w14:paraId="711C8E2B" w14:textId="77777777" w:rsidR="00935BAD" w:rsidRPr="005013DE" w:rsidRDefault="00935BAD"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3EB06CC6" w14:textId="77777777" w:rsidTr="005013DE">
        <w:tc>
          <w:tcPr>
            <w:tcW w:w="2055" w:type="dxa"/>
          </w:tcPr>
          <w:p w14:paraId="6F86F876" w14:textId="77777777" w:rsidR="00740A49" w:rsidRPr="00232AB3" w:rsidRDefault="00740A49" w:rsidP="005013DE">
            <w:pPr>
              <w:spacing w:line="0" w:lineRule="atLeast"/>
            </w:pPr>
            <w:r w:rsidRPr="00232AB3">
              <w:lastRenderedPageBreak/>
              <w:t>Naam</w:t>
            </w:r>
            <w:r>
              <w:t xml:space="preserve"> bedrijf</w:t>
            </w:r>
          </w:p>
        </w:tc>
        <w:tc>
          <w:tcPr>
            <w:tcW w:w="6095" w:type="dxa"/>
          </w:tcPr>
          <w:p w14:paraId="27F6B5FD" w14:textId="77777777" w:rsidR="00740A49" w:rsidRPr="00232AB3" w:rsidRDefault="00740A49" w:rsidP="005013DE">
            <w:pPr>
              <w:spacing w:line="0" w:lineRule="atLeast"/>
            </w:pPr>
          </w:p>
        </w:tc>
      </w:tr>
      <w:tr w:rsidR="00C73C30" w:rsidRPr="00232AB3" w14:paraId="42319277" w14:textId="77777777" w:rsidTr="005013DE">
        <w:tc>
          <w:tcPr>
            <w:tcW w:w="2055" w:type="dxa"/>
            <w:tcBorders>
              <w:top w:val="single" w:sz="4" w:space="0" w:color="auto"/>
              <w:left w:val="single" w:sz="4" w:space="0" w:color="auto"/>
              <w:bottom w:val="single" w:sz="4" w:space="0" w:color="auto"/>
              <w:right w:val="single" w:sz="4" w:space="0" w:color="auto"/>
            </w:tcBorders>
          </w:tcPr>
          <w:p w14:paraId="1149B4CF"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53AA2A9C" w14:textId="77777777" w:rsidR="00C73C30" w:rsidRPr="00232AB3" w:rsidRDefault="00C73C30" w:rsidP="005013DE">
            <w:pPr>
              <w:spacing w:line="0" w:lineRule="atLeast"/>
            </w:pPr>
          </w:p>
        </w:tc>
      </w:tr>
      <w:tr w:rsidR="00740A49" w:rsidRPr="00232AB3" w14:paraId="54BBCD92" w14:textId="77777777" w:rsidTr="005013DE">
        <w:trPr>
          <w:trHeight w:val="1760"/>
        </w:trPr>
        <w:tc>
          <w:tcPr>
            <w:tcW w:w="2055" w:type="dxa"/>
          </w:tcPr>
          <w:p w14:paraId="02CCB960"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02F038B3" w14:textId="77777777" w:rsidR="00740A49" w:rsidRPr="00232AB3" w:rsidRDefault="00740A49" w:rsidP="005013DE">
            <w:pPr>
              <w:spacing w:line="0" w:lineRule="atLeast"/>
            </w:pPr>
          </w:p>
        </w:tc>
      </w:tr>
    </w:tbl>
    <w:p w14:paraId="43CA40C3" w14:textId="77777777"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2A7EF101" w14:textId="77777777" w:rsidTr="005013DE">
        <w:tc>
          <w:tcPr>
            <w:tcW w:w="2055" w:type="dxa"/>
          </w:tcPr>
          <w:p w14:paraId="41234C29" w14:textId="77777777" w:rsidR="00740A49" w:rsidRPr="00232AB3" w:rsidRDefault="00740A49" w:rsidP="005013DE">
            <w:pPr>
              <w:spacing w:line="0" w:lineRule="atLeast"/>
            </w:pPr>
            <w:r w:rsidRPr="00232AB3">
              <w:t>Naam</w:t>
            </w:r>
            <w:r>
              <w:t xml:space="preserve"> bedrijf</w:t>
            </w:r>
          </w:p>
        </w:tc>
        <w:tc>
          <w:tcPr>
            <w:tcW w:w="6095" w:type="dxa"/>
          </w:tcPr>
          <w:p w14:paraId="022D9A23" w14:textId="77777777" w:rsidR="00740A49" w:rsidRPr="00232AB3" w:rsidRDefault="00740A49" w:rsidP="00FF1F87">
            <w:pPr>
              <w:spacing w:line="0" w:lineRule="atLeast"/>
              <w:ind w:left="-1134"/>
            </w:pPr>
          </w:p>
        </w:tc>
      </w:tr>
      <w:tr w:rsidR="00C73C30" w:rsidRPr="00232AB3" w14:paraId="64BD0386" w14:textId="77777777" w:rsidTr="005013DE">
        <w:tc>
          <w:tcPr>
            <w:tcW w:w="2055" w:type="dxa"/>
            <w:tcBorders>
              <w:top w:val="single" w:sz="4" w:space="0" w:color="auto"/>
              <w:left w:val="single" w:sz="4" w:space="0" w:color="auto"/>
              <w:bottom w:val="single" w:sz="4" w:space="0" w:color="auto"/>
              <w:right w:val="single" w:sz="4" w:space="0" w:color="auto"/>
            </w:tcBorders>
          </w:tcPr>
          <w:p w14:paraId="62F0875C"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4085B6A7" w14:textId="77777777" w:rsidR="00C73C30" w:rsidRPr="00232AB3" w:rsidRDefault="00C73C30" w:rsidP="00FF1F87">
            <w:pPr>
              <w:spacing w:line="0" w:lineRule="atLeast"/>
              <w:ind w:left="-1134"/>
            </w:pPr>
          </w:p>
        </w:tc>
      </w:tr>
      <w:tr w:rsidR="00740A49" w:rsidRPr="00232AB3" w14:paraId="2ED2C1BA" w14:textId="77777777" w:rsidTr="005013DE">
        <w:trPr>
          <w:trHeight w:val="1760"/>
        </w:trPr>
        <w:tc>
          <w:tcPr>
            <w:tcW w:w="2055" w:type="dxa"/>
          </w:tcPr>
          <w:p w14:paraId="423D2A3C"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3F8A119E" w14:textId="77777777" w:rsidR="00740A49" w:rsidRPr="00232AB3" w:rsidRDefault="00740A49" w:rsidP="00FF1F87">
            <w:pPr>
              <w:spacing w:line="0" w:lineRule="atLeast"/>
              <w:ind w:left="-1134"/>
            </w:pPr>
          </w:p>
        </w:tc>
      </w:tr>
    </w:tbl>
    <w:p w14:paraId="665EC28D" w14:textId="77777777" w:rsidR="00740A49" w:rsidRDefault="00740A49" w:rsidP="00FF1F87">
      <w:pPr>
        <w:spacing w:line="0" w:lineRule="atLeast"/>
        <w:ind w:left="-1134"/>
        <w:rPr>
          <w:b/>
          <w:szCs w:val="18"/>
        </w:rPr>
      </w:pPr>
    </w:p>
    <w:p w14:paraId="5C5A8E16" w14:textId="77777777"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1909CD4B" w14:textId="77777777" w:rsidR="00C05140" w:rsidRDefault="00C05140" w:rsidP="00FF1F87">
      <w:pPr>
        <w:spacing w:line="0" w:lineRule="atLeast"/>
        <w:ind w:left="-1134"/>
        <w:rPr>
          <w:b/>
          <w:szCs w:val="18"/>
        </w:rPr>
      </w:pPr>
    </w:p>
    <w:p w14:paraId="28156DEB" w14:textId="77777777" w:rsidR="004C4DA9" w:rsidRDefault="004C4DA9" w:rsidP="00FF1F87">
      <w:pPr>
        <w:spacing w:line="0" w:lineRule="atLeast"/>
        <w:ind w:left="-1134"/>
        <w:rPr>
          <w:b/>
          <w:sz w:val="24"/>
        </w:rPr>
      </w:pPr>
      <w:r>
        <w:rPr>
          <w:b/>
          <w:sz w:val="24"/>
        </w:rPr>
        <w:br w:type="page"/>
      </w:r>
    </w:p>
    <w:p w14:paraId="5926A8A3" w14:textId="77777777" w:rsidR="00935BAD" w:rsidRPr="00232AB3" w:rsidRDefault="00935BAD" w:rsidP="00935BAD">
      <w:pPr>
        <w:spacing w:line="0" w:lineRule="atLeast"/>
        <w:ind w:left="-1134"/>
        <w:rPr>
          <w:b/>
          <w:sz w:val="24"/>
        </w:rPr>
      </w:pPr>
      <w:r>
        <w:rPr>
          <w:b/>
          <w:sz w:val="24"/>
        </w:rPr>
        <w:lastRenderedPageBreak/>
        <w:t xml:space="preserve">Deel 3A </w:t>
      </w:r>
      <w:r w:rsidRPr="00232AB3">
        <w:rPr>
          <w:b/>
          <w:sz w:val="24"/>
        </w:rPr>
        <w:t xml:space="preserve">Verklaring </w:t>
      </w:r>
      <w:r>
        <w:rPr>
          <w:b/>
          <w:sz w:val="24"/>
        </w:rPr>
        <w:t>beroep op middelen derde(n)</w:t>
      </w:r>
    </w:p>
    <w:p w14:paraId="3B204E01" w14:textId="77777777" w:rsidR="00935BAD" w:rsidRPr="00232AB3" w:rsidRDefault="00935BAD" w:rsidP="00935BAD">
      <w:pPr>
        <w:spacing w:line="0" w:lineRule="atLeast"/>
        <w:ind w:left="-1134" w:right="496"/>
      </w:pPr>
    </w:p>
    <w:p w14:paraId="615D5F91" w14:textId="77777777" w:rsidR="00935BAD" w:rsidRDefault="00935BAD" w:rsidP="00E82253">
      <w:pPr>
        <w:spacing w:line="0" w:lineRule="atLeast"/>
        <w:ind w:left="-1134" w:right="638"/>
        <w:rPr>
          <w:b/>
          <w:szCs w:val="18"/>
        </w:rPr>
      </w:pPr>
      <w:r w:rsidRPr="00E82253">
        <w:rPr>
          <w:b/>
          <w:szCs w:val="18"/>
          <w:u w:val="single"/>
        </w:rPr>
        <w:t>Indien</w:t>
      </w:r>
      <w:r w:rsidRPr="009E0DAE">
        <w:rPr>
          <w:b/>
          <w:szCs w:val="18"/>
        </w:rPr>
        <w:t xml:space="preserve"> </w:t>
      </w:r>
      <w:r>
        <w:rPr>
          <w:b/>
          <w:szCs w:val="18"/>
        </w:rPr>
        <w:t>Inschrijver een beroep doet op de middelen van één of</w:t>
      </w:r>
      <w:r w:rsidR="00E82253">
        <w:rPr>
          <w:b/>
          <w:szCs w:val="18"/>
        </w:rPr>
        <w:t xml:space="preserve"> </w:t>
      </w:r>
      <w:r w:rsidR="005E43E2">
        <w:rPr>
          <w:b/>
          <w:szCs w:val="18"/>
        </w:rPr>
        <w:t>m</w:t>
      </w:r>
      <w:r>
        <w:rPr>
          <w:b/>
          <w:szCs w:val="18"/>
        </w:rPr>
        <w:t>eer derden</w:t>
      </w:r>
      <w:r w:rsidRPr="009E0DAE">
        <w:rPr>
          <w:b/>
          <w:szCs w:val="18"/>
        </w:rPr>
        <w:t xml:space="preserve"> </w:t>
      </w:r>
      <w:r>
        <w:rPr>
          <w:b/>
          <w:szCs w:val="18"/>
        </w:rPr>
        <w:t>(zie paragraaf 3.</w:t>
      </w:r>
      <w:r w:rsidR="00BA1DE7">
        <w:rPr>
          <w:b/>
          <w:szCs w:val="18"/>
        </w:rPr>
        <w:t>5</w:t>
      </w:r>
      <w:r>
        <w:rPr>
          <w:b/>
          <w:szCs w:val="18"/>
        </w:rPr>
        <w:t xml:space="preserve"> Beschrijvend document) verklaart hij dat:</w:t>
      </w:r>
    </w:p>
    <w:p w14:paraId="56282A65" w14:textId="77777777" w:rsidR="00935BAD" w:rsidRDefault="00935BAD" w:rsidP="00935BAD">
      <w:pPr>
        <w:spacing w:line="60" w:lineRule="atLeast"/>
        <w:ind w:left="-1134" w:right="2165"/>
        <w:rPr>
          <w:b/>
          <w:szCs w:val="18"/>
        </w:rPr>
      </w:pPr>
    </w:p>
    <w:p w14:paraId="5DEF5409" w14:textId="77777777" w:rsidR="00935BAD" w:rsidRPr="00232AB3" w:rsidRDefault="00935BAD" w:rsidP="00E82253">
      <w:pPr>
        <w:spacing w:line="0" w:lineRule="atLeast"/>
        <w:ind w:left="-1134" w:right="638"/>
      </w:pPr>
      <w:r>
        <w:t>a</w:t>
      </w:r>
      <w:r w:rsidR="005E43E2">
        <w:t>.</w:t>
      </w:r>
      <w:r>
        <w:t xml:space="preserve"> </w:t>
      </w:r>
      <w:r w:rsidR="005E43E2">
        <w:t xml:space="preserve">hij </w:t>
      </w:r>
      <w:r>
        <w:t>een beroep doet op de middelen van onderstaande derde(n), alsmede voor welke geschiktheidseis hij een beroep doet op deze derde(n):</w:t>
      </w:r>
    </w:p>
    <w:p w14:paraId="4177B3F6" w14:textId="77777777" w:rsidR="00935BAD" w:rsidRDefault="00935BAD" w:rsidP="00935BAD">
      <w:pPr>
        <w:spacing w:line="0" w:lineRule="atLeast"/>
        <w:ind w:left="-1134" w:right="496"/>
      </w:pPr>
    </w:p>
    <w:p w14:paraId="283FC447" w14:textId="77777777" w:rsidR="00935BAD" w:rsidRPr="00FE5D38" w:rsidRDefault="00935BAD" w:rsidP="00935BAD">
      <w:pPr>
        <w:pStyle w:val="Lijstalinea"/>
        <w:numPr>
          <w:ilvl w:val="0"/>
          <w:numId w:val="41"/>
        </w:numPr>
        <w:spacing w:line="0" w:lineRule="atLeast"/>
        <w:ind w:left="-1134" w:right="496" w:firstLine="0"/>
        <w:rPr>
          <w:b/>
        </w:rPr>
      </w:pPr>
      <w:r>
        <w:rPr>
          <w:b/>
        </w:rPr>
        <w:t>Gelieve aanvinken indien deel 3A</w:t>
      </w:r>
      <w:r w:rsidRPr="00FE5D38">
        <w:rPr>
          <w:b/>
        </w:rPr>
        <w:t xml:space="preserve"> </w:t>
      </w:r>
      <w:r w:rsidRPr="005E43E2">
        <w:rPr>
          <w:b/>
          <w:u w:val="single"/>
        </w:rPr>
        <w:t>niet</w:t>
      </w:r>
      <w:r w:rsidRPr="00FE5D38">
        <w:rPr>
          <w:b/>
        </w:rPr>
        <w:t xml:space="preserve"> van toepassing is</w:t>
      </w:r>
    </w:p>
    <w:p w14:paraId="31599E74" w14:textId="77777777"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7388E" w:rsidRPr="00232AB3" w14:paraId="13EA0FDC" w14:textId="77777777" w:rsidTr="00220B25">
        <w:tc>
          <w:tcPr>
            <w:tcW w:w="4407" w:type="dxa"/>
          </w:tcPr>
          <w:p w14:paraId="562086A1" w14:textId="77777777" w:rsidR="00B7388E" w:rsidRPr="00232AB3" w:rsidRDefault="00B7388E" w:rsidP="00220B25">
            <w:pPr>
              <w:spacing w:line="60" w:lineRule="atLeast"/>
            </w:pPr>
            <w:r w:rsidRPr="00232AB3">
              <w:t xml:space="preserve">Naam </w:t>
            </w:r>
            <w:r>
              <w:t>derde</w:t>
            </w:r>
            <w:r w:rsidRPr="00232AB3">
              <w:t xml:space="preserve">: </w:t>
            </w:r>
          </w:p>
        </w:tc>
        <w:tc>
          <w:tcPr>
            <w:tcW w:w="3743" w:type="dxa"/>
          </w:tcPr>
          <w:p w14:paraId="38D9BB0F" w14:textId="77777777" w:rsidR="00B7388E" w:rsidRPr="00232AB3" w:rsidRDefault="00B7388E" w:rsidP="00220B25">
            <w:pPr>
              <w:spacing w:line="60" w:lineRule="atLeast"/>
            </w:pPr>
          </w:p>
        </w:tc>
      </w:tr>
      <w:tr w:rsidR="00B7388E" w:rsidRPr="00232AB3" w14:paraId="2A52D987" w14:textId="77777777" w:rsidTr="00220B25">
        <w:tc>
          <w:tcPr>
            <w:tcW w:w="4407" w:type="dxa"/>
          </w:tcPr>
          <w:p w14:paraId="156F237F" w14:textId="77777777" w:rsidR="00B7388E" w:rsidRPr="00232AB3" w:rsidRDefault="00B7388E" w:rsidP="00220B25">
            <w:pPr>
              <w:spacing w:line="60" w:lineRule="atLeast"/>
            </w:pPr>
            <w:r>
              <w:t>Vestigingsplaats:</w:t>
            </w:r>
          </w:p>
        </w:tc>
        <w:tc>
          <w:tcPr>
            <w:tcW w:w="3743" w:type="dxa"/>
          </w:tcPr>
          <w:p w14:paraId="63B177EE" w14:textId="77777777" w:rsidR="00B7388E" w:rsidRPr="00232AB3" w:rsidRDefault="00B7388E" w:rsidP="00220B25">
            <w:pPr>
              <w:spacing w:line="60" w:lineRule="atLeast"/>
            </w:pPr>
          </w:p>
        </w:tc>
      </w:tr>
      <w:tr w:rsidR="00B7388E" w:rsidRPr="00232AB3" w14:paraId="1A0BC713" w14:textId="77777777" w:rsidTr="00220B25">
        <w:tc>
          <w:tcPr>
            <w:tcW w:w="4407" w:type="dxa"/>
            <w:tcBorders>
              <w:top w:val="single" w:sz="4" w:space="0" w:color="auto"/>
              <w:left w:val="single" w:sz="4" w:space="0" w:color="auto"/>
              <w:bottom w:val="single" w:sz="4" w:space="0" w:color="auto"/>
              <w:right w:val="single" w:sz="4" w:space="0" w:color="auto"/>
            </w:tcBorders>
          </w:tcPr>
          <w:p w14:paraId="476FD161" w14:textId="77777777" w:rsidR="00B7388E" w:rsidRPr="00232AB3" w:rsidRDefault="00B7388E" w:rsidP="00220B25">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27C05F11" w14:textId="77777777" w:rsidR="00B7388E" w:rsidRPr="00232AB3" w:rsidRDefault="00B7388E" w:rsidP="00220B25">
            <w:pPr>
              <w:spacing w:line="60" w:lineRule="atLeast"/>
            </w:pPr>
          </w:p>
        </w:tc>
      </w:tr>
      <w:tr w:rsidR="00B7388E" w:rsidRPr="00232AB3" w14:paraId="0EB5FCD4" w14:textId="77777777" w:rsidTr="00220B25">
        <w:trPr>
          <w:trHeight w:val="1140"/>
        </w:trPr>
        <w:tc>
          <w:tcPr>
            <w:tcW w:w="4407" w:type="dxa"/>
          </w:tcPr>
          <w:p w14:paraId="50E0EAB5" w14:textId="77777777" w:rsidR="00B7388E" w:rsidRPr="00232AB3" w:rsidRDefault="00B7388E" w:rsidP="00BA1DE7">
            <w:pPr>
              <w:spacing w:line="60" w:lineRule="atLeast"/>
            </w:pPr>
            <w:r>
              <w:t xml:space="preserve">Beroep op middelen om te voldoen aan geschiktheidseis: </w:t>
            </w:r>
            <w:r>
              <w:br/>
            </w:r>
            <w:r w:rsidRPr="00BA1DE7">
              <w:rPr>
                <w:i/>
              </w:rPr>
              <w:t xml:space="preserve">toelichting: er kan een beroep worden gedaan op een Derde ivm geschiktheidseis </w:t>
            </w:r>
            <w:r w:rsidR="00BA1DE7" w:rsidRPr="00BA1DE7">
              <w:rPr>
                <w:i/>
              </w:rPr>
              <w:t>2</w:t>
            </w:r>
            <w:r w:rsidRPr="00BA1DE7">
              <w:rPr>
                <w:i/>
              </w:rPr>
              <w:t xml:space="preserve"> ‘</w:t>
            </w:r>
            <w:r w:rsidR="00BA1DE7" w:rsidRPr="00BA1DE7">
              <w:rPr>
                <w:i/>
              </w:rPr>
              <w:t>F</w:t>
            </w:r>
            <w:r w:rsidRPr="00BA1DE7">
              <w:rPr>
                <w:i/>
              </w:rPr>
              <w:t xml:space="preserve">inanciële </w:t>
            </w:r>
            <w:r w:rsidR="00BA1DE7" w:rsidRPr="00BA1DE7">
              <w:rPr>
                <w:i/>
              </w:rPr>
              <w:t xml:space="preserve">en economische </w:t>
            </w:r>
            <w:r w:rsidRPr="00BA1DE7">
              <w:rPr>
                <w:i/>
              </w:rPr>
              <w:t xml:space="preserve">draagkracht’ en/of ivm geschiktheidseis </w:t>
            </w:r>
            <w:r w:rsidR="00BA1DE7" w:rsidRPr="00BA1DE7">
              <w:rPr>
                <w:i/>
              </w:rPr>
              <w:t>3</w:t>
            </w:r>
            <w:r w:rsidRPr="00BA1DE7">
              <w:rPr>
                <w:i/>
              </w:rPr>
              <w:t xml:space="preserve"> ‘</w:t>
            </w:r>
            <w:r w:rsidR="00BA1DE7" w:rsidRPr="00BA1DE7">
              <w:rPr>
                <w:i/>
              </w:rPr>
              <w:t>T</w:t>
            </w:r>
            <w:r w:rsidRPr="00BA1DE7">
              <w:rPr>
                <w:i/>
              </w:rPr>
              <w:t>echnische bekwaamheid</w:t>
            </w:r>
            <w:r w:rsidR="00BA1DE7" w:rsidRPr="00BA1DE7">
              <w:rPr>
                <w:i/>
              </w:rPr>
              <w:t xml:space="preserve"> en/of beroepsbekwaamheid</w:t>
            </w:r>
            <w:r w:rsidRPr="00BA1DE7">
              <w:rPr>
                <w:i/>
              </w:rPr>
              <w:t>’, zie paragraaf 4.3.2 en 4.3.3 Beschrijvend document</w:t>
            </w:r>
          </w:p>
        </w:tc>
        <w:tc>
          <w:tcPr>
            <w:tcW w:w="3743" w:type="dxa"/>
          </w:tcPr>
          <w:p w14:paraId="5F99148B" w14:textId="77777777" w:rsidR="00B7388E" w:rsidRPr="00232AB3" w:rsidRDefault="00B7388E" w:rsidP="00220B25">
            <w:pPr>
              <w:spacing w:line="60" w:lineRule="atLeast"/>
            </w:pPr>
          </w:p>
        </w:tc>
      </w:tr>
    </w:tbl>
    <w:p w14:paraId="76B10CCE" w14:textId="77777777" w:rsidR="00B7388E" w:rsidRDefault="00B7388E" w:rsidP="00B7388E">
      <w:pPr>
        <w:spacing w:line="60" w:lineRule="atLeast"/>
        <w:ind w:left="-1135" w:right="2165"/>
      </w:pPr>
    </w:p>
    <w:p w14:paraId="01453918" w14:textId="77777777" w:rsidR="00B7388E" w:rsidRDefault="00B7388E" w:rsidP="005013DE">
      <w:pPr>
        <w:spacing w:line="60" w:lineRule="atLeast"/>
        <w:ind w:left="-1843" w:right="2165"/>
      </w:pPr>
      <w:r>
        <w:tab/>
      </w:r>
      <w:r>
        <w:tab/>
      </w:r>
      <w:r>
        <w:tab/>
      </w:r>
      <w:r>
        <w:tab/>
      </w: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7388E" w:rsidRPr="00232AB3" w14:paraId="2C6B82E1" w14:textId="77777777" w:rsidTr="00220B25">
        <w:tc>
          <w:tcPr>
            <w:tcW w:w="4407" w:type="dxa"/>
          </w:tcPr>
          <w:p w14:paraId="57AC03BE" w14:textId="77777777" w:rsidR="00B7388E" w:rsidRPr="00232AB3" w:rsidRDefault="00B7388E" w:rsidP="00220B25">
            <w:pPr>
              <w:spacing w:line="60" w:lineRule="atLeast"/>
            </w:pPr>
            <w:r w:rsidRPr="00232AB3">
              <w:t xml:space="preserve">Naam </w:t>
            </w:r>
            <w:r>
              <w:t>derde</w:t>
            </w:r>
            <w:r w:rsidRPr="00232AB3">
              <w:t xml:space="preserve">: </w:t>
            </w:r>
          </w:p>
        </w:tc>
        <w:tc>
          <w:tcPr>
            <w:tcW w:w="3743" w:type="dxa"/>
          </w:tcPr>
          <w:p w14:paraId="7D186870" w14:textId="77777777" w:rsidR="00B7388E" w:rsidRPr="00232AB3" w:rsidRDefault="00B7388E" w:rsidP="00220B25">
            <w:pPr>
              <w:spacing w:line="60" w:lineRule="atLeast"/>
            </w:pPr>
          </w:p>
        </w:tc>
      </w:tr>
      <w:tr w:rsidR="00B7388E" w:rsidRPr="00232AB3" w14:paraId="70A69A22" w14:textId="77777777" w:rsidTr="00220B25">
        <w:tc>
          <w:tcPr>
            <w:tcW w:w="4407" w:type="dxa"/>
          </w:tcPr>
          <w:p w14:paraId="3388C4AF" w14:textId="77777777" w:rsidR="00B7388E" w:rsidRPr="00232AB3" w:rsidRDefault="00B7388E" w:rsidP="00220B25">
            <w:pPr>
              <w:spacing w:line="60" w:lineRule="atLeast"/>
            </w:pPr>
            <w:r>
              <w:t>Vestigingsplaats:</w:t>
            </w:r>
          </w:p>
        </w:tc>
        <w:tc>
          <w:tcPr>
            <w:tcW w:w="3743" w:type="dxa"/>
          </w:tcPr>
          <w:p w14:paraId="20EE4A56" w14:textId="77777777" w:rsidR="00B7388E" w:rsidRPr="00232AB3" w:rsidRDefault="00B7388E" w:rsidP="00220B25">
            <w:pPr>
              <w:spacing w:line="60" w:lineRule="atLeast"/>
            </w:pPr>
          </w:p>
        </w:tc>
      </w:tr>
      <w:tr w:rsidR="00B7388E" w:rsidRPr="00232AB3" w14:paraId="765911A0" w14:textId="77777777" w:rsidTr="00220B25">
        <w:tc>
          <w:tcPr>
            <w:tcW w:w="4407" w:type="dxa"/>
            <w:tcBorders>
              <w:top w:val="single" w:sz="4" w:space="0" w:color="auto"/>
              <w:left w:val="single" w:sz="4" w:space="0" w:color="auto"/>
              <w:bottom w:val="single" w:sz="4" w:space="0" w:color="auto"/>
              <w:right w:val="single" w:sz="4" w:space="0" w:color="auto"/>
            </w:tcBorders>
          </w:tcPr>
          <w:p w14:paraId="427402D6" w14:textId="77777777" w:rsidR="00B7388E" w:rsidRPr="00232AB3" w:rsidRDefault="00B7388E" w:rsidP="00220B25">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779DA893" w14:textId="77777777" w:rsidR="00B7388E" w:rsidRPr="00232AB3" w:rsidRDefault="00B7388E" w:rsidP="00220B25">
            <w:pPr>
              <w:spacing w:line="60" w:lineRule="atLeast"/>
            </w:pPr>
          </w:p>
        </w:tc>
      </w:tr>
      <w:tr w:rsidR="00B7388E" w:rsidRPr="00232AB3" w14:paraId="1078CAC2" w14:textId="77777777" w:rsidTr="00220B25">
        <w:trPr>
          <w:trHeight w:val="1140"/>
        </w:trPr>
        <w:tc>
          <w:tcPr>
            <w:tcW w:w="4407" w:type="dxa"/>
          </w:tcPr>
          <w:p w14:paraId="52061BA3" w14:textId="77777777" w:rsidR="00B7388E" w:rsidRPr="00232AB3" w:rsidRDefault="00BA1DE7" w:rsidP="00220B25">
            <w:pPr>
              <w:spacing w:line="60" w:lineRule="atLeast"/>
            </w:pPr>
            <w:r>
              <w:t xml:space="preserve">Beroep op middelen om te voldoen aan geschiktheidseis: </w:t>
            </w:r>
            <w:r>
              <w:br/>
            </w:r>
            <w:r w:rsidRPr="00BA1DE7">
              <w:rPr>
                <w:i/>
              </w:rPr>
              <w:t>toelichting: er kan een beroep worden gedaan op een Derde ivm geschiktheidseis 2 ‘Financiële en economische draagkracht’ en/of ivm geschiktheidseis 3 ‘Technische bekwaamheid en/of beroepsbekwaamheid’, zie paragraaf 4.3.2 en 4.3.3 Beschrijvend document</w:t>
            </w:r>
          </w:p>
        </w:tc>
        <w:tc>
          <w:tcPr>
            <w:tcW w:w="3743" w:type="dxa"/>
          </w:tcPr>
          <w:p w14:paraId="4F5F2770" w14:textId="77777777" w:rsidR="00B7388E" w:rsidRPr="00232AB3" w:rsidRDefault="00B7388E" w:rsidP="00220B25">
            <w:pPr>
              <w:spacing w:line="60" w:lineRule="atLeast"/>
            </w:pPr>
          </w:p>
        </w:tc>
      </w:tr>
    </w:tbl>
    <w:p w14:paraId="05072A81" w14:textId="77777777" w:rsidR="00B7388E" w:rsidRDefault="00B7388E" w:rsidP="005013DE">
      <w:pPr>
        <w:spacing w:line="60" w:lineRule="atLeast"/>
        <w:ind w:left="-1843" w:right="2165"/>
      </w:pPr>
    </w:p>
    <w:p w14:paraId="7EF648E9" w14:textId="77777777" w:rsidR="00B7388E" w:rsidRDefault="00B7388E" w:rsidP="005013DE">
      <w:pPr>
        <w:spacing w:line="60" w:lineRule="atLeast"/>
        <w:ind w:left="-1843" w:right="2165"/>
      </w:pPr>
      <w:r>
        <w:tab/>
      </w:r>
      <w:r>
        <w:tab/>
      </w:r>
      <w:r>
        <w:tab/>
      </w:r>
      <w:r>
        <w:tab/>
      </w: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7388E" w:rsidRPr="00232AB3" w14:paraId="561E9351" w14:textId="77777777" w:rsidTr="00220B25">
        <w:tc>
          <w:tcPr>
            <w:tcW w:w="4407" w:type="dxa"/>
          </w:tcPr>
          <w:p w14:paraId="49581FBC" w14:textId="77777777" w:rsidR="00B7388E" w:rsidRPr="00232AB3" w:rsidRDefault="00B7388E" w:rsidP="00220B25">
            <w:pPr>
              <w:spacing w:line="60" w:lineRule="atLeast"/>
            </w:pPr>
            <w:r w:rsidRPr="00232AB3">
              <w:t xml:space="preserve">Naam </w:t>
            </w:r>
            <w:r>
              <w:t>derde</w:t>
            </w:r>
            <w:r w:rsidRPr="00232AB3">
              <w:t xml:space="preserve">: </w:t>
            </w:r>
          </w:p>
        </w:tc>
        <w:tc>
          <w:tcPr>
            <w:tcW w:w="3743" w:type="dxa"/>
          </w:tcPr>
          <w:p w14:paraId="54C64A55" w14:textId="77777777" w:rsidR="00B7388E" w:rsidRPr="00232AB3" w:rsidRDefault="00B7388E" w:rsidP="00220B25">
            <w:pPr>
              <w:spacing w:line="60" w:lineRule="atLeast"/>
            </w:pPr>
          </w:p>
        </w:tc>
      </w:tr>
      <w:tr w:rsidR="00B7388E" w:rsidRPr="00232AB3" w14:paraId="05908F2E" w14:textId="77777777" w:rsidTr="00220B25">
        <w:tc>
          <w:tcPr>
            <w:tcW w:w="4407" w:type="dxa"/>
          </w:tcPr>
          <w:p w14:paraId="6E066E9A" w14:textId="77777777" w:rsidR="00B7388E" w:rsidRPr="00232AB3" w:rsidRDefault="00B7388E" w:rsidP="00220B25">
            <w:pPr>
              <w:spacing w:line="60" w:lineRule="atLeast"/>
            </w:pPr>
            <w:r>
              <w:t>Vestigingsplaats:</w:t>
            </w:r>
          </w:p>
        </w:tc>
        <w:tc>
          <w:tcPr>
            <w:tcW w:w="3743" w:type="dxa"/>
          </w:tcPr>
          <w:p w14:paraId="07CE0488" w14:textId="77777777" w:rsidR="00B7388E" w:rsidRPr="00232AB3" w:rsidRDefault="00B7388E" w:rsidP="00220B25">
            <w:pPr>
              <w:spacing w:line="60" w:lineRule="atLeast"/>
            </w:pPr>
          </w:p>
        </w:tc>
      </w:tr>
      <w:tr w:rsidR="00B7388E" w:rsidRPr="00232AB3" w14:paraId="5C40C90C" w14:textId="77777777" w:rsidTr="00220B25">
        <w:tc>
          <w:tcPr>
            <w:tcW w:w="4407" w:type="dxa"/>
            <w:tcBorders>
              <w:top w:val="single" w:sz="4" w:space="0" w:color="auto"/>
              <w:left w:val="single" w:sz="4" w:space="0" w:color="auto"/>
              <w:bottom w:val="single" w:sz="4" w:space="0" w:color="auto"/>
              <w:right w:val="single" w:sz="4" w:space="0" w:color="auto"/>
            </w:tcBorders>
          </w:tcPr>
          <w:p w14:paraId="15D18CEA" w14:textId="77777777" w:rsidR="00B7388E" w:rsidRPr="00232AB3" w:rsidRDefault="00B7388E" w:rsidP="00220B25">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23179F23" w14:textId="77777777" w:rsidR="00B7388E" w:rsidRPr="00232AB3" w:rsidRDefault="00B7388E" w:rsidP="00220B25">
            <w:pPr>
              <w:spacing w:line="60" w:lineRule="atLeast"/>
            </w:pPr>
          </w:p>
        </w:tc>
      </w:tr>
      <w:tr w:rsidR="00B7388E" w:rsidRPr="00232AB3" w14:paraId="3E61134A" w14:textId="77777777" w:rsidTr="00220B25">
        <w:trPr>
          <w:trHeight w:val="1140"/>
        </w:trPr>
        <w:tc>
          <w:tcPr>
            <w:tcW w:w="4407" w:type="dxa"/>
          </w:tcPr>
          <w:p w14:paraId="3C6DA834" w14:textId="77777777" w:rsidR="00B7388E" w:rsidRPr="00232AB3" w:rsidRDefault="00BA1DE7" w:rsidP="00220B25">
            <w:pPr>
              <w:spacing w:line="60" w:lineRule="atLeast"/>
            </w:pPr>
            <w:r>
              <w:t xml:space="preserve">Beroep op middelen om te voldoen aan geschiktheidseis: </w:t>
            </w:r>
            <w:r>
              <w:br/>
            </w:r>
            <w:r w:rsidRPr="00BA1DE7">
              <w:rPr>
                <w:i/>
              </w:rPr>
              <w:t>toelichting: er kan een beroep worden gedaan op een Derde ivm geschiktheidseis 2 ‘Financiële en economische draagkracht’ en/of ivm geschiktheidseis 3 ‘Technische bekwaamheid en/of beroepsbekwaamheid’, zie paragraaf 4.3.2 en 4.3.3 Beschrijvend document</w:t>
            </w:r>
          </w:p>
        </w:tc>
        <w:tc>
          <w:tcPr>
            <w:tcW w:w="3743" w:type="dxa"/>
          </w:tcPr>
          <w:p w14:paraId="55DA9A5F" w14:textId="77777777" w:rsidR="00B7388E" w:rsidRPr="00232AB3" w:rsidRDefault="00B7388E" w:rsidP="00220B25">
            <w:pPr>
              <w:spacing w:line="60" w:lineRule="atLeast"/>
            </w:pPr>
          </w:p>
        </w:tc>
      </w:tr>
    </w:tbl>
    <w:p w14:paraId="2D2DE37D" w14:textId="77777777" w:rsidR="00B7388E" w:rsidRDefault="00B7388E" w:rsidP="005013DE">
      <w:pPr>
        <w:spacing w:line="60" w:lineRule="atLeast"/>
        <w:ind w:left="-1843" w:right="2165"/>
      </w:pPr>
    </w:p>
    <w:p w14:paraId="547CF193" w14:textId="77777777" w:rsidR="005013DE" w:rsidRDefault="007468B4" w:rsidP="005013DE">
      <w:pPr>
        <w:spacing w:line="60" w:lineRule="atLeast"/>
        <w:ind w:left="-1843" w:right="2165"/>
      </w:pPr>
      <w:r>
        <w:tab/>
      </w:r>
      <w:r>
        <w:tab/>
      </w:r>
      <w:r>
        <w:tab/>
      </w:r>
      <w:r>
        <w:tab/>
      </w:r>
    </w:p>
    <w:p w14:paraId="584C72F6" w14:textId="77777777"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07E32A0D" w14:textId="77777777" w:rsidR="005013DE" w:rsidRDefault="005013DE" w:rsidP="00FF1F87">
      <w:pPr>
        <w:spacing w:line="0" w:lineRule="atLeast"/>
        <w:ind w:left="-1134"/>
      </w:pPr>
    </w:p>
    <w:p w14:paraId="30D0F0AB" w14:textId="77777777" w:rsidR="00FF1F87" w:rsidRDefault="00FF1F87" w:rsidP="00FF1F87">
      <w:pPr>
        <w:spacing w:line="240" w:lineRule="auto"/>
        <w:ind w:left="-1134"/>
        <w:rPr>
          <w:b/>
          <w:sz w:val="24"/>
        </w:rPr>
      </w:pPr>
      <w:r>
        <w:rPr>
          <w:b/>
          <w:sz w:val="24"/>
        </w:rPr>
        <w:br w:type="page"/>
      </w:r>
    </w:p>
    <w:p w14:paraId="5AAD8F96" w14:textId="77777777"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14:paraId="4F6A4190" w14:textId="77777777" w:rsidR="00081CB5" w:rsidRPr="00232AB3" w:rsidRDefault="00081CB5" w:rsidP="00C05140">
      <w:pPr>
        <w:spacing w:line="0" w:lineRule="atLeast"/>
        <w:ind w:left="-1134" w:right="638"/>
      </w:pPr>
    </w:p>
    <w:p w14:paraId="3A620382" w14:textId="77777777"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D2D7608" w14:textId="77777777" w:rsidR="00A25620" w:rsidRDefault="00A25620" w:rsidP="00C05140">
      <w:pPr>
        <w:spacing w:line="0" w:lineRule="atLeast"/>
        <w:ind w:left="-1134" w:right="638"/>
        <w:rPr>
          <w:b/>
          <w:szCs w:val="18"/>
        </w:rPr>
      </w:pPr>
    </w:p>
    <w:p w14:paraId="3415E8A6" w14:textId="77777777" w:rsidR="009E0DAE" w:rsidRPr="00A25620" w:rsidRDefault="00A25620" w:rsidP="00C05140">
      <w:pPr>
        <w:spacing w:line="0" w:lineRule="atLeast"/>
        <w:ind w:left="-1134" w:right="638"/>
        <w:rPr>
          <w:b/>
          <w:szCs w:val="18"/>
        </w:rPr>
      </w:pPr>
      <w:r>
        <w:t>a</w:t>
      </w:r>
      <w:r w:rsidR="00E82253">
        <w:t>.</w:t>
      </w:r>
      <w:r w:rsidR="009E0DAE">
        <w:t xml:space="preserve"> hij</w:t>
      </w:r>
      <w:r w:rsidR="009E0DAE" w:rsidRPr="00232AB3">
        <w:t xml:space="preserve"> te allen tijde volledig verantwoordelijk en aansprakelijk blijft voor de uitvoering van deze werkzaamheden en de daaruit voortvloeiende resultaten</w:t>
      </w:r>
    </w:p>
    <w:p w14:paraId="478AF6AE" w14:textId="77777777" w:rsidR="009E0DAE" w:rsidRDefault="009E0DAE" w:rsidP="00C05140">
      <w:pPr>
        <w:spacing w:line="0" w:lineRule="atLeast"/>
        <w:ind w:left="-1134" w:right="638"/>
        <w:rPr>
          <w:szCs w:val="18"/>
        </w:rPr>
      </w:pPr>
    </w:p>
    <w:p w14:paraId="39264AE7" w14:textId="77777777" w:rsidR="00081CB5" w:rsidRDefault="009E0DAE" w:rsidP="00C05140">
      <w:pPr>
        <w:spacing w:line="0" w:lineRule="atLeast"/>
        <w:ind w:left="-1134" w:right="638"/>
      </w:pPr>
      <w:r>
        <w:rPr>
          <w:szCs w:val="18"/>
        </w:rPr>
        <w:t>b</w:t>
      </w:r>
      <w:r w:rsidR="00E82253">
        <w:rPr>
          <w:szCs w:val="18"/>
        </w:rPr>
        <w:t>.</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14:paraId="0D1443A8" w14:textId="77777777" w:rsidR="00FF1F87" w:rsidRDefault="00FF1F87" w:rsidP="00C05140">
      <w:pPr>
        <w:spacing w:line="0" w:lineRule="atLeast"/>
        <w:ind w:left="-1134" w:right="638"/>
      </w:pPr>
    </w:p>
    <w:p w14:paraId="5D743F4C" w14:textId="77777777"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w:t>
      </w:r>
      <w:r w:rsidRPr="00F371B6">
        <w:rPr>
          <w:b/>
          <w:u w:val="single"/>
        </w:rPr>
        <w:t>niet</w:t>
      </w:r>
      <w:r w:rsidRPr="00FE5D38">
        <w:rPr>
          <w:b/>
        </w:rPr>
        <w:t xml:space="preserve"> van toepassing is</w:t>
      </w:r>
    </w:p>
    <w:p w14:paraId="4FAD3A73" w14:textId="77777777" w:rsidR="00FF1F87" w:rsidRPr="00232AB3" w:rsidRDefault="00FF1F87" w:rsidP="00FF1F87">
      <w:pPr>
        <w:spacing w:line="0" w:lineRule="atLeast"/>
        <w:ind w:left="-1134"/>
      </w:pPr>
    </w:p>
    <w:p w14:paraId="43A82093"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14:paraId="609DFEA0" w14:textId="77777777" w:rsidTr="00E82253">
        <w:tc>
          <w:tcPr>
            <w:tcW w:w="4407" w:type="dxa"/>
          </w:tcPr>
          <w:p w14:paraId="23F6763B" w14:textId="77777777" w:rsidR="00081CB5" w:rsidRPr="00232AB3" w:rsidRDefault="00081CB5" w:rsidP="00FF1F87">
            <w:pPr>
              <w:spacing w:line="0" w:lineRule="atLeast"/>
            </w:pPr>
            <w:r w:rsidRPr="00232AB3">
              <w:t>Naam onderaannemer: natuurlijke persoon of rechtspersoon</w:t>
            </w:r>
          </w:p>
        </w:tc>
        <w:tc>
          <w:tcPr>
            <w:tcW w:w="3743" w:type="dxa"/>
          </w:tcPr>
          <w:p w14:paraId="41226C35" w14:textId="77777777" w:rsidR="00081CB5" w:rsidRPr="00232AB3" w:rsidRDefault="00081CB5" w:rsidP="00FF1F87">
            <w:pPr>
              <w:spacing w:line="0" w:lineRule="atLeast"/>
            </w:pPr>
          </w:p>
        </w:tc>
      </w:tr>
      <w:tr w:rsidR="00DA586B" w:rsidRPr="00232AB3" w14:paraId="32E6B828" w14:textId="77777777" w:rsidTr="00E82253">
        <w:tc>
          <w:tcPr>
            <w:tcW w:w="4407" w:type="dxa"/>
            <w:tcBorders>
              <w:top w:val="single" w:sz="4" w:space="0" w:color="auto"/>
              <w:left w:val="single" w:sz="4" w:space="0" w:color="auto"/>
              <w:bottom w:val="single" w:sz="4" w:space="0" w:color="auto"/>
              <w:right w:val="single" w:sz="4" w:space="0" w:color="auto"/>
            </w:tcBorders>
          </w:tcPr>
          <w:p w14:paraId="283E2402"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72F81912" w14:textId="77777777" w:rsidR="00DA586B" w:rsidRPr="00232AB3" w:rsidRDefault="00DA586B" w:rsidP="00FF1F87">
            <w:pPr>
              <w:spacing w:line="0" w:lineRule="atLeast"/>
            </w:pPr>
          </w:p>
        </w:tc>
      </w:tr>
      <w:tr w:rsidR="00081CB5" w:rsidRPr="00232AB3" w14:paraId="6A9AD206" w14:textId="77777777" w:rsidTr="00E82253">
        <w:tc>
          <w:tcPr>
            <w:tcW w:w="4407" w:type="dxa"/>
          </w:tcPr>
          <w:p w14:paraId="5833B0AB" w14:textId="77777777" w:rsidR="00081CB5" w:rsidRPr="00232AB3" w:rsidRDefault="00455551" w:rsidP="00FF1F87">
            <w:pPr>
              <w:spacing w:line="0" w:lineRule="atLeast"/>
            </w:pPr>
            <w:r>
              <w:t>Vestigingsplaats</w:t>
            </w:r>
          </w:p>
        </w:tc>
        <w:tc>
          <w:tcPr>
            <w:tcW w:w="3743" w:type="dxa"/>
          </w:tcPr>
          <w:p w14:paraId="520D7DAA" w14:textId="77777777" w:rsidR="00081CB5" w:rsidRPr="00232AB3" w:rsidRDefault="00081CB5" w:rsidP="00FF1F87">
            <w:pPr>
              <w:spacing w:line="0" w:lineRule="atLeast"/>
            </w:pPr>
          </w:p>
        </w:tc>
      </w:tr>
      <w:tr w:rsidR="00081CB5" w:rsidRPr="00232AB3" w14:paraId="1BE70C95" w14:textId="77777777" w:rsidTr="00E82253">
        <w:trPr>
          <w:trHeight w:val="1140"/>
        </w:trPr>
        <w:tc>
          <w:tcPr>
            <w:tcW w:w="4407" w:type="dxa"/>
          </w:tcPr>
          <w:p w14:paraId="50782644" w14:textId="77777777"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14:paraId="2C60E2BC" w14:textId="77777777" w:rsidR="00081CB5" w:rsidRPr="00232AB3" w:rsidRDefault="00081CB5" w:rsidP="00FF1F87">
            <w:pPr>
              <w:spacing w:line="0" w:lineRule="atLeast"/>
            </w:pPr>
          </w:p>
        </w:tc>
      </w:tr>
    </w:tbl>
    <w:p w14:paraId="09DA7225"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01D80CF8" w14:textId="77777777" w:rsidTr="00FF1F87">
        <w:tc>
          <w:tcPr>
            <w:tcW w:w="4407" w:type="dxa"/>
          </w:tcPr>
          <w:p w14:paraId="1C59A9E5" w14:textId="77777777" w:rsidR="00740A49" w:rsidRPr="00232AB3" w:rsidRDefault="00740A49" w:rsidP="00FF1F87">
            <w:pPr>
              <w:spacing w:line="0" w:lineRule="atLeast"/>
            </w:pPr>
            <w:r w:rsidRPr="00232AB3">
              <w:t>Naam onderaannemer: natuurlijke persoon of rechtspersoon</w:t>
            </w:r>
          </w:p>
        </w:tc>
        <w:tc>
          <w:tcPr>
            <w:tcW w:w="3743" w:type="dxa"/>
          </w:tcPr>
          <w:p w14:paraId="36D76F5D" w14:textId="77777777" w:rsidR="00740A49" w:rsidRPr="00232AB3" w:rsidRDefault="00740A49" w:rsidP="00FF1F87">
            <w:pPr>
              <w:spacing w:line="0" w:lineRule="atLeast"/>
            </w:pPr>
          </w:p>
        </w:tc>
      </w:tr>
      <w:tr w:rsidR="00DA586B" w:rsidRPr="00232AB3" w14:paraId="1C55675A" w14:textId="77777777" w:rsidTr="00FF1F87">
        <w:tc>
          <w:tcPr>
            <w:tcW w:w="4407" w:type="dxa"/>
            <w:tcBorders>
              <w:top w:val="single" w:sz="4" w:space="0" w:color="auto"/>
              <w:left w:val="single" w:sz="4" w:space="0" w:color="auto"/>
              <w:bottom w:val="single" w:sz="4" w:space="0" w:color="auto"/>
              <w:right w:val="single" w:sz="4" w:space="0" w:color="auto"/>
            </w:tcBorders>
          </w:tcPr>
          <w:p w14:paraId="587632D3"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988B35A" w14:textId="77777777" w:rsidR="00DA586B" w:rsidRPr="00232AB3" w:rsidRDefault="00DA586B" w:rsidP="00FF1F87">
            <w:pPr>
              <w:spacing w:line="0" w:lineRule="atLeast"/>
            </w:pPr>
          </w:p>
        </w:tc>
      </w:tr>
      <w:tr w:rsidR="00740A49" w:rsidRPr="00232AB3" w14:paraId="48E321D7" w14:textId="77777777" w:rsidTr="00FF1F87">
        <w:tc>
          <w:tcPr>
            <w:tcW w:w="4407" w:type="dxa"/>
          </w:tcPr>
          <w:p w14:paraId="136AB181" w14:textId="77777777" w:rsidR="00740A49" w:rsidRPr="00232AB3" w:rsidRDefault="00455551" w:rsidP="00FF1F87">
            <w:pPr>
              <w:spacing w:line="0" w:lineRule="atLeast"/>
            </w:pPr>
            <w:r>
              <w:t>Vestigingsplaats</w:t>
            </w:r>
          </w:p>
        </w:tc>
        <w:tc>
          <w:tcPr>
            <w:tcW w:w="3743" w:type="dxa"/>
          </w:tcPr>
          <w:p w14:paraId="7F28521D" w14:textId="77777777" w:rsidR="00740A49" w:rsidRPr="00232AB3" w:rsidRDefault="00740A49" w:rsidP="00FF1F87">
            <w:pPr>
              <w:spacing w:line="0" w:lineRule="atLeast"/>
            </w:pPr>
          </w:p>
        </w:tc>
      </w:tr>
      <w:tr w:rsidR="00740A49" w:rsidRPr="00232AB3" w14:paraId="7A3A38BF" w14:textId="77777777" w:rsidTr="00FF1F87">
        <w:trPr>
          <w:trHeight w:val="1140"/>
        </w:trPr>
        <w:tc>
          <w:tcPr>
            <w:tcW w:w="4407" w:type="dxa"/>
          </w:tcPr>
          <w:p w14:paraId="4C95FFF5"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31894574" w14:textId="77777777" w:rsidR="00740A49" w:rsidRPr="00232AB3" w:rsidRDefault="00740A49" w:rsidP="00FF1F87">
            <w:pPr>
              <w:spacing w:line="0" w:lineRule="atLeast"/>
            </w:pPr>
          </w:p>
        </w:tc>
      </w:tr>
    </w:tbl>
    <w:p w14:paraId="269FEDC6"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0622FEFE" w14:textId="77777777" w:rsidTr="00FF1F87">
        <w:tc>
          <w:tcPr>
            <w:tcW w:w="4407" w:type="dxa"/>
          </w:tcPr>
          <w:p w14:paraId="60719E78" w14:textId="77777777" w:rsidR="00740A49" w:rsidRPr="00232AB3" w:rsidRDefault="00740A49" w:rsidP="00FF1F87">
            <w:pPr>
              <w:spacing w:line="0" w:lineRule="atLeast"/>
            </w:pPr>
            <w:r w:rsidRPr="00232AB3">
              <w:t>Naam onderaannemer: natuurlijke persoon of rechtspersoon</w:t>
            </w:r>
          </w:p>
        </w:tc>
        <w:tc>
          <w:tcPr>
            <w:tcW w:w="3743" w:type="dxa"/>
          </w:tcPr>
          <w:p w14:paraId="01D93DC2" w14:textId="77777777" w:rsidR="00740A49" w:rsidRPr="00232AB3" w:rsidRDefault="00740A49" w:rsidP="00FF1F87">
            <w:pPr>
              <w:spacing w:line="0" w:lineRule="atLeast"/>
            </w:pPr>
          </w:p>
        </w:tc>
      </w:tr>
      <w:tr w:rsidR="00DA586B" w:rsidRPr="00232AB3" w14:paraId="67E3AE12" w14:textId="77777777" w:rsidTr="00FF1F87">
        <w:tc>
          <w:tcPr>
            <w:tcW w:w="4407" w:type="dxa"/>
            <w:tcBorders>
              <w:top w:val="single" w:sz="4" w:space="0" w:color="auto"/>
              <w:left w:val="single" w:sz="4" w:space="0" w:color="auto"/>
              <w:bottom w:val="single" w:sz="4" w:space="0" w:color="auto"/>
              <w:right w:val="single" w:sz="4" w:space="0" w:color="auto"/>
            </w:tcBorders>
          </w:tcPr>
          <w:p w14:paraId="079CFCA5"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2C94EA0D" w14:textId="77777777" w:rsidR="00DA586B" w:rsidRPr="00232AB3" w:rsidRDefault="00DA586B" w:rsidP="00FF1F87">
            <w:pPr>
              <w:spacing w:line="0" w:lineRule="atLeast"/>
            </w:pPr>
          </w:p>
        </w:tc>
      </w:tr>
      <w:tr w:rsidR="00740A49" w:rsidRPr="00232AB3" w14:paraId="3F5637BA" w14:textId="77777777" w:rsidTr="00FF1F87">
        <w:tc>
          <w:tcPr>
            <w:tcW w:w="4407" w:type="dxa"/>
          </w:tcPr>
          <w:p w14:paraId="2499C813" w14:textId="77777777" w:rsidR="00740A49" w:rsidRPr="00232AB3" w:rsidRDefault="00455551" w:rsidP="00FF1F87">
            <w:pPr>
              <w:spacing w:line="0" w:lineRule="atLeast"/>
            </w:pPr>
            <w:r>
              <w:t>Vestigingsplaats</w:t>
            </w:r>
          </w:p>
        </w:tc>
        <w:tc>
          <w:tcPr>
            <w:tcW w:w="3743" w:type="dxa"/>
          </w:tcPr>
          <w:p w14:paraId="3A9D4B15" w14:textId="77777777" w:rsidR="00740A49" w:rsidRPr="00232AB3" w:rsidRDefault="00740A49" w:rsidP="00FF1F87">
            <w:pPr>
              <w:spacing w:line="0" w:lineRule="atLeast"/>
            </w:pPr>
          </w:p>
        </w:tc>
      </w:tr>
      <w:tr w:rsidR="00740A49" w:rsidRPr="00232AB3" w14:paraId="67BE01B1" w14:textId="77777777" w:rsidTr="00FF1F87">
        <w:trPr>
          <w:trHeight w:val="1140"/>
        </w:trPr>
        <w:tc>
          <w:tcPr>
            <w:tcW w:w="4407" w:type="dxa"/>
          </w:tcPr>
          <w:p w14:paraId="69A49EE7" w14:textId="77777777"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14:paraId="6B70F6EE" w14:textId="77777777" w:rsidR="00740A49" w:rsidRPr="00232AB3" w:rsidRDefault="00740A49" w:rsidP="00FF1F87">
            <w:pPr>
              <w:spacing w:line="0" w:lineRule="atLeast"/>
            </w:pPr>
          </w:p>
        </w:tc>
      </w:tr>
    </w:tbl>
    <w:p w14:paraId="7F53DF9A"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4065EA51" w14:textId="77777777" w:rsidTr="00FF1F87">
        <w:tc>
          <w:tcPr>
            <w:tcW w:w="4407" w:type="dxa"/>
          </w:tcPr>
          <w:p w14:paraId="4FB62442" w14:textId="77777777" w:rsidR="00740A49" w:rsidRPr="00232AB3" w:rsidRDefault="00740A49" w:rsidP="00FF1F87">
            <w:pPr>
              <w:spacing w:line="0" w:lineRule="atLeast"/>
            </w:pPr>
            <w:r w:rsidRPr="00232AB3">
              <w:t>Naam onderaannemer: natuurlijke persoon of rechtspersoon</w:t>
            </w:r>
          </w:p>
        </w:tc>
        <w:tc>
          <w:tcPr>
            <w:tcW w:w="3743" w:type="dxa"/>
          </w:tcPr>
          <w:p w14:paraId="1999E7FF" w14:textId="77777777" w:rsidR="00740A49" w:rsidRPr="00232AB3" w:rsidRDefault="00740A49" w:rsidP="00FF1F87">
            <w:pPr>
              <w:spacing w:line="0" w:lineRule="atLeast"/>
            </w:pPr>
          </w:p>
        </w:tc>
      </w:tr>
      <w:tr w:rsidR="00DA586B" w:rsidRPr="00232AB3" w14:paraId="4EECB68D" w14:textId="77777777" w:rsidTr="00FF1F87">
        <w:tc>
          <w:tcPr>
            <w:tcW w:w="4407" w:type="dxa"/>
            <w:tcBorders>
              <w:top w:val="single" w:sz="4" w:space="0" w:color="auto"/>
              <w:left w:val="single" w:sz="4" w:space="0" w:color="auto"/>
              <w:bottom w:val="single" w:sz="4" w:space="0" w:color="auto"/>
              <w:right w:val="single" w:sz="4" w:space="0" w:color="auto"/>
            </w:tcBorders>
          </w:tcPr>
          <w:p w14:paraId="20DB069C"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0D9958B4" w14:textId="77777777" w:rsidR="00DA586B" w:rsidRPr="00232AB3" w:rsidRDefault="00DA586B" w:rsidP="00FF1F87">
            <w:pPr>
              <w:spacing w:line="0" w:lineRule="atLeast"/>
            </w:pPr>
          </w:p>
        </w:tc>
      </w:tr>
      <w:tr w:rsidR="00740A49" w:rsidRPr="00232AB3" w14:paraId="16EDD3CB" w14:textId="77777777" w:rsidTr="00FF1F87">
        <w:tc>
          <w:tcPr>
            <w:tcW w:w="4407" w:type="dxa"/>
          </w:tcPr>
          <w:p w14:paraId="6A240BCC" w14:textId="77777777" w:rsidR="00740A49" w:rsidRPr="00232AB3" w:rsidRDefault="00455551" w:rsidP="00FF1F87">
            <w:pPr>
              <w:spacing w:line="0" w:lineRule="atLeast"/>
            </w:pPr>
            <w:r>
              <w:t>Vestigingsplaats</w:t>
            </w:r>
          </w:p>
        </w:tc>
        <w:tc>
          <w:tcPr>
            <w:tcW w:w="3743" w:type="dxa"/>
          </w:tcPr>
          <w:p w14:paraId="03E58361" w14:textId="77777777" w:rsidR="00740A49" w:rsidRPr="00232AB3" w:rsidRDefault="00740A49" w:rsidP="00FF1F87">
            <w:pPr>
              <w:spacing w:line="0" w:lineRule="atLeast"/>
            </w:pPr>
          </w:p>
        </w:tc>
      </w:tr>
      <w:tr w:rsidR="00740A49" w:rsidRPr="00232AB3" w14:paraId="2D5AA661" w14:textId="77777777" w:rsidTr="00FF1F87">
        <w:trPr>
          <w:trHeight w:val="1140"/>
        </w:trPr>
        <w:tc>
          <w:tcPr>
            <w:tcW w:w="4407" w:type="dxa"/>
          </w:tcPr>
          <w:p w14:paraId="3CE2C506"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62AD4C72" w14:textId="77777777" w:rsidR="00740A49" w:rsidRPr="00232AB3" w:rsidRDefault="00740A49" w:rsidP="00FF1F87">
            <w:pPr>
              <w:spacing w:line="0" w:lineRule="atLeast"/>
            </w:pPr>
          </w:p>
        </w:tc>
      </w:tr>
    </w:tbl>
    <w:p w14:paraId="09AD9F79" w14:textId="77777777" w:rsidR="00312285" w:rsidRDefault="00312285" w:rsidP="00FF1F87">
      <w:pPr>
        <w:spacing w:line="0" w:lineRule="atLeast"/>
        <w:ind w:left="-1134"/>
      </w:pPr>
    </w:p>
    <w:p w14:paraId="64CB9C54" w14:textId="77777777" w:rsidR="00312285" w:rsidRDefault="00312285" w:rsidP="00FF1F87">
      <w:pPr>
        <w:spacing w:line="0" w:lineRule="atLeast"/>
        <w:ind w:left="-1134"/>
      </w:pPr>
      <w:r>
        <w:br w:type="page"/>
      </w:r>
    </w:p>
    <w:p w14:paraId="72392545" w14:textId="77777777" w:rsidR="00740A49" w:rsidRDefault="00740A49" w:rsidP="00FF1F87">
      <w:pPr>
        <w:spacing w:line="0" w:lineRule="atLeast"/>
        <w:ind w:left="-1134"/>
      </w:pPr>
    </w:p>
    <w:p w14:paraId="1557B158" w14:textId="77777777" w:rsidR="004972F2" w:rsidRDefault="00A25620" w:rsidP="00FF1F87">
      <w:pPr>
        <w:spacing w:line="0" w:lineRule="atLeast"/>
        <w:ind w:left="-1134"/>
      </w:pPr>
      <w:r>
        <w:t>c</w:t>
      </w:r>
      <w:r w:rsidR="00E82253">
        <w:t>.</w:t>
      </w:r>
      <w:r w:rsidR="004972F2">
        <w:t xml:space="preserve"> hij de volgende werkzaamheden als hoofdaannemer zelf zal uitvoeren:</w:t>
      </w:r>
    </w:p>
    <w:p w14:paraId="603B3863" w14:textId="77777777"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14:paraId="18BD7353" w14:textId="77777777" w:rsidTr="00FF1F87">
        <w:trPr>
          <w:trHeight w:val="1140"/>
        </w:trPr>
        <w:tc>
          <w:tcPr>
            <w:tcW w:w="4407" w:type="dxa"/>
          </w:tcPr>
          <w:p w14:paraId="5AEF0960" w14:textId="77777777" w:rsidR="004972F2" w:rsidRPr="00232AB3" w:rsidRDefault="004972F2" w:rsidP="00E82253">
            <w:pPr>
              <w:spacing w:line="0" w:lineRule="atLeast"/>
            </w:pPr>
            <w:r w:rsidRPr="00232AB3">
              <w:t xml:space="preserve">Onderde(e)l(en) </w:t>
            </w:r>
            <w:r w:rsidR="00E82253">
              <w:t>o</w:t>
            </w:r>
            <w:r w:rsidRPr="00232AB3">
              <w:t xml:space="preserve">pdracht </w:t>
            </w:r>
            <w:r>
              <w:t>die Inschrijver zelf zal uitvoeren</w:t>
            </w:r>
            <w:r w:rsidR="00740A49">
              <w:t xml:space="preserve"> (geef ook aan welke </w:t>
            </w:r>
            <w:r w:rsidR="00E82253">
              <w:t>l</w:t>
            </w:r>
            <w:r w:rsidR="00740A49">
              <w:t>everingen/diensten het betreft)</w:t>
            </w:r>
          </w:p>
        </w:tc>
        <w:tc>
          <w:tcPr>
            <w:tcW w:w="3743" w:type="dxa"/>
          </w:tcPr>
          <w:p w14:paraId="1F4798CB" w14:textId="77777777" w:rsidR="004972F2" w:rsidRPr="00232AB3" w:rsidRDefault="004972F2" w:rsidP="00FF1F87">
            <w:pPr>
              <w:spacing w:line="0" w:lineRule="atLeast"/>
              <w:ind w:left="-1134"/>
            </w:pPr>
          </w:p>
        </w:tc>
      </w:tr>
    </w:tbl>
    <w:p w14:paraId="36FDE6E2" w14:textId="77777777" w:rsidR="004972F2" w:rsidRDefault="004972F2" w:rsidP="00FF1F87">
      <w:pPr>
        <w:spacing w:line="0" w:lineRule="atLeast"/>
        <w:ind w:left="-1134"/>
      </w:pPr>
    </w:p>
    <w:p w14:paraId="458F3AA0" w14:textId="77777777"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22C8F3C1" w14:textId="77777777" w:rsidR="00081CB5" w:rsidRPr="00232AB3" w:rsidRDefault="00081CB5" w:rsidP="00FF1F87">
      <w:pPr>
        <w:spacing w:line="0" w:lineRule="atLeast"/>
        <w:ind w:left="-1134"/>
      </w:pPr>
    </w:p>
    <w:p w14:paraId="123BEE9C" w14:textId="77777777" w:rsidR="006B3759" w:rsidRPr="00232AB3" w:rsidRDefault="006B3759" w:rsidP="00FF1F87">
      <w:pPr>
        <w:spacing w:line="0" w:lineRule="atLeast"/>
        <w:ind w:left="-1134"/>
      </w:pPr>
    </w:p>
    <w:p w14:paraId="203D92B1" w14:textId="77777777" w:rsidR="006B3759" w:rsidRPr="00232AB3" w:rsidRDefault="006B3759" w:rsidP="00FF1F87">
      <w:pPr>
        <w:spacing w:line="0" w:lineRule="atLeast"/>
        <w:ind w:left="-1134"/>
      </w:pPr>
    </w:p>
    <w:p w14:paraId="753156BB" w14:textId="77777777" w:rsidR="004C4DA9" w:rsidRDefault="004C4DA9" w:rsidP="00FF1F87">
      <w:pPr>
        <w:spacing w:line="0" w:lineRule="atLeast"/>
        <w:ind w:left="-1134"/>
        <w:rPr>
          <w:b/>
          <w:sz w:val="24"/>
        </w:rPr>
      </w:pPr>
      <w:r>
        <w:rPr>
          <w:b/>
          <w:sz w:val="24"/>
        </w:rPr>
        <w:br w:type="page"/>
      </w:r>
    </w:p>
    <w:p w14:paraId="00D93A40" w14:textId="77777777" w:rsidR="008116F3" w:rsidRPr="00EC6041" w:rsidRDefault="008116F3" w:rsidP="00312285">
      <w:pPr>
        <w:spacing w:line="0" w:lineRule="atLeast"/>
        <w:ind w:left="-1134"/>
        <w:rPr>
          <w:b/>
          <w:sz w:val="24"/>
        </w:rPr>
      </w:pPr>
      <w:r w:rsidRPr="00EC6041">
        <w:rPr>
          <w:b/>
          <w:sz w:val="24"/>
        </w:rPr>
        <w:lastRenderedPageBreak/>
        <w:t>Deel 4</w:t>
      </w:r>
      <w:r w:rsidR="00E82253">
        <w:rPr>
          <w:b/>
          <w:sz w:val="24"/>
        </w:rPr>
        <w:t>A</w:t>
      </w:r>
      <w:r w:rsidRPr="00EC6041">
        <w:rPr>
          <w:b/>
          <w:sz w:val="24"/>
        </w:rPr>
        <w:t xml:space="preserve"> Checklist Inschrijving</w:t>
      </w:r>
    </w:p>
    <w:p w14:paraId="289C5589" w14:textId="77777777" w:rsidR="008116F3" w:rsidRDefault="008116F3" w:rsidP="00C05140">
      <w:pPr>
        <w:spacing w:line="0" w:lineRule="atLeast"/>
        <w:ind w:left="-1134" w:right="496"/>
        <w:rPr>
          <w:b/>
        </w:rPr>
      </w:pPr>
    </w:p>
    <w:p w14:paraId="108A29A9" w14:textId="77777777" w:rsidR="008925CD" w:rsidRDefault="008925CD" w:rsidP="008925CD">
      <w:pPr>
        <w:spacing w:line="0" w:lineRule="atLeast"/>
        <w:ind w:left="-1134" w:right="496"/>
        <w:rPr>
          <w:b/>
          <w:bCs/>
        </w:rPr>
      </w:pPr>
      <w:r w:rsidRPr="008925CD">
        <w:rPr>
          <w:b/>
        </w:rPr>
        <w:t xml:space="preserve">Inschrijver verklaart dat </w:t>
      </w:r>
      <w:r w:rsidRPr="008925CD">
        <w:rPr>
          <w:b/>
          <w:bCs/>
        </w:rPr>
        <w:t xml:space="preserve">de Inschrijving tenminste de documenten bevat zoals opgenomen in onderstaande Checklist Inschrijving. U dient alle vragen in onderstaande Checklist in te vullen en de bijbehorende documenten </w:t>
      </w:r>
      <w:r w:rsidRPr="008925CD">
        <w:rPr>
          <w:b/>
          <w:bCs/>
          <w:u w:val="single"/>
        </w:rPr>
        <w:t>bij uw Inschrijving</w:t>
      </w:r>
      <w:r w:rsidRPr="008925CD">
        <w:rPr>
          <w:b/>
          <w:bCs/>
        </w:rPr>
        <w:t xml:space="preserve"> in te dienen in TenderNed op de wijze als aangegeven in deze checklist.</w:t>
      </w:r>
    </w:p>
    <w:p w14:paraId="1F6D02EA" w14:textId="77777777" w:rsidR="00136205" w:rsidRDefault="00136205" w:rsidP="008925CD">
      <w:pPr>
        <w:spacing w:line="0" w:lineRule="atLeast"/>
        <w:ind w:left="-1134" w:right="496"/>
        <w:rPr>
          <w:b/>
          <w:bCs/>
        </w:rPr>
      </w:pPr>
    </w:p>
    <w:p w14:paraId="341583EB" w14:textId="77777777" w:rsidR="00136205" w:rsidRPr="009F2FD3" w:rsidRDefault="00136205" w:rsidP="00136205">
      <w:pPr>
        <w:spacing w:line="0" w:lineRule="atLeast"/>
        <w:ind w:left="-1134" w:right="496"/>
      </w:pPr>
      <w:r w:rsidRPr="009F2FD3">
        <w:t xml:space="preserve">De beantwoording van deze </w:t>
      </w:r>
      <w:r>
        <w:t>checklist</w:t>
      </w:r>
      <w:r w:rsidRPr="009F2FD3">
        <w:t xml:space="preserve"> inclusief de door u geüploade documenten </w:t>
      </w:r>
      <w:r>
        <w:t xml:space="preserve">in onderhavige aanbesteding in TenderNed </w:t>
      </w:r>
      <w:r w:rsidRPr="009F2FD3">
        <w:t>vormen de Inschrijving van de rechtspersoon als vermeld in de rechtsgeldig ondertekende Eigen Verklaring</w:t>
      </w:r>
      <w:r w:rsidRPr="00136205">
        <w:t xml:space="preserve">. </w:t>
      </w:r>
      <w:r w:rsidRPr="00BA7FD1">
        <w:t>Zie ook § 2.7.1 punt c,</w:t>
      </w:r>
      <w:r w:rsidRPr="00136205">
        <w:t xml:space="preserve"> met betrekking tot rechtsgeldige ondertekening. Voor verificatie van de rechtsgeldigheid van ondertekening is het belangrijk dat de persoon die ondertekent staat vermeld op</w:t>
      </w:r>
      <w:r w:rsidRPr="009F2FD3">
        <w:t xml:space="preserve"> het uittreksel van de inschrijving in het handelsregister. Indien meerdere uittreksels nodig zijn om de procuratie van de natuurlijk persoon te kunnen verifiëren, dienen de nummers van deze inschrijvingen </w:t>
      </w:r>
      <w:r>
        <w:t xml:space="preserve">in het handelsregister </w:t>
      </w:r>
      <w:r w:rsidRPr="009F2FD3">
        <w:t xml:space="preserve">eveneens onder </w:t>
      </w:r>
      <w:r>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14:paraId="38729358" w14:textId="77777777" w:rsidR="008116F3" w:rsidRDefault="008116F3" w:rsidP="00312285">
      <w:pPr>
        <w:spacing w:line="0" w:lineRule="atLeast"/>
        <w:rPr>
          <w:b/>
          <w:bCs/>
        </w:rPr>
      </w:pPr>
    </w:p>
    <w:tbl>
      <w:tblPr>
        <w:tblW w:w="10916" w:type="dxa"/>
        <w:tblInd w:w="-2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843"/>
        <w:gridCol w:w="1843"/>
      </w:tblGrid>
      <w:tr w:rsidR="00B11E7E" w:rsidRPr="00232AB3" w14:paraId="1C3FDB93" w14:textId="77777777" w:rsidTr="00223D21">
        <w:tc>
          <w:tcPr>
            <w:tcW w:w="7230" w:type="dxa"/>
            <w:shd w:val="clear" w:color="auto" w:fill="FFC000"/>
          </w:tcPr>
          <w:p w14:paraId="1E8B654F" w14:textId="77777777" w:rsidR="00B11E7E" w:rsidRPr="00F93326" w:rsidRDefault="00B11E7E" w:rsidP="00312285">
            <w:pPr>
              <w:spacing w:line="0" w:lineRule="atLeast"/>
              <w:rPr>
                <w:b/>
                <w:bCs/>
                <w:sz w:val="16"/>
                <w:szCs w:val="16"/>
              </w:rPr>
            </w:pPr>
            <w:r w:rsidRPr="00F93326">
              <w:rPr>
                <w:b/>
                <w:bCs/>
                <w:sz w:val="16"/>
                <w:szCs w:val="16"/>
              </w:rPr>
              <w:t>Bewijsstuk</w:t>
            </w:r>
          </w:p>
        </w:tc>
        <w:tc>
          <w:tcPr>
            <w:tcW w:w="1843" w:type="dxa"/>
            <w:shd w:val="clear" w:color="auto" w:fill="FFC000"/>
          </w:tcPr>
          <w:p w14:paraId="64BA4AAF" w14:textId="77777777" w:rsidR="00B11E7E" w:rsidRPr="0040431A" w:rsidRDefault="00E82253" w:rsidP="00967183">
            <w:pPr>
              <w:spacing w:line="0" w:lineRule="atLeast"/>
              <w:jc w:val="center"/>
              <w:rPr>
                <w:b/>
                <w:bCs/>
                <w:sz w:val="16"/>
                <w:szCs w:val="16"/>
              </w:rPr>
            </w:pPr>
            <w:r>
              <w:rPr>
                <w:b/>
                <w:bCs/>
                <w:sz w:val="16"/>
                <w:szCs w:val="16"/>
              </w:rPr>
              <w:t>Te uploaden in TenderNed ad</w:t>
            </w:r>
          </w:p>
        </w:tc>
        <w:tc>
          <w:tcPr>
            <w:tcW w:w="1843" w:type="dxa"/>
            <w:shd w:val="clear" w:color="auto" w:fill="FFC000"/>
          </w:tcPr>
          <w:p w14:paraId="59D0043F" w14:textId="77777777" w:rsidR="00B11E7E" w:rsidRPr="0040431A" w:rsidRDefault="00E82253" w:rsidP="00967183">
            <w:pPr>
              <w:spacing w:line="0" w:lineRule="atLeast"/>
              <w:jc w:val="center"/>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EF7BAE" w:rsidRPr="00CF578B" w14:paraId="14D2D2A2" w14:textId="77777777" w:rsidTr="00223D21">
        <w:trPr>
          <w:trHeight w:val="2447"/>
        </w:trPr>
        <w:tc>
          <w:tcPr>
            <w:tcW w:w="7230" w:type="dxa"/>
          </w:tcPr>
          <w:p w14:paraId="58D76573" w14:textId="77777777" w:rsidR="00EF7BAE" w:rsidRPr="00F93326" w:rsidRDefault="00EF7BAE" w:rsidP="00EF7BAE">
            <w:pPr>
              <w:tabs>
                <w:tab w:val="right" w:pos="3687"/>
              </w:tabs>
              <w:spacing w:line="0" w:lineRule="atLeast"/>
              <w:rPr>
                <w:b/>
                <w:bCs/>
                <w:sz w:val="16"/>
                <w:szCs w:val="16"/>
              </w:rPr>
            </w:pPr>
            <w:r w:rsidRPr="00F93326">
              <w:rPr>
                <w:b/>
                <w:bCs/>
                <w:sz w:val="16"/>
                <w:szCs w:val="16"/>
              </w:rPr>
              <w:t>Bijlage 1: Inschrijfformulier:</w:t>
            </w:r>
          </w:p>
          <w:p w14:paraId="5A5BDED1" w14:textId="77777777" w:rsidR="00EF7BAE" w:rsidRPr="00F93326" w:rsidRDefault="00EF7BAE" w:rsidP="00EF7BAE">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14:paraId="117FE34D" w14:textId="77777777" w:rsidR="00EF7BAE" w:rsidRPr="00F93326" w:rsidRDefault="00EF7BAE" w:rsidP="00EF7BAE">
            <w:pPr>
              <w:tabs>
                <w:tab w:val="right" w:pos="3687"/>
              </w:tabs>
              <w:spacing w:line="0" w:lineRule="atLeast"/>
              <w:rPr>
                <w:sz w:val="16"/>
                <w:szCs w:val="16"/>
              </w:rPr>
            </w:pPr>
          </w:p>
          <w:p w14:paraId="723FBF9C" w14:textId="77777777" w:rsidR="00EF7BAE" w:rsidRPr="00F93326" w:rsidRDefault="00EF7BAE" w:rsidP="00EF7BAE">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14:paraId="12A6BE2F" w14:textId="77777777" w:rsidR="00EF7BAE" w:rsidRPr="00F93326" w:rsidRDefault="00EF7BAE" w:rsidP="00EF7BAE">
            <w:pPr>
              <w:tabs>
                <w:tab w:val="right" w:pos="3687"/>
              </w:tabs>
              <w:spacing w:line="0" w:lineRule="atLeast"/>
              <w:rPr>
                <w:sz w:val="16"/>
                <w:szCs w:val="16"/>
              </w:rPr>
            </w:pPr>
            <w:r w:rsidRPr="00F93326">
              <w:rPr>
                <w:sz w:val="16"/>
                <w:szCs w:val="16"/>
              </w:rPr>
              <w:t>• is "Deel 2 Akkoord verklaring gezamenlijke en hoofdelijke aansprakelijkheid" volledig ingevuld;</w:t>
            </w:r>
          </w:p>
          <w:p w14:paraId="21DAC3F4" w14:textId="77777777" w:rsidR="00EF7BAE" w:rsidRPr="00F93326" w:rsidRDefault="00EF7BAE" w:rsidP="00EF7BAE">
            <w:pPr>
              <w:tabs>
                <w:tab w:val="right" w:pos="3687"/>
              </w:tabs>
              <w:spacing w:line="0" w:lineRule="atLeast"/>
              <w:rPr>
                <w:sz w:val="16"/>
                <w:szCs w:val="16"/>
              </w:rPr>
            </w:pPr>
            <w:r w:rsidRPr="00F93326">
              <w:rPr>
                <w:sz w:val="16"/>
                <w:szCs w:val="16"/>
              </w:rPr>
              <w:t xml:space="preserve"> </w:t>
            </w:r>
          </w:p>
          <w:p w14:paraId="609C27ED" w14:textId="77777777" w:rsidR="00EF7BAE" w:rsidRPr="00F93326" w:rsidRDefault="00EF7BAE" w:rsidP="00EF7BAE">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14:paraId="61B4A974" w14:textId="77777777" w:rsidR="00EF7BAE" w:rsidRDefault="00EF7BAE" w:rsidP="00EF7BAE">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14:paraId="6AD5B8BB" w14:textId="77777777" w:rsidR="00EF7BAE" w:rsidRDefault="00EF7BAE" w:rsidP="00EF7BAE">
            <w:pPr>
              <w:tabs>
                <w:tab w:val="right" w:pos="3687"/>
              </w:tabs>
              <w:spacing w:line="0" w:lineRule="atLeast"/>
              <w:rPr>
                <w:sz w:val="16"/>
                <w:szCs w:val="16"/>
              </w:rPr>
            </w:pPr>
          </w:p>
          <w:p w14:paraId="241CC5DC" w14:textId="77777777" w:rsidR="00EF7BAE" w:rsidRPr="00F93326" w:rsidRDefault="00EF7BAE" w:rsidP="00EF7BAE">
            <w:pPr>
              <w:tabs>
                <w:tab w:val="right" w:pos="3687"/>
              </w:tabs>
              <w:spacing w:line="0" w:lineRule="atLeast"/>
              <w:rPr>
                <w:sz w:val="16"/>
                <w:szCs w:val="16"/>
              </w:rPr>
            </w:pPr>
            <w:r>
              <w:rPr>
                <w:sz w:val="16"/>
                <w:szCs w:val="16"/>
              </w:rPr>
              <w:t>In te dienen bij Inschrijving: rechtsgeldig ondertekende bijlage 1.</w:t>
            </w:r>
          </w:p>
        </w:tc>
        <w:tc>
          <w:tcPr>
            <w:tcW w:w="1843" w:type="dxa"/>
          </w:tcPr>
          <w:p w14:paraId="7EDF605C" w14:textId="77777777" w:rsidR="00EF7BAE" w:rsidRPr="00E82253" w:rsidRDefault="00EF7BAE" w:rsidP="00EF7BAE">
            <w:pPr>
              <w:spacing w:line="0" w:lineRule="atLeast"/>
              <w:jc w:val="center"/>
              <w:rPr>
                <w:sz w:val="16"/>
                <w:szCs w:val="16"/>
              </w:rPr>
            </w:pPr>
            <w:r w:rsidRPr="00E82253">
              <w:rPr>
                <w:sz w:val="16"/>
                <w:szCs w:val="16"/>
              </w:rPr>
              <w:t>Eisen</w:t>
            </w:r>
          </w:p>
        </w:tc>
        <w:tc>
          <w:tcPr>
            <w:tcW w:w="1843" w:type="dxa"/>
          </w:tcPr>
          <w:p w14:paraId="5A80A8A6" w14:textId="77777777" w:rsidR="00EF7BAE" w:rsidRDefault="00EF7BAE" w:rsidP="00EF7BAE">
            <w:pPr>
              <w:jc w:val="center"/>
            </w:pPr>
            <w:r w:rsidRPr="00B234A2">
              <w:rPr>
                <w:bCs/>
                <w:sz w:val="16"/>
                <w:szCs w:val="16"/>
              </w:rPr>
              <w:t>Ja/Nee</w:t>
            </w:r>
          </w:p>
        </w:tc>
      </w:tr>
      <w:tr w:rsidR="00EF7BAE" w:rsidRPr="00137B9C" w14:paraId="20BFD7D7" w14:textId="77777777" w:rsidTr="00223D21">
        <w:tc>
          <w:tcPr>
            <w:tcW w:w="7230" w:type="dxa"/>
          </w:tcPr>
          <w:p w14:paraId="76E73AA9" w14:textId="77777777" w:rsidR="00EF7BAE" w:rsidRPr="00F93326" w:rsidRDefault="00EF7BAE" w:rsidP="00EF7BAE">
            <w:pPr>
              <w:spacing w:line="0" w:lineRule="atLeast"/>
              <w:rPr>
                <w:b/>
                <w:bCs/>
                <w:sz w:val="16"/>
                <w:szCs w:val="16"/>
              </w:rPr>
            </w:pPr>
            <w:r w:rsidRPr="00F93326">
              <w:rPr>
                <w:b/>
                <w:bCs/>
                <w:sz w:val="16"/>
                <w:szCs w:val="16"/>
              </w:rPr>
              <w:t>Volmacht rechtsgeldig vertegenwoordiger:</w:t>
            </w:r>
          </w:p>
          <w:p w14:paraId="1FC24CDF" w14:textId="77777777" w:rsidR="00EF7BAE" w:rsidRDefault="00EF7BAE" w:rsidP="00EF7BAE">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14:paraId="7C0BDB01" w14:textId="77777777" w:rsidR="00EF7BAE" w:rsidRDefault="00EF7BAE" w:rsidP="00EF7BAE">
            <w:pPr>
              <w:spacing w:line="0" w:lineRule="atLeast"/>
              <w:rPr>
                <w:sz w:val="16"/>
                <w:szCs w:val="16"/>
              </w:rPr>
            </w:pPr>
          </w:p>
          <w:p w14:paraId="6DDDA6F4" w14:textId="77777777" w:rsidR="00EF7BAE" w:rsidRPr="00F93326" w:rsidRDefault="00EF7BAE" w:rsidP="00EF7BAE">
            <w:pPr>
              <w:spacing w:line="0" w:lineRule="atLeast"/>
              <w:rPr>
                <w:sz w:val="16"/>
                <w:szCs w:val="16"/>
              </w:rPr>
            </w:pPr>
            <w:r>
              <w:rPr>
                <w:sz w:val="16"/>
                <w:szCs w:val="16"/>
              </w:rPr>
              <w:t>In te dienen bij Inschrijving: volmacht (indien van toepassing).</w:t>
            </w:r>
          </w:p>
        </w:tc>
        <w:tc>
          <w:tcPr>
            <w:tcW w:w="1843" w:type="dxa"/>
          </w:tcPr>
          <w:p w14:paraId="6B5AC690" w14:textId="77777777" w:rsidR="00EF7BAE" w:rsidRPr="00E82253" w:rsidRDefault="00EF7BAE" w:rsidP="00EF7BAE">
            <w:pPr>
              <w:jc w:val="center"/>
            </w:pPr>
            <w:r w:rsidRPr="00E82253">
              <w:rPr>
                <w:sz w:val="16"/>
                <w:szCs w:val="16"/>
              </w:rPr>
              <w:t>Eisen</w:t>
            </w:r>
          </w:p>
        </w:tc>
        <w:tc>
          <w:tcPr>
            <w:tcW w:w="1843" w:type="dxa"/>
          </w:tcPr>
          <w:p w14:paraId="1480801F" w14:textId="77777777" w:rsidR="00EF7BAE" w:rsidRDefault="00EF7BAE" w:rsidP="00EF7BAE">
            <w:pPr>
              <w:jc w:val="center"/>
            </w:pPr>
            <w:r w:rsidRPr="00F93326">
              <w:rPr>
                <w:bCs/>
                <w:sz w:val="16"/>
                <w:szCs w:val="16"/>
              </w:rPr>
              <w:t>Ja/Nee</w:t>
            </w:r>
            <w:r>
              <w:rPr>
                <w:bCs/>
                <w:sz w:val="16"/>
                <w:szCs w:val="16"/>
              </w:rPr>
              <w:t>/Nvt</w:t>
            </w:r>
          </w:p>
        </w:tc>
      </w:tr>
      <w:tr w:rsidR="00EF7BAE" w:rsidRPr="00137B9C" w14:paraId="62F6E412" w14:textId="77777777" w:rsidTr="00223D21">
        <w:tc>
          <w:tcPr>
            <w:tcW w:w="7230" w:type="dxa"/>
          </w:tcPr>
          <w:p w14:paraId="7AC81DE1" w14:textId="77777777" w:rsidR="00EF7BAE" w:rsidRPr="00C56911" w:rsidRDefault="00EF7BAE" w:rsidP="00EF7BAE">
            <w:pPr>
              <w:spacing w:line="0" w:lineRule="atLeast"/>
              <w:rPr>
                <w:b/>
                <w:bCs/>
                <w:sz w:val="16"/>
                <w:szCs w:val="16"/>
              </w:rPr>
            </w:pPr>
            <w:r w:rsidRPr="00C56911">
              <w:rPr>
                <w:b/>
                <w:bCs/>
                <w:sz w:val="16"/>
                <w:szCs w:val="16"/>
              </w:rPr>
              <w:t>Bijlage 2: Eigen Verklaring:</w:t>
            </w:r>
          </w:p>
          <w:p w14:paraId="6A2F4B94" w14:textId="77777777" w:rsidR="00EF7BAE" w:rsidRPr="00C56911" w:rsidRDefault="00EF7BAE" w:rsidP="00EF7BAE">
            <w:pPr>
              <w:spacing w:line="0" w:lineRule="atLeast"/>
              <w:rPr>
                <w:sz w:val="16"/>
                <w:szCs w:val="16"/>
              </w:rPr>
            </w:pPr>
            <w:r w:rsidRPr="00C56911">
              <w:rPr>
                <w:sz w:val="16"/>
                <w:szCs w:val="16"/>
              </w:rPr>
              <w:t>U dient bijlage 2 ‘Eigen Verklaring(en)’ volledig ingevuld en rechtsgeldig ondertekend in te dienen.</w:t>
            </w:r>
          </w:p>
          <w:p w14:paraId="33735CEF" w14:textId="77777777" w:rsidR="00EF7BAE" w:rsidRPr="00C56911" w:rsidRDefault="00EF7BAE" w:rsidP="00EF7BAE">
            <w:pPr>
              <w:spacing w:line="0" w:lineRule="atLeast"/>
              <w:rPr>
                <w:sz w:val="16"/>
                <w:szCs w:val="16"/>
              </w:rPr>
            </w:pPr>
          </w:p>
          <w:p w14:paraId="6BC11370" w14:textId="77777777" w:rsidR="00EF7BAE" w:rsidRPr="00C56911" w:rsidRDefault="00EF7BAE" w:rsidP="00EF7BAE">
            <w:pPr>
              <w:spacing w:line="0" w:lineRule="atLeast"/>
              <w:rPr>
                <w:sz w:val="16"/>
                <w:szCs w:val="16"/>
              </w:rPr>
            </w:pPr>
            <w:r w:rsidRPr="00C56911">
              <w:rPr>
                <w:sz w:val="16"/>
                <w:szCs w:val="16"/>
              </w:rPr>
              <w:t>In te dienen bij Inschrijving: rechtsgeldig ondertekende Eigen verklaring(en) bijlage 2.</w:t>
            </w:r>
          </w:p>
        </w:tc>
        <w:tc>
          <w:tcPr>
            <w:tcW w:w="1843" w:type="dxa"/>
          </w:tcPr>
          <w:p w14:paraId="6913AEFD" w14:textId="77777777" w:rsidR="00EF7BAE" w:rsidRPr="00E82253" w:rsidRDefault="00EF7BAE" w:rsidP="00EF7BAE">
            <w:pPr>
              <w:jc w:val="center"/>
            </w:pPr>
            <w:r w:rsidRPr="00E82253">
              <w:rPr>
                <w:sz w:val="16"/>
                <w:szCs w:val="16"/>
              </w:rPr>
              <w:t>Eisen</w:t>
            </w:r>
          </w:p>
        </w:tc>
        <w:tc>
          <w:tcPr>
            <w:tcW w:w="1843" w:type="dxa"/>
          </w:tcPr>
          <w:p w14:paraId="332D1121" w14:textId="77777777" w:rsidR="00EF7BAE" w:rsidRDefault="00EF7BAE" w:rsidP="00EF7BAE">
            <w:pPr>
              <w:jc w:val="center"/>
            </w:pPr>
            <w:r w:rsidRPr="00B234A2">
              <w:rPr>
                <w:bCs/>
                <w:sz w:val="16"/>
                <w:szCs w:val="16"/>
              </w:rPr>
              <w:t>Ja/Nee</w:t>
            </w:r>
          </w:p>
        </w:tc>
      </w:tr>
      <w:tr w:rsidR="00140DFB" w:rsidRPr="00137B9C" w14:paraId="782D9C2F" w14:textId="77777777" w:rsidTr="00223D21">
        <w:tc>
          <w:tcPr>
            <w:tcW w:w="7230" w:type="dxa"/>
          </w:tcPr>
          <w:p w14:paraId="34987283" w14:textId="77777777" w:rsidR="00140DFB" w:rsidRDefault="00140DFB" w:rsidP="00140DFB">
            <w:pPr>
              <w:spacing w:line="0" w:lineRule="atLeast"/>
              <w:rPr>
                <w:b/>
                <w:bCs/>
                <w:sz w:val="16"/>
                <w:szCs w:val="16"/>
              </w:rPr>
            </w:pPr>
            <w:r w:rsidRPr="00832079">
              <w:rPr>
                <w:b/>
                <w:bCs/>
                <w:sz w:val="16"/>
                <w:szCs w:val="16"/>
              </w:rPr>
              <w:t>Inschrijving in buitenlands handelsregister</w:t>
            </w:r>
            <w:r>
              <w:rPr>
                <w:b/>
                <w:bCs/>
                <w:sz w:val="16"/>
                <w:szCs w:val="16"/>
              </w:rPr>
              <w:t>:</w:t>
            </w:r>
          </w:p>
          <w:p w14:paraId="576DDB9D" w14:textId="77777777" w:rsidR="00140DFB" w:rsidRPr="00F93326" w:rsidRDefault="00140DFB" w:rsidP="00140DF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 en aan de rechtsgeldige ondertekening.</w:t>
            </w:r>
          </w:p>
        </w:tc>
        <w:tc>
          <w:tcPr>
            <w:tcW w:w="1843" w:type="dxa"/>
          </w:tcPr>
          <w:p w14:paraId="2C8EEF93" w14:textId="77777777" w:rsidR="00140DFB" w:rsidRPr="00F93326" w:rsidRDefault="00140DFB" w:rsidP="00140DFB">
            <w:pPr>
              <w:spacing w:line="0" w:lineRule="atLeast"/>
              <w:jc w:val="center"/>
              <w:rPr>
                <w:bCs/>
                <w:sz w:val="16"/>
                <w:szCs w:val="16"/>
              </w:rPr>
            </w:pPr>
            <w:r>
              <w:rPr>
                <w:bCs/>
                <w:sz w:val="16"/>
                <w:szCs w:val="16"/>
              </w:rPr>
              <w:t>Eisen</w:t>
            </w:r>
          </w:p>
        </w:tc>
        <w:tc>
          <w:tcPr>
            <w:tcW w:w="1843" w:type="dxa"/>
          </w:tcPr>
          <w:p w14:paraId="0289B691" w14:textId="77777777" w:rsidR="00140DFB" w:rsidRPr="00F93326" w:rsidRDefault="00140DFB" w:rsidP="00140DFB">
            <w:pPr>
              <w:spacing w:line="0" w:lineRule="atLeast"/>
              <w:jc w:val="center"/>
              <w:rPr>
                <w:bCs/>
                <w:sz w:val="16"/>
                <w:szCs w:val="16"/>
              </w:rPr>
            </w:pPr>
            <w:r>
              <w:rPr>
                <w:bCs/>
                <w:sz w:val="16"/>
                <w:szCs w:val="16"/>
              </w:rPr>
              <w:t>Ja/Nee/Nvt</w:t>
            </w:r>
          </w:p>
        </w:tc>
      </w:tr>
      <w:tr w:rsidR="00140DFB" w:rsidRPr="00137B9C" w14:paraId="561F1942" w14:textId="77777777" w:rsidTr="00223D21">
        <w:tc>
          <w:tcPr>
            <w:tcW w:w="7230" w:type="dxa"/>
          </w:tcPr>
          <w:p w14:paraId="08CDAA2C" w14:textId="77777777" w:rsidR="00140DFB" w:rsidRPr="00F93326" w:rsidRDefault="00140DFB" w:rsidP="00140DFB">
            <w:pPr>
              <w:spacing w:line="0" w:lineRule="atLeast"/>
              <w:rPr>
                <w:b/>
                <w:bCs/>
                <w:sz w:val="16"/>
                <w:szCs w:val="16"/>
              </w:rPr>
            </w:pPr>
            <w:r w:rsidRPr="00F93326">
              <w:rPr>
                <w:b/>
                <w:bCs/>
                <w:sz w:val="16"/>
                <w:szCs w:val="16"/>
              </w:rPr>
              <w:t>Bijlage 3: Specificatie referentieopdracht(en):</w:t>
            </w:r>
          </w:p>
          <w:p w14:paraId="5505FE2C" w14:textId="77777777" w:rsidR="00140DFB" w:rsidRPr="00F93326" w:rsidRDefault="00140DFB" w:rsidP="00140DFB">
            <w:pPr>
              <w:spacing w:line="0" w:lineRule="atLeast"/>
              <w:rPr>
                <w:sz w:val="16"/>
                <w:szCs w:val="16"/>
              </w:rPr>
            </w:pPr>
            <w:r>
              <w:rPr>
                <w:sz w:val="16"/>
                <w:szCs w:val="16"/>
              </w:rPr>
              <w:t>U dient conform ‘</w:t>
            </w:r>
            <w:r w:rsidRPr="00140DFB">
              <w:rPr>
                <w:sz w:val="16"/>
                <w:szCs w:val="16"/>
              </w:rPr>
              <w:t>Geschiktheidseis 3’ ad paragraaf</w:t>
            </w:r>
            <w:r w:rsidRPr="00F93326">
              <w:rPr>
                <w:sz w:val="16"/>
                <w:szCs w:val="16"/>
              </w:rPr>
              <w:t xml:space="preserve">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14:paraId="61F4D3EB" w14:textId="77777777" w:rsidR="00140DFB" w:rsidRDefault="00140DFB" w:rsidP="00140DFB">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r>
              <w:rPr>
                <w:sz w:val="16"/>
                <w:szCs w:val="16"/>
              </w:rPr>
              <w:t xml:space="preserve"> Inschrijver gaat akkoord met de door hem ingediende formulier(en) door middel van ondertekening van </w:t>
            </w:r>
            <w:r w:rsidRPr="00C56911">
              <w:rPr>
                <w:sz w:val="16"/>
                <w:szCs w:val="16"/>
              </w:rPr>
              <w:t>bijlage 1</w:t>
            </w:r>
            <w:r>
              <w:rPr>
                <w:sz w:val="16"/>
                <w:szCs w:val="16"/>
              </w:rPr>
              <w:t xml:space="preserve"> ‘Inschrijfformulier’ en </w:t>
            </w:r>
            <w:r>
              <w:rPr>
                <w:sz w:val="16"/>
                <w:szCs w:val="16"/>
              </w:rPr>
              <w:lastRenderedPageBreak/>
              <w:t xml:space="preserve">verklaart dat voldaan </w:t>
            </w:r>
            <w:r w:rsidRPr="00140DFB">
              <w:rPr>
                <w:sz w:val="16"/>
                <w:szCs w:val="16"/>
              </w:rPr>
              <w:t>wordt aan geschiktheidseis 3 door</w:t>
            </w:r>
            <w:r>
              <w:rPr>
                <w:sz w:val="16"/>
                <w:szCs w:val="16"/>
              </w:rPr>
              <w:t xml:space="preserve"> in deel IV van de Eigen verklaring </w:t>
            </w:r>
            <w:r w:rsidRPr="00C56911">
              <w:rPr>
                <w:sz w:val="16"/>
                <w:szCs w:val="16"/>
              </w:rPr>
              <w:t>(bijlage 2)</w:t>
            </w:r>
            <w:r>
              <w:rPr>
                <w:sz w:val="16"/>
                <w:szCs w:val="16"/>
              </w:rPr>
              <w:t xml:space="preserve"> het antwoord ‘ja’ aan te kruisen.</w:t>
            </w:r>
          </w:p>
          <w:p w14:paraId="0872DAD5" w14:textId="77777777" w:rsidR="00140DFB" w:rsidRDefault="00140DFB" w:rsidP="00140DFB">
            <w:pPr>
              <w:spacing w:line="0" w:lineRule="atLeast"/>
              <w:rPr>
                <w:sz w:val="16"/>
                <w:szCs w:val="16"/>
              </w:rPr>
            </w:pPr>
          </w:p>
          <w:p w14:paraId="3941C58B" w14:textId="77777777" w:rsidR="00140DFB" w:rsidRPr="00F93326" w:rsidRDefault="00140DFB" w:rsidP="00140DFB">
            <w:pPr>
              <w:spacing w:line="0" w:lineRule="atLeast"/>
              <w:rPr>
                <w:sz w:val="16"/>
                <w:szCs w:val="16"/>
              </w:rPr>
            </w:pPr>
            <w:r>
              <w:rPr>
                <w:sz w:val="16"/>
                <w:szCs w:val="16"/>
              </w:rPr>
              <w:t>In te dienen bij Inschrijving: ingevulde referentieformulier(en</w:t>
            </w:r>
            <w:r w:rsidRPr="00C56911">
              <w:rPr>
                <w:sz w:val="16"/>
                <w:szCs w:val="16"/>
              </w:rPr>
              <w:t>) bijlage 3.</w:t>
            </w:r>
          </w:p>
        </w:tc>
        <w:tc>
          <w:tcPr>
            <w:tcW w:w="1843" w:type="dxa"/>
          </w:tcPr>
          <w:p w14:paraId="2B4426C3" w14:textId="77777777" w:rsidR="00140DFB" w:rsidRPr="00F93326" w:rsidRDefault="00140DFB" w:rsidP="00140DFB">
            <w:pPr>
              <w:spacing w:line="0" w:lineRule="atLeast"/>
              <w:jc w:val="center"/>
              <w:rPr>
                <w:bCs/>
                <w:sz w:val="16"/>
                <w:szCs w:val="16"/>
              </w:rPr>
            </w:pPr>
            <w:r w:rsidRPr="00F93326">
              <w:rPr>
                <w:bCs/>
                <w:sz w:val="16"/>
                <w:szCs w:val="16"/>
              </w:rPr>
              <w:lastRenderedPageBreak/>
              <w:t>Eisen</w:t>
            </w:r>
          </w:p>
        </w:tc>
        <w:tc>
          <w:tcPr>
            <w:tcW w:w="1843" w:type="dxa"/>
          </w:tcPr>
          <w:p w14:paraId="708FC255" w14:textId="77777777" w:rsidR="00140DFB" w:rsidRPr="00F93326" w:rsidRDefault="00140DFB" w:rsidP="00140DFB">
            <w:pPr>
              <w:spacing w:line="0" w:lineRule="atLeast"/>
              <w:jc w:val="center"/>
              <w:rPr>
                <w:bCs/>
                <w:sz w:val="16"/>
                <w:szCs w:val="16"/>
              </w:rPr>
            </w:pPr>
            <w:r w:rsidRPr="00F93326">
              <w:rPr>
                <w:bCs/>
                <w:sz w:val="16"/>
                <w:szCs w:val="16"/>
              </w:rPr>
              <w:t>Ja/Nee</w:t>
            </w:r>
          </w:p>
        </w:tc>
      </w:tr>
      <w:tr w:rsidR="00140DFB" w:rsidRPr="00137B9C" w14:paraId="31394423" w14:textId="77777777" w:rsidTr="00223D21">
        <w:tc>
          <w:tcPr>
            <w:tcW w:w="7230" w:type="dxa"/>
          </w:tcPr>
          <w:p w14:paraId="0218E5DA" w14:textId="77777777" w:rsidR="00140DFB" w:rsidRPr="004F299C" w:rsidRDefault="00140DFB" w:rsidP="00140DFB">
            <w:pPr>
              <w:spacing w:line="0" w:lineRule="atLeast"/>
              <w:rPr>
                <w:b/>
                <w:bCs/>
                <w:sz w:val="16"/>
                <w:szCs w:val="16"/>
              </w:rPr>
            </w:pPr>
            <w:r>
              <w:rPr>
                <w:b/>
                <w:bCs/>
                <w:sz w:val="16"/>
                <w:szCs w:val="16"/>
              </w:rPr>
              <w:t xml:space="preserve">Bijlage 5 - </w:t>
            </w:r>
            <w:r w:rsidRPr="004F299C">
              <w:rPr>
                <w:b/>
                <w:bCs/>
                <w:sz w:val="16"/>
                <w:szCs w:val="16"/>
              </w:rPr>
              <w:t>Programma van Eisen</w:t>
            </w:r>
          </w:p>
          <w:p w14:paraId="10368CC1" w14:textId="77777777" w:rsidR="00140DFB" w:rsidRDefault="00140DFB" w:rsidP="00140DFB">
            <w:pPr>
              <w:spacing w:line="0" w:lineRule="atLeast"/>
              <w:rPr>
                <w:sz w:val="16"/>
                <w:szCs w:val="16"/>
              </w:rPr>
            </w:pPr>
            <w:r w:rsidRPr="004F299C">
              <w:rPr>
                <w:sz w:val="16"/>
                <w:szCs w:val="16"/>
              </w:rPr>
              <w:t xml:space="preserve">U dient akkoord te gaan met alle eisen zoals opgenomen in het Programma van Eisen door middel van ondertekening van </w:t>
            </w:r>
            <w:r>
              <w:rPr>
                <w:sz w:val="16"/>
                <w:szCs w:val="16"/>
              </w:rPr>
              <w:t>dit</w:t>
            </w:r>
            <w:r w:rsidRPr="004F299C">
              <w:rPr>
                <w:sz w:val="16"/>
                <w:szCs w:val="16"/>
              </w:rPr>
              <w:t xml:space="preserve"> Inschrijfformulier.</w:t>
            </w:r>
          </w:p>
          <w:p w14:paraId="17C27034" w14:textId="77777777" w:rsidR="00140DFB" w:rsidRDefault="00140DFB" w:rsidP="00140DFB">
            <w:pPr>
              <w:spacing w:line="0" w:lineRule="atLeast"/>
              <w:rPr>
                <w:sz w:val="16"/>
                <w:szCs w:val="16"/>
              </w:rPr>
            </w:pPr>
          </w:p>
          <w:p w14:paraId="19574C31" w14:textId="77777777" w:rsidR="00140DFB" w:rsidRPr="00F93326" w:rsidRDefault="00140DFB" w:rsidP="00140DFB">
            <w:pPr>
              <w:spacing w:line="0" w:lineRule="atLeast"/>
              <w:rPr>
                <w:sz w:val="16"/>
                <w:szCs w:val="16"/>
              </w:rPr>
            </w:pPr>
            <w:r>
              <w:rPr>
                <w:sz w:val="16"/>
                <w:szCs w:val="16"/>
              </w:rPr>
              <w:t>In te dienen bij Inschrijving: rechtsgeldig ondertekende bijlage 1</w:t>
            </w:r>
          </w:p>
        </w:tc>
        <w:tc>
          <w:tcPr>
            <w:tcW w:w="1843" w:type="dxa"/>
          </w:tcPr>
          <w:p w14:paraId="4512AA59" w14:textId="77777777" w:rsidR="00140DFB" w:rsidRPr="00F93326" w:rsidRDefault="00140DFB" w:rsidP="00140DFB">
            <w:pPr>
              <w:spacing w:line="0" w:lineRule="atLeast"/>
              <w:jc w:val="center"/>
              <w:rPr>
                <w:bCs/>
                <w:sz w:val="16"/>
                <w:szCs w:val="16"/>
              </w:rPr>
            </w:pPr>
            <w:r w:rsidRPr="00F93326">
              <w:rPr>
                <w:bCs/>
                <w:sz w:val="16"/>
                <w:szCs w:val="16"/>
              </w:rPr>
              <w:t>Eisen</w:t>
            </w:r>
          </w:p>
        </w:tc>
        <w:tc>
          <w:tcPr>
            <w:tcW w:w="1843" w:type="dxa"/>
          </w:tcPr>
          <w:p w14:paraId="781DFB29" w14:textId="77777777" w:rsidR="00140DFB" w:rsidRPr="00F93326" w:rsidRDefault="00140DFB" w:rsidP="00140DFB">
            <w:pPr>
              <w:spacing w:line="0" w:lineRule="atLeast"/>
              <w:jc w:val="center"/>
              <w:rPr>
                <w:bCs/>
                <w:sz w:val="16"/>
                <w:szCs w:val="16"/>
              </w:rPr>
            </w:pPr>
            <w:r w:rsidRPr="00F93326">
              <w:rPr>
                <w:bCs/>
                <w:sz w:val="16"/>
                <w:szCs w:val="16"/>
              </w:rPr>
              <w:t>Ja/Nee</w:t>
            </w:r>
          </w:p>
        </w:tc>
      </w:tr>
      <w:tr w:rsidR="00140DFB" w:rsidRPr="00137B9C" w14:paraId="317818E2" w14:textId="77777777" w:rsidTr="00223D21">
        <w:tc>
          <w:tcPr>
            <w:tcW w:w="7230" w:type="dxa"/>
          </w:tcPr>
          <w:p w14:paraId="7CF7D072" w14:textId="77777777" w:rsidR="00140DFB" w:rsidRPr="004F299C" w:rsidRDefault="00140DFB" w:rsidP="00140DFB">
            <w:pPr>
              <w:spacing w:line="0" w:lineRule="atLeast"/>
              <w:rPr>
                <w:b/>
                <w:bCs/>
                <w:sz w:val="16"/>
                <w:szCs w:val="16"/>
              </w:rPr>
            </w:pPr>
            <w:r w:rsidRPr="004F299C">
              <w:rPr>
                <w:b/>
                <w:bCs/>
                <w:sz w:val="16"/>
                <w:szCs w:val="16"/>
              </w:rPr>
              <w:t xml:space="preserve">Bijlage </w:t>
            </w:r>
            <w:r>
              <w:rPr>
                <w:b/>
                <w:bCs/>
                <w:sz w:val="16"/>
                <w:szCs w:val="16"/>
              </w:rPr>
              <w:t xml:space="preserve">8 - Tarievenblad </w:t>
            </w:r>
            <w:r w:rsidRPr="004F299C">
              <w:rPr>
                <w:b/>
                <w:bCs/>
                <w:sz w:val="16"/>
                <w:szCs w:val="16"/>
              </w:rPr>
              <w:t xml:space="preserve"> </w:t>
            </w:r>
          </w:p>
          <w:p w14:paraId="4A04AE88" w14:textId="77777777" w:rsidR="00140DFB" w:rsidRDefault="00140DFB" w:rsidP="00140DFB">
            <w:pPr>
              <w:pStyle w:val="Default"/>
              <w:rPr>
                <w:rFonts w:cs="Times New Roman"/>
                <w:color w:val="auto"/>
                <w:sz w:val="16"/>
                <w:szCs w:val="16"/>
              </w:rPr>
            </w:pPr>
            <w:r>
              <w:rPr>
                <w:rFonts w:cs="Times New Roman"/>
                <w:color w:val="auto"/>
                <w:sz w:val="16"/>
                <w:szCs w:val="16"/>
              </w:rPr>
              <w:t>U</w:t>
            </w:r>
            <w:r w:rsidRPr="004F299C">
              <w:rPr>
                <w:rFonts w:cs="Times New Roman"/>
                <w:color w:val="auto"/>
                <w:sz w:val="16"/>
                <w:szCs w:val="16"/>
              </w:rPr>
              <w:t xml:space="preserve"> dient </w:t>
            </w:r>
            <w:r>
              <w:rPr>
                <w:rFonts w:cs="Times New Roman"/>
                <w:color w:val="auto"/>
                <w:sz w:val="16"/>
                <w:szCs w:val="16"/>
              </w:rPr>
              <w:t xml:space="preserve">het Tarievenblad conform de instructies volledig </w:t>
            </w:r>
            <w:r w:rsidRPr="004F299C">
              <w:rPr>
                <w:rFonts w:cs="Times New Roman"/>
                <w:color w:val="auto"/>
                <w:sz w:val="16"/>
                <w:szCs w:val="16"/>
              </w:rPr>
              <w:t>ingevuld in te dienen</w:t>
            </w:r>
            <w:r>
              <w:rPr>
                <w:rFonts w:cs="Times New Roman"/>
                <w:color w:val="auto"/>
                <w:sz w:val="16"/>
                <w:szCs w:val="16"/>
              </w:rPr>
              <w:t>.</w:t>
            </w:r>
          </w:p>
          <w:p w14:paraId="30A880D5" w14:textId="77777777" w:rsidR="00140DFB" w:rsidRDefault="00140DFB" w:rsidP="00140DFB">
            <w:pPr>
              <w:pStyle w:val="Default"/>
              <w:rPr>
                <w:rFonts w:cs="Times New Roman"/>
                <w:color w:val="auto"/>
                <w:sz w:val="16"/>
                <w:szCs w:val="16"/>
              </w:rPr>
            </w:pPr>
          </w:p>
          <w:p w14:paraId="4B6334A9" w14:textId="77777777" w:rsidR="00140DFB" w:rsidRPr="00381EE5" w:rsidRDefault="00140DFB" w:rsidP="00140DFB">
            <w:pPr>
              <w:pStyle w:val="Default"/>
            </w:pPr>
            <w:r>
              <w:rPr>
                <w:sz w:val="16"/>
                <w:szCs w:val="16"/>
              </w:rPr>
              <w:t xml:space="preserve">In te dienen bij Inschrijving: ingevulde prijzenblad </w:t>
            </w:r>
            <w:r w:rsidRPr="00C56911">
              <w:rPr>
                <w:sz w:val="16"/>
                <w:szCs w:val="16"/>
              </w:rPr>
              <w:t>(bijlage 6</w:t>
            </w:r>
            <w:r>
              <w:rPr>
                <w:sz w:val="16"/>
                <w:szCs w:val="16"/>
              </w:rPr>
              <w:t>).</w:t>
            </w:r>
          </w:p>
        </w:tc>
        <w:tc>
          <w:tcPr>
            <w:tcW w:w="1843" w:type="dxa"/>
          </w:tcPr>
          <w:p w14:paraId="37E80399" w14:textId="77777777" w:rsidR="00140DFB" w:rsidRPr="00F93326" w:rsidRDefault="00140DFB" w:rsidP="00140DFB">
            <w:pPr>
              <w:spacing w:line="0" w:lineRule="atLeast"/>
              <w:jc w:val="center"/>
              <w:rPr>
                <w:bCs/>
                <w:sz w:val="16"/>
                <w:szCs w:val="16"/>
              </w:rPr>
            </w:pPr>
            <w:r w:rsidRPr="00F93326">
              <w:rPr>
                <w:bCs/>
                <w:sz w:val="16"/>
                <w:szCs w:val="16"/>
              </w:rPr>
              <w:t>Criteria ad ‘Prijs’</w:t>
            </w:r>
          </w:p>
        </w:tc>
        <w:tc>
          <w:tcPr>
            <w:tcW w:w="1843" w:type="dxa"/>
          </w:tcPr>
          <w:p w14:paraId="5ADED401" w14:textId="77777777" w:rsidR="00140DFB" w:rsidRPr="00F93326" w:rsidRDefault="00140DFB" w:rsidP="00140DFB">
            <w:pPr>
              <w:spacing w:line="0" w:lineRule="atLeast"/>
              <w:jc w:val="center"/>
              <w:rPr>
                <w:bCs/>
                <w:sz w:val="16"/>
                <w:szCs w:val="16"/>
              </w:rPr>
            </w:pPr>
            <w:r w:rsidRPr="00F93326">
              <w:rPr>
                <w:bCs/>
                <w:sz w:val="16"/>
                <w:szCs w:val="16"/>
              </w:rPr>
              <w:t>Ja/Nee</w:t>
            </w:r>
          </w:p>
        </w:tc>
      </w:tr>
      <w:tr w:rsidR="00140DFB" w:rsidRPr="00137B9C" w14:paraId="4D00C030" w14:textId="77777777" w:rsidTr="00223D21">
        <w:tc>
          <w:tcPr>
            <w:tcW w:w="7230" w:type="dxa"/>
          </w:tcPr>
          <w:p w14:paraId="675F6CDE" w14:textId="77777777" w:rsidR="00140DFB" w:rsidRDefault="00140DFB" w:rsidP="00140DFB">
            <w:pPr>
              <w:spacing w:line="0" w:lineRule="atLeast"/>
              <w:rPr>
                <w:b/>
                <w:bCs/>
                <w:sz w:val="16"/>
                <w:szCs w:val="16"/>
              </w:rPr>
            </w:pPr>
            <w:r>
              <w:rPr>
                <w:b/>
                <w:bCs/>
                <w:sz w:val="16"/>
                <w:szCs w:val="16"/>
              </w:rPr>
              <w:t>Bijlage 9 – Reactieformulier kwaliteit</w:t>
            </w:r>
          </w:p>
          <w:p w14:paraId="52E06786" w14:textId="77777777" w:rsidR="00140DFB" w:rsidRDefault="00140DFB" w:rsidP="00140DFB">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w:t>
            </w:r>
            <w:r>
              <w:rPr>
                <w:sz w:val="16"/>
                <w:szCs w:val="16"/>
              </w:rPr>
              <w:t>6</w:t>
            </w:r>
            <w:r w:rsidRPr="00F93326">
              <w:rPr>
                <w:sz w:val="16"/>
                <w:szCs w:val="16"/>
              </w:rPr>
              <w:t xml:space="preserve"> </w:t>
            </w:r>
            <w:r>
              <w:rPr>
                <w:sz w:val="16"/>
                <w:szCs w:val="16"/>
              </w:rPr>
              <w:t>‘Beoordelen gunningscriteria’</w:t>
            </w:r>
            <w:r w:rsidRPr="00F93326">
              <w:rPr>
                <w:sz w:val="16"/>
                <w:szCs w:val="16"/>
              </w:rPr>
              <w:t xml:space="preserve"> volledig te beantwoorden en in te dienen en te uploaden in TenderNed</w:t>
            </w:r>
          </w:p>
          <w:p w14:paraId="05F06895" w14:textId="77777777" w:rsidR="00140DFB" w:rsidRDefault="00140DFB" w:rsidP="00140DFB">
            <w:pPr>
              <w:spacing w:line="0" w:lineRule="atLeast"/>
              <w:rPr>
                <w:sz w:val="16"/>
                <w:szCs w:val="16"/>
              </w:rPr>
            </w:pPr>
          </w:p>
          <w:p w14:paraId="72E8DAFE" w14:textId="77777777" w:rsidR="00140DFB" w:rsidRPr="004F299C" w:rsidRDefault="00140DFB" w:rsidP="00140DFB">
            <w:pPr>
              <w:spacing w:line="0" w:lineRule="atLeast"/>
              <w:rPr>
                <w:b/>
                <w:bCs/>
                <w:sz w:val="16"/>
                <w:szCs w:val="16"/>
              </w:rPr>
            </w:pPr>
            <w:r>
              <w:rPr>
                <w:sz w:val="16"/>
                <w:szCs w:val="16"/>
              </w:rPr>
              <w:t>In te dienen bij Inschrijving: wensuitwerkingen.</w:t>
            </w:r>
          </w:p>
        </w:tc>
        <w:tc>
          <w:tcPr>
            <w:tcW w:w="1843" w:type="dxa"/>
          </w:tcPr>
          <w:p w14:paraId="6A262B52" w14:textId="77777777" w:rsidR="00140DFB" w:rsidRPr="00F93326" w:rsidRDefault="00140DFB" w:rsidP="00140DFB">
            <w:pPr>
              <w:spacing w:line="0" w:lineRule="atLeast"/>
              <w:jc w:val="center"/>
              <w:rPr>
                <w:bCs/>
                <w:sz w:val="16"/>
                <w:szCs w:val="16"/>
              </w:rPr>
            </w:pPr>
            <w:r w:rsidRPr="00F93326">
              <w:rPr>
                <w:bCs/>
                <w:sz w:val="16"/>
                <w:szCs w:val="16"/>
              </w:rPr>
              <w:t>Criteria ad ‘Kwaliteit’</w:t>
            </w:r>
          </w:p>
        </w:tc>
        <w:tc>
          <w:tcPr>
            <w:tcW w:w="1843" w:type="dxa"/>
          </w:tcPr>
          <w:p w14:paraId="5558DC1A" w14:textId="77777777" w:rsidR="00140DFB" w:rsidRPr="00F93326" w:rsidRDefault="00140DFB" w:rsidP="00140DFB">
            <w:pPr>
              <w:spacing w:line="0" w:lineRule="atLeast"/>
              <w:jc w:val="center"/>
              <w:rPr>
                <w:bCs/>
                <w:sz w:val="16"/>
                <w:szCs w:val="16"/>
              </w:rPr>
            </w:pPr>
            <w:r w:rsidRPr="00F93326">
              <w:rPr>
                <w:bCs/>
                <w:sz w:val="16"/>
                <w:szCs w:val="16"/>
              </w:rPr>
              <w:t>Ja/Nee</w:t>
            </w:r>
          </w:p>
        </w:tc>
      </w:tr>
    </w:tbl>
    <w:p w14:paraId="30D9DD1C" w14:textId="77777777" w:rsidR="00832079" w:rsidRDefault="00832079">
      <w:r>
        <w:br w:type="page"/>
      </w:r>
    </w:p>
    <w:p w14:paraId="310455B0" w14:textId="77777777" w:rsidR="001B654F" w:rsidRPr="00EC6041" w:rsidRDefault="001B654F" w:rsidP="001B654F">
      <w:pPr>
        <w:spacing w:line="0" w:lineRule="atLeast"/>
        <w:ind w:left="-1134" w:right="496"/>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14:paraId="0E58049A" w14:textId="77777777" w:rsidR="001B654F" w:rsidRDefault="001B654F" w:rsidP="001B654F">
      <w:pPr>
        <w:spacing w:line="0" w:lineRule="atLeast"/>
        <w:ind w:right="496"/>
        <w:rPr>
          <w:b/>
        </w:rPr>
      </w:pPr>
    </w:p>
    <w:p w14:paraId="61B53C3E" w14:textId="77777777" w:rsidR="001B654F" w:rsidRPr="001348D6" w:rsidRDefault="001B654F" w:rsidP="001B654F">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t xml:space="preserve"> ‘Inschrijver’ en in hoofdstuk 4</w:t>
      </w:r>
      <w:r w:rsidRPr="001348D6">
        <w:t xml:space="preserve"> </w:t>
      </w:r>
      <w:bookmarkStart w:id="0" w:name="_Toc255221314"/>
      <w:bookmarkStart w:id="1" w:name="_Toc255222474"/>
      <w:bookmarkStart w:id="2" w:name="_Toc312846193"/>
      <w:bookmarkStart w:id="3" w:name="_Toc319324554"/>
      <w:bookmarkStart w:id="4" w:name="_Toc336000391"/>
      <w:bookmarkStart w:id="5" w:name="_Ref346625064"/>
      <w:bookmarkStart w:id="6" w:name="_Ref355696707"/>
      <w:bookmarkStart w:id="7" w:name="_Ref355698452"/>
      <w:bookmarkStart w:id="8" w:name="_Ref355698547"/>
      <w:bookmarkStart w:id="9" w:name="_Toc361148670"/>
      <w:bookmarkStart w:id="10" w:name="_Toc361740233"/>
      <w:bookmarkStart w:id="11" w:name="_Toc361844847"/>
      <w:bookmarkStart w:id="12" w:name="_Ref362612672"/>
      <w:bookmarkStart w:id="13" w:name="_Toc439677634"/>
      <w:r w:rsidRPr="001348D6">
        <w:t>‘</w:t>
      </w:r>
      <w:r w:rsidRPr="00BA7FD1">
        <w:t>Uitsluitingsgronden en geschiktheidseisen</w:t>
      </w:r>
      <w:bookmarkEnd w:id="0"/>
      <w:bookmarkEnd w:id="1"/>
      <w:bookmarkEnd w:id="2"/>
      <w:bookmarkEnd w:id="3"/>
      <w:bookmarkEnd w:id="4"/>
      <w:bookmarkEnd w:id="5"/>
      <w:bookmarkEnd w:id="6"/>
      <w:bookmarkEnd w:id="7"/>
      <w:bookmarkEnd w:id="8"/>
      <w:bookmarkEnd w:id="9"/>
      <w:bookmarkEnd w:id="10"/>
      <w:bookmarkEnd w:id="11"/>
      <w:bookmarkEnd w:id="12"/>
      <w:bookmarkEnd w:id="13"/>
      <w:r w:rsidRPr="00BA7FD1">
        <w:t xml:space="preserve">’ van het Beschrijvend document zijn genoemd ten behoeve van de verificatie na Inschrijving van </w:t>
      </w:r>
      <w:r w:rsidRPr="00BA7FD1">
        <w:rPr>
          <w:iCs/>
          <w:szCs w:val="18"/>
        </w:rPr>
        <w:t xml:space="preserve">het gestelde in de Eigen Verklaring en eventuele overige geschiktheidseisen (zie </w:t>
      </w:r>
      <w:r w:rsidRPr="00BA7FD1">
        <w:t xml:space="preserve">§ 2.11 en § 4.3). Verzoek tot indiening zal uitsluitend worden gedaan aan de </w:t>
      </w:r>
      <w:r w:rsidRPr="00BA7FD1">
        <w:rPr>
          <w:iCs/>
          <w:szCs w:val="18"/>
        </w:rPr>
        <w:t>winnende Inschrijver.</w:t>
      </w:r>
      <w:r w:rsidRPr="00BA7FD1">
        <w:t xml:space="preserve"> Inschrijver verklaart onderstaande documenten </w:t>
      </w:r>
      <w:r w:rsidRPr="00BA7FD1">
        <w:rPr>
          <w:u w:val="single"/>
        </w:rPr>
        <w:t>op verzoek</w:t>
      </w:r>
      <w:r w:rsidRPr="00BA7FD1">
        <w:t xml:space="preserve"> in te dienen </w:t>
      </w:r>
      <w:r w:rsidRPr="00BA7FD1">
        <w:rPr>
          <w:u w:val="single"/>
        </w:rPr>
        <w:t xml:space="preserve">na Inschrijving </w:t>
      </w:r>
      <w:r w:rsidRPr="00BA7FD1">
        <w:t>binnen de hiervoor in paragraaf 2.11 van het Beschrijvend</w:t>
      </w:r>
      <w:r w:rsidRPr="001348D6">
        <w:t xml:space="preserve"> document gestelde termijn. </w:t>
      </w:r>
    </w:p>
    <w:p w14:paraId="00D50E7D" w14:textId="77777777" w:rsidR="001B654F" w:rsidRPr="001348D6" w:rsidRDefault="001B654F" w:rsidP="001B654F">
      <w:pPr>
        <w:spacing w:line="0" w:lineRule="atLeast"/>
        <w:ind w:left="-1134" w:right="496"/>
      </w:pPr>
    </w:p>
    <w:p w14:paraId="08997D79" w14:textId="77777777" w:rsidR="001B654F" w:rsidRDefault="001B654F" w:rsidP="001B654F">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1B654F" w14:paraId="4F0655BF" w14:textId="77777777" w:rsidTr="009609DE">
        <w:tc>
          <w:tcPr>
            <w:tcW w:w="3042" w:type="dxa"/>
            <w:shd w:val="clear" w:color="auto" w:fill="FFC000"/>
          </w:tcPr>
          <w:p w14:paraId="036F36F2" w14:textId="77777777" w:rsidR="001B654F" w:rsidRDefault="001B654F" w:rsidP="009609DE">
            <w:pPr>
              <w:spacing w:line="0" w:lineRule="atLeast"/>
            </w:pPr>
            <w:r w:rsidRPr="000E06CC">
              <w:rPr>
                <w:b/>
                <w:sz w:val="16"/>
                <w:szCs w:val="16"/>
              </w:rPr>
              <w:t>Titel en referentie</w:t>
            </w:r>
          </w:p>
        </w:tc>
        <w:tc>
          <w:tcPr>
            <w:tcW w:w="3587" w:type="dxa"/>
            <w:shd w:val="clear" w:color="auto" w:fill="FFC000"/>
          </w:tcPr>
          <w:p w14:paraId="5C9B926E" w14:textId="77777777" w:rsidR="001B654F" w:rsidRDefault="001B654F" w:rsidP="009609DE">
            <w:pPr>
              <w:spacing w:line="0" w:lineRule="atLeast"/>
            </w:pPr>
            <w:r w:rsidRPr="000E06CC">
              <w:rPr>
                <w:b/>
                <w:sz w:val="16"/>
                <w:szCs w:val="16"/>
              </w:rPr>
              <w:t>Omschrijving</w:t>
            </w:r>
          </w:p>
        </w:tc>
        <w:tc>
          <w:tcPr>
            <w:tcW w:w="4536" w:type="dxa"/>
            <w:shd w:val="clear" w:color="auto" w:fill="FFC000"/>
          </w:tcPr>
          <w:p w14:paraId="574D641B" w14:textId="77777777" w:rsidR="001B654F" w:rsidRPr="00ED28A1" w:rsidRDefault="001B654F" w:rsidP="009609DE">
            <w:pPr>
              <w:spacing w:line="0" w:lineRule="atLeast"/>
              <w:rPr>
                <w:b/>
                <w:bCs/>
                <w:sz w:val="16"/>
                <w:szCs w:val="16"/>
              </w:rPr>
            </w:pPr>
            <w:r w:rsidRPr="00ED28A1">
              <w:rPr>
                <w:b/>
                <w:bCs/>
                <w:sz w:val="16"/>
                <w:szCs w:val="16"/>
              </w:rPr>
              <w:t>Op verzoek in te dienen na Inschrijving door winnende Inschrijver</w:t>
            </w:r>
          </w:p>
        </w:tc>
      </w:tr>
      <w:tr w:rsidR="001B654F" w14:paraId="1E365023" w14:textId="77777777" w:rsidTr="009609DE">
        <w:tc>
          <w:tcPr>
            <w:tcW w:w="3042" w:type="dxa"/>
          </w:tcPr>
          <w:p w14:paraId="4114567B" w14:textId="77777777" w:rsidR="001B654F" w:rsidRPr="00ED28A1" w:rsidRDefault="001B654F" w:rsidP="009609DE">
            <w:pPr>
              <w:spacing w:line="0" w:lineRule="atLeast"/>
              <w:rPr>
                <w:sz w:val="16"/>
                <w:szCs w:val="16"/>
              </w:rPr>
            </w:pPr>
            <w:r w:rsidRPr="00ED28A1">
              <w:rPr>
                <w:sz w:val="16"/>
                <w:szCs w:val="16"/>
                <w:cs/>
              </w:rPr>
              <w:t>‎</w:t>
            </w:r>
            <w:r w:rsidRPr="00ED28A1">
              <w:rPr>
                <w:sz w:val="16"/>
                <w:szCs w:val="16"/>
              </w:rPr>
              <w:t>3.</w:t>
            </w:r>
            <w:r>
              <w:rPr>
                <w:sz w:val="16"/>
                <w:szCs w:val="16"/>
              </w:rPr>
              <w:t>2 t/m 3.5</w:t>
            </w:r>
            <w:r w:rsidRPr="00ED28A1">
              <w:rPr>
                <w:sz w:val="16"/>
                <w:szCs w:val="16"/>
              </w:rPr>
              <w:t xml:space="preserve"> Eigen Verklaring </w:t>
            </w:r>
          </w:p>
        </w:tc>
        <w:tc>
          <w:tcPr>
            <w:tcW w:w="3587" w:type="dxa"/>
          </w:tcPr>
          <w:p w14:paraId="44467B35" w14:textId="77777777" w:rsidR="001B654F" w:rsidRPr="00ED28A1" w:rsidRDefault="001B654F" w:rsidP="009609DE">
            <w:pPr>
              <w:spacing w:line="0" w:lineRule="atLeast"/>
              <w:rPr>
                <w:sz w:val="16"/>
                <w:szCs w:val="16"/>
              </w:rPr>
            </w:pPr>
            <w:r w:rsidRPr="00ED28A1">
              <w:rPr>
                <w:sz w:val="16"/>
                <w:szCs w:val="16"/>
              </w:rPr>
              <w:t>Eigen Verklaring</w:t>
            </w:r>
          </w:p>
        </w:tc>
        <w:tc>
          <w:tcPr>
            <w:tcW w:w="4536" w:type="dxa"/>
          </w:tcPr>
          <w:p w14:paraId="5EF187E1" w14:textId="77777777" w:rsidR="001B654F" w:rsidRPr="00ED28A1" w:rsidRDefault="001B654F" w:rsidP="009609DE">
            <w:pPr>
              <w:tabs>
                <w:tab w:val="left" w:pos="276"/>
              </w:tabs>
              <w:spacing w:line="0" w:lineRule="atLeast"/>
              <w:rPr>
                <w:sz w:val="16"/>
                <w:szCs w:val="16"/>
              </w:rPr>
            </w:pPr>
            <w:r w:rsidRPr="00ED28A1">
              <w:rPr>
                <w:sz w:val="16"/>
                <w:szCs w:val="16"/>
              </w:rPr>
              <w:t>•</w:t>
            </w:r>
            <w:r w:rsidRPr="00ED28A1">
              <w:rPr>
                <w:sz w:val="16"/>
                <w:szCs w:val="16"/>
              </w:rPr>
              <w:tab/>
              <w:t>GVA</w:t>
            </w:r>
          </w:p>
          <w:p w14:paraId="72F6A498" w14:textId="77777777" w:rsidR="001B654F" w:rsidRPr="00BA7FD1" w:rsidRDefault="001B654F" w:rsidP="009609DE">
            <w:pPr>
              <w:tabs>
                <w:tab w:val="left" w:pos="276"/>
              </w:tabs>
              <w:spacing w:line="0" w:lineRule="atLeast"/>
              <w:rPr>
                <w:sz w:val="16"/>
                <w:szCs w:val="16"/>
              </w:rPr>
            </w:pPr>
            <w:r w:rsidRPr="00ED28A1">
              <w:rPr>
                <w:sz w:val="16"/>
                <w:szCs w:val="16"/>
              </w:rPr>
              <w:t>•</w:t>
            </w:r>
            <w:r w:rsidRPr="00ED28A1">
              <w:rPr>
                <w:sz w:val="16"/>
                <w:szCs w:val="16"/>
              </w:rPr>
              <w:tab/>
              <w:t xml:space="preserve">Verklaring </w:t>
            </w:r>
            <w:r w:rsidRPr="00BA7FD1">
              <w:rPr>
                <w:sz w:val="16"/>
                <w:szCs w:val="16"/>
              </w:rPr>
              <w:t>belastingdienst</w:t>
            </w:r>
          </w:p>
          <w:p w14:paraId="7B153D99" w14:textId="77777777" w:rsidR="001B654F" w:rsidRPr="00ED28A1" w:rsidRDefault="001B654F" w:rsidP="009609DE">
            <w:pPr>
              <w:tabs>
                <w:tab w:val="left" w:pos="276"/>
              </w:tabs>
              <w:spacing w:line="0" w:lineRule="atLeast"/>
              <w:rPr>
                <w:sz w:val="16"/>
                <w:szCs w:val="16"/>
              </w:rPr>
            </w:pPr>
            <w:r w:rsidRPr="00BA7FD1">
              <w:rPr>
                <w:sz w:val="16"/>
                <w:szCs w:val="16"/>
              </w:rPr>
              <w:t>•</w:t>
            </w:r>
            <w:r w:rsidRPr="00BA7FD1">
              <w:rPr>
                <w:sz w:val="16"/>
                <w:szCs w:val="16"/>
              </w:rPr>
              <w:tab/>
              <w:t xml:space="preserve">Alle bewijsstukken zoals bedoeld in paragraaf </w:t>
            </w:r>
            <w:r w:rsidRPr="00BA7FD1">
              <w:rPr>
                <w:sz w:val="16"/>
                <w:szCs w:val="16"/>
                <w:cs/>
              </w:rPr>
              <w:t>‎</w:t>
            </w:r>
            <w:r w:rsidRPr="00BA7FD1">
              <w:rPr>
                <w:sz w:val="16"/>
                <w:szCs w:val="16"/>
              </w:rPr>
              <w:t>2.11</w:t>
            </w:r>
            <w:bookmarkStart w:id="14" w:name="_GoBack"/>
            <w:bookmarkEnd w:id="14"/>
            <w:r w:rsidRPr="00BA7FD1">
              <w:rPr>
                <w:sz w:val="16"/>
                <w:szCs w:val="16"/>
              </w:rPr>
              <w:t>.</w:t>
            </w:r>
          </w:p>
          <w:p w14:paraId="78E90373" w14:textId="77777777" w:rsidR="001B654F" w:rsidRPr="00ED28A1" w:rsidRDefault="001B654F" w:rsidP="009609DE">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1B654F" w14:paraId="664B8F89" w14:textId="77777777" w:rsidTr="009609DE">
        <w:tc>
          <w:tcPr>
            <w:tcW w:w="3042" w:type="dxa"/>
          </w:tcPr>
          <w:p w14:paraId="24ACFDD9" w14:textId="77777777" w:rsidR="001B654F" w:rsidRPr="00E64525" w:rsidRDefault="001B654F" w:rsidP="009609DE">
            <w:pPr>
              <w:spacing w:line="0" w:lineRule="atLeast"/>
              <w:rPr>
                <w:sz w:val="16"/>
                <w:szCs w:val="16"/>
              </w:rPr>
            </w:pPr>
            <w:r w:rsidRPr="00E64525">
              <w:rPr>
                <w:sz w:val="16"/>
                <w:szCs w:val="16"/>
                <w:cs/>
              </w:rPr>
              <w:t>‎</w:t>
            </w:r>
            <w:r>
              <w:rPr>
                <w:sz w:val="16"/>
                <w:szCs w:val="16"/>
              </w:rPr>
              <w:t>3.4 G</w:t>
            </w:r>
            <w:r w:rsidRPr="00E64525">
              <w:rPr>
                <w:sz w:val="16"/>
                <w:szCs w:val="16"/>
              </w:rPr>
              <w:t>ezamenlijke en hoofdelijke aansprakelijkheidsverklaring</w:t>
            </w:r>
          </w:p>
        </w:tc>
        <w:tc>
          <w:tcPr>
            <w:tcW w:w="3587" w:type="dxa"/>
          </w:tcPr>
          <w:p w14:paraId="1B932AFA" w14:textId="77777777" w:rsidR="001B654F" w:rsidRPr="00334329" w:rsidRDefault="001B654F" w:rsidP="009609DE">
            <w:pPr>
              <w:spacing w:line="0" w:lineRule="atLeast"/>
              <w:rPr>
                <w:sz w:val="16"/>
                <w:szCs w:val="16"/>
              </w:rPr>
            </w:pPr>
            <w:r w:rsidRPr="00334329">
              <w:rPr>
                <w:sz w:val="16"/>
                <w:szCs w:val="16"/>
              </w:rPr>
              <w:t>Gezamenlijke en hoofdelijke aansprakelijkheidsverklaring</w:t>
            </w:r>
          </w:p>
          <w:p w14:paraId="77E474AF" w14:textId="77777777" w:rsidR="001B654F" w:rsidRPr="00334329" w:rsidRDefault="001B654F" w:rsidP="009609DE">
            <w:pPr>
              <w:spacing w:line="0" w:lineRule="atLeast"/>
              <w:rPr>
                <w:sz w:val="16"/>
                <w:szCs w:val="16"/>
              </w:rPr>
            </w:pPr>
          </w:p>
          <w:p w14:paraId="125D62CD" w14:textId="77777777" w:rsidR="001B654F" w:rsidRPr="00ED28A1" w:rsidRDefault="001B654F" w:rsidP="009609DE">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14:paraId="23A40474" w14:textId="77777777" w:rsidR="001B654F" w:rsidRPr="00ED28A1" w:rsidRDefault="001B654F" w:rsidP="009609DE">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1B654F" w14:paraId="7E428AE4" w14:textId="77777777" w:rsidTr="009609DE">
        <w:tc>
          <w:tcPr>
            <w:tcW w:w="3042" w:type="dxa"/>
          </w:tcPr>
          <w:p w14:paraId="094D09E4" w14:textId="77777777" w:rsidR="001B654F" w:rsidRPr="00223D21" w:rsidRDefault="001B654F" w:rsidP="009609DE">
            <w:pPr>
              <w:spacing w:line="0" w:lineRule="atLeast"/>
              <w:rPr>
                <w:sz w:val="16"/>
                <w:szCs w:val="16"/>
              </w:rPr>
            </w:pPr>
            <w:r w:rsidRPr="00223D21">
              <w:rPr>
                <w:sz w:val="16"/>
                <w:szCs w:val="16"/>
              </w:rPr>
              <w:t>4.3.2 Financiële en economische draagkracht</w:t>
            </w:r>
          </w:p>
        </w:tc>
        <w:tc>
          <w:tcPr>
            <w:tcW w:w="3587" w:type="dxa"/>
          </w:tcPr>
          <w:p w14:paraId="6B8124E0" w14:textId="19401395" w:rsidR="001B654F" w:rsidRPr="00223D21" w:rsidRDefault="001B654F" w:rsidP="00223D21">
            <w:pPr>
              <w:spacing w:line="0" w:lineRule="atLeast"/>
              <w:rPr>
                <w:sz w:val="16"/>
                <w:szCs w:val="16"/>
              </w:rPr>
            </w:pPr>
            <w:r w:rsidRPr="00223D21">
              <w:rPr>
                <w:sz w:val="16"/>
                <w:szCs w:val="16"/>
              </w:rPr>
              <w:t xml:space="preserve">Geschiktheidseis </w:t>
            </w:r>
            <w:r w:rsidR="00223D21" w:rsidRPr="00223D21">
              <w:rPr>
                <w:sz w:val="16"/>
                <w:szCs w:val="16"/>
              </w:rPr>
              <w:t>2</w:t>
            </w:r>
            <w:r w:rsidRPr="00223D21">
              <w:rPr>
                <w:sz w:val="16"/>
                <w:szCs w:val="16"/>
              </w:rPr>
              <w:t>: Controleverklaring met goedkeurende strekking zonder continuïteitsparagraaf</w:t>
            </w:r>
          </w:p>
        </w:tc>
        <w:tc>
          <w:tcPr>
            <w:tcW w:w="4536" w:type="dxa"/>
          </w:tcPr>
          <w:p w14:paraId="5470964B" w14:textId="0C838A0D" w:rsidR="001B654F" w:rsidRPr="00ED28A1" w:rsidRDefault="001B654F" w:rsidP="00223D21">
            <w:pPr>
              <w:spacing w:line="0" w:lineRule="atLeast"/>
              <w:rPr>
                <w:sz w:val="16"/>
                <w:szCs w:val="16"/>
              </w:rPr>
            </w:pPr>
            <w:r w:rsidRPr="00171136">
              <w:rPr>
                <w:sz w:val="16"/>
                <w:szCs w:val="16"/>
              </w:rPr>
              <w:t xml:space="preserve">Controleverklaring met goedkeurende strekking betreffende de jaarrekening over de </w:t>
            </w:r>
            <w:r w:rsidR="00223D21">
              <w:rPr>
                <w:sz w:val="16"/>
                <w:szCs w:val="16"/>
              </w:rPr>
              <w:t xml:space="preserve">jaren 2019, 2020 en (indien aanwezig) 2021, </w:t>
            </w:r>
            <w:r w:rsidRPr="00171136">
              <w:rPr>
                <w:sz w:val="16"/>
                <w:szCs w:val="16"/>
              </w:rPr>
              <w:t>van meest recente boek jaar zonder continuïteitsparagraaf</w:t>
            </w:r>
          </w:p>
        </w:tc>
      </w:tr>
      <w:tr w:rsidR="001B654F" w14:paraId="4021F0FF" w14:textId="77777777" w:rsidTr="009609DE">
        <w:tc>
          <w:tcPr>
            <w:tcW w:w="3042" w:type="dxa"/>
          </w:tcPr>
          <w:p w14:paraId="59D75040" w14:textId="77777777" w:rsidR="001B654F" w:rsidRPr="00223D21" w:rsidRDefault="001B654F" w:rsidP="009609DE">
            <w:pPr>
              <w:spacing w:line="0" w:lineRule="atLeast"/>
              <w:rPr>
                <w:sz w:val="16"/>
                <w:szCs w:val="16"/>
              </w:rPr>
            </w:pPr>
            <w:r w:rsidRPr="00223D21">
              <w:rPr>
                <w:rFonts w:hint="eastAsia"/>
                <w:sz w:val="16"/>
                <w:szCs w:val="16"/>
                <w:cs/>
              </w:rPr>
              <w:t>‎</w:t>
            </w:r>
            <w:r w:rsidRPr="00223D21">
              <w:rPr>
                <w:sz w:val="16"/>
                <w:szCs w:val="16"/>
              </w:rPr>
              <w:t>4.3.3 Technische bekwaamheid en/of beroepsbekwaamheid</w:t>
            </w:r>
          </w:p>
        </w:tc>
        <w:tc>
          <w:tcPr>
            <w:tcW w:w="3587" w:type="dxa"/>
          </w:tcPr>
          <w:p w14:paraId="342E982B" w14:textId="2BBE7B9F" w:rsidR="001B654F" w:rsidRPr="00223D21" w:rsidRDefault="001B654F" w:rsidP="00223D21">
            <w:pPr>
              <w:spacing w:line="0" w:lineRule="atLeast"/>
              <w:rPr>
                <w:sz w:val="16"/>
                <w:szCs w:val="16"/>
              </w:rPr>
            </w:pPr>
            <w:r w:rsidRPr="00223D21">
              <w:rPr>
                <w:sz w:val="16"/>
                <w:szCs w:val="16"/>
              </w:rPr>
              <w:t xml:space="preserve">Geschiktheidseis </w:t>
            </w:r>
            <w:r w:rsidR="00223D21" w:rsidRPr="00223D21">
              <w:rPr>
                <w:sz w:val="16"/>
                <w:szCs w:val="16"/>
              </w:rPr>
              <w:t>3</w:t>
            </w:r>
            <w:r w:rsidRPr="00223D21">
              <w:rPr>
                <w:sz w:val="16"/>
                <w:szCs w:val="16"/>
              </w:rPr>
              <w:t>: Referenties</w:t>
            </w:r>
          </w:p>
        </w:tc>
        <w:tc>
          <w:tcPr>
            <w:tcW w:w="4536" w:type="dxa"/>
          </w:tcPr>
          <w:p w14:paraId="7A907931" w14:textId="77777777" w:rsidR="001B654F" w:rsidRPr="008C2C49" w:rsidRDefault="001B654F" w:rsidP="009609DE">
            <w:pPr>
              <w:spacing w:line="0" w:lineRule="atLeast"/>
              <w:rPr>
                <w:sz w:val="16"/>
                <w:szCs w:val="16"/>
              </w:rPr>
            </w:pPr>
            <w:r w:rsidRPr="008C2C49">
              <w:rPr>
                <w:sz w:val="16"/>
                <w:szCs w:val="16"/>
              </w:rPr>
              <w:t>Bijlage 3: Specificatie Referentieopdracht(en)</w:t>
            </w:r>
          </w:p>
          <w:p w14:paraId="13864942" w14:textId="77777777" w:rsidR="001B654F" w:rsidRPr="008C2C49" w:rsidRDefault="001B654F" w:rsidP="009609DE">
            <w:pPr>
              <w:spacing w:line="0" w:lineRule="atLeast"/>
              <w:rPr>
                <w:sz w:val="16"/>
                <w:szCs w:val="16"/>
              </w:rPr>
            </w:pPr>
          </w:p>
          <w:p w14:paraId="21B53794" w14:textId="77777777" w:rsidR="001B654F" w:rsidRPr="00ED28A1" w:rsidRDefault="001B654F" w:rsidP="009609DE">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1B654F" w14:paraId="2AA8EFBD" w14:textId="77777777" w:rsidTr="009609DE">
        <w:trPr>
          <w:trHeight w:val="1450"/>
        </w:trPr>
        <w:tc>
          <w:tcPr>
            <w:tcW w:w="3042" w:type="dxa"/>
          </w:tcPr>
          <w:p w14:paraId="3DC99B45" w14:textId="77777777" w:rsidR="001B654F" w:rsidRPr="00223D21" w:rsidRDefault="001B654F" w:rsidP="009609DE">
            <w:pPr>
              <w:spacing w:line="0" w:lineRule="atLeast"/>
              <w:rPr>
                <w:sz w:val="16"/>
                <w:szCs w:val="16"/>
              </w:rPr>
            </w:pPr>
            <w:r w:rsidRPr="00223D21">
              <w:rPr>
                <w:sz w:val="16"/>
                <w:szCs w:val="16"/>
              </w:rPr>
              <w:t xml:space="preserve">Beroep op een derde in het kader van voldoen aan: </w:t>
            </w:r>
          </w:p>
          <w:p w14:paraId="7A56757D" w14:textId="77777777" w:rsidR="001B654F" w:rsidRPr="00223D21" w:rsidRDefault="001B654F" w:rsidP="009609DE">
            <w:pPr>
              <w:spacing w:line="0" w:lineRule="atLeast"/>
              <w:rPr>
                <w:sz w:val="16"/>
                <w:szCs w:val="16"/>
              </w:rPr>
            </w:pPr>
          </w:p>
          <w:p w14:paraId="61E62AED" w14:textId="77777777" w:rsidR="001B654F" w:rsidRPr="00223D21" w:rsidRDefault="001B654F" w:rsidP="009609DE">
            <w:pPr>
              <w:spacing w:line="0" w:lineRule="atLeast"/>
              <w:rPr>
                <w:sz w:val="16"/>
                <w:szCs w:val="16"/>
              </w:rPr>
            </w:pPr>
            <w:r w:rsidRPr="00223D21">
              <w:rPr>
                <w:sz w:val="16"/>
                <w:szCs w:val="16"/>
              </w:rPr>
              <w:t xml:space="preserve">(zie paragraaf </w:t>
            </w:r>
            <w:r w:rsidRPr="00223D21">
              <w:rPr>
                <w:sz w:val="16"/>
                <w:szCs w:val="16"/>
                <w:cs/>
              </w:rPr>
              <w:t>‎</w:t>
            </w:r>
            <w:r w:rsidRPr="00223D21">
              <w:rPr>
                <w:sz w:val="16"/>
                <w:szCs w:val="16"/>
              </w:rPr>
              <w:t>3.5)</w:t>
            </w:r>
          </w:p>
        </w:tc>
        <w:tc>
          <w:tcPr>
            <w:tcW w:w="3587" w:type="dxa"/>
          </w:tcPr>
          <w:p w14:paraId="5609C34D" w14:textId="77777777" w:rsidR="001B654F" w:rsidRPr="00223D21" w:rsidRDefault="001B654F" w:rsidP="009609DE">
            <w:pPr>
              <w:spacing w:line="0" w:lineRule="atLeast"/>
              <w:rPr>
                <w:sz w:val="16"/>
                <w:szCs w:val="16"/>
              </w:rPr>
            </w:pPr>
            <w:r w:rsidRPr="00223D21">
              <w:rPr>
                <w:rFonts w:hint="eastAsia"/>
                <w:sz w:val="16"/>
                <w:szCs w:val="16"/>
                <w:cs/>
              </w:rPr>
              <w:t>‎</w:t>
            </w:r>
            <w:r w:rsidRPr="00223D21">
              <w:rPr>
                <w:sz w:val="16"/>
                <w:szCs w:val="16"/>
              </w:rPr>
              <w:t xml:space="preserve">4.3.2 Financiële en economische draagkracht </w:t>
            </w:r>
          </w:p>
          <w:p w14:paraId="4F964ED1" w14:textId="77777777" w:rsidR="001B654F" w:rsidRPr="00223D21" w:rsidRDefault="001B654F" w:rsidP="009609DE">
            <w:pPr>
              <w:spacing w:line="0" w:lineRule="atLeast"/>
              <w:rPr>
                <w:sz w:val="16"/>
                <w:szCs w:val="16"/>
              </w:rPr>
            </w:pPr>
          </w:p>
          <w:p w14:paraId="545A8CB4" w14:textId="77777777" w:rsidR="001B654F" w:rsidRPr="00223D21" w:rsidRDefault="001B654F" w:rsidP="009609DE">
            <w:pPr>
              <w:spacing w:line="0" w:lineRule="atLeast"/>
              <w:rPr>
                <w:sz w:val="16"/>
                <w:szCs w:val="16"/>
              </w:rPr>
            </w:pPr>
            <w:r w:rsidRPr="00223D21">
              <w:rPr>
                <w:sz w:val="16"/>
                <w:szCs w:val="16"/>
              </w:rPr>
              <w:t>En/of</w:t>
            </w:r>
          </w:p>
          <w:p w14:paraId="30D4BAFF" w14:textId="77777777" w:rsidR="001B654F" w:rsidRPr="00223D21" w:rsidRDefault="001B654F" w:rsidP="009609DE">
            <w:pPr>
              <w:spacing w:line="0" w:lineRule="atLeast"/>
              <w:rPr>
                <w:sz w:val="16"/>
                <w:szCs w:val="16"/>
              </w:rPr>
            </w:pPr>
          </w:p>
          <w:p w14:paraId="6C1687CD" w14:textId="77777777" w:rsidR="001B654F" w:rsidRPr="00223D21" w:rsidRDefault="001B654F" w:rsidP="009609DE">
            <w:pPr>
              <w:spacing w:line="0" w:lineRule="atLeast"/>
              <w:rPr>
                <w:sz w:val="16"/>
                <w:szCs w:val="16"/>
              </w:rPr>
            </w:pPr>
            <w:r w:rsidRPr="00223D21">
              <w:rPr>
                <w:rFonts w:hint="eastAsia"/>
                <w:sz w:val="16"/>
                <w:szCs w:val="16"/>
                <w:cs/>
              </w:rPr>
              <w:t>‎</w:t>
            </w:r>
            <w:r w:rsidRPr="00223D21">
              <w:rPr>
                <w:sz w:val="16"/>
                <w:szCs w:val="16"/>
              </w:rPr>
              <w:t>4.3.3 Technische bekwaamheid en/of beroepsbekwaamheid</w:t>
            </w:r>
          </w:p>
        </w:tc>
        <w:tc>
          <w:tcPr>
            <w:tcW w:w="4536" w:type="dxa"/>
          </w:tcPr>
          <w:p w14:paraId="3764A208" w14:textId="77777777" w:rsidR="001B654F" w:rsidRPr="00ED28A1" w:rsidRDefault="001B654F" w:rsidP="009609DE">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14:paraId="2E01EF8A" w14:textId="77777777" w:rsidR="001B654F" w:rsidRDefault="001B654F" w:rsidP="001B654F">
      <w:pPr>
        <w:spacing w:line="0" w:lineRule="atLeast"/>
      </w:pPr>
      <w:r>
        <w:br w:type="page"/>
      </w:r>
    </w:p>
    <w:p w14:paraId="09E7C24A" w14:textId="77777777" w:rsidR="004972F2" w:rsidRPr="001F2822" w:rsidRDefault="004972F2" w:rsidP="00C05140">
      <w:pPr>
        <w:spacing w:line="0" w:lineRule="atLeast"/>
        <w:ind w:left="-1276" w:right="496"/>
        <w:rPr>
          <w:b/>
          <w:sz w:val="24"/>
        </w:rPr>
      </w:pPr>
      <w:r w:rsidRPr="001F2822">
        <w:rPr>
          <w:b/>
          <w:sz w:val="24"/>
        </w:rPr>
        <w:lastRenderedPageBreak/>
        <w:t>Deel 5 Ondertekening</w:t>
      </w:r>
    </w:p>
    <w:p w14:paraId="1B1540FD" w14:textId="77777777" w:rsidR="004972F2" w:rsidRDefault="004972F2" w:rsidP="00C05140">
      <w:pPr>
        <w:spacing w:line="0" w:lineRule="atLeast"/>
        <w:ind w:left="-1276" w:right="496"/>
      </w:pPr>
    </w:p>
    <w:p w14:paraId="196AF4EB" w14:textId="77777777" w:rsidR="0041314C" w:rsidRPr="0041314C" w:rsidRDefault="0041314C" w:rsidP="0041314C">
      <w:pPr>
        <w:spacing w:line="0" w:lineRule="atLeast"/>
        <w:ind w:left="-1276" w:right="496"/>
      </w:pPr>
      <w:r w:rsidRPr="0041314C">
        <w:t>Dit inschrijfformulier is naar waarheid ingevuld en ondertekend door rechtsgeldig vertegenwoordiger van Inschrijver en, indien van toepassing, door de rechtsgeldig vertegenwoordiger van alle leden van het samenwerkingsverband.</w:t>
      </w:r>
    </w:p>
    <w:p w14:paraId="37428807" w14:textId="77777777" w:rsidR="0041314C" w:rsidRPr="0041314C" w:rsidRDefault="0041314C" w:rsidP="0041314C">
      <w:pPr>
        <w:spacing w:line="0" w:lineRule="atLeast"/>
        <w:ind w:left="-1276" w:right="496"/>
      </w:pPr>
    </w:p>
    <w:p w14:paraId="0E695847" w14:textId="77777777" w:rsidR="006B3759" w:rsidRPr="00232AB3" w:rsidRDefault="006B3759" w:rsidP="00312285">
      <w:pPr>
        <w:spacing w:line="0" w:lineRule="atLeast"/>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6B3759" w:rsidRPr="00232AB3" w14:paraId="4997AE5B" w14:textId="77777777" w:rsidTr="003C2924">
        <w:tc>
          <w:tcPr>
            <w:tcW w:w="1841" w:type="dxa"/>
            <w:tcBorders>
              <w:bottom w:val="single" w:sz="4" w:space="0" w:color="auto"/>
            </w:tcBorders>
            <w:shd w:val="clear" w:color="auto" w:fill="C0C0C0"/>
          </w:tcPr>
          <w:p w14:paraId="7A6C4633" w14:textId="77777777" w:rsidR="006B3759" w:rsidRPr="00232AB3" w:rsidRDefault="006B3759" w:rsidP="003C2924">
            <w:pPr>
              <w:spacing w:line="0" w:lineRule="atLeast"/>
            </w:pPr>
          </w:p>
        </w:tc>
        <w:tc>
          <w:tcPr>
            <w:tcW w:w="6381" w:type="dxa"/>
            <w:shd w:val="clear" w:color="auto" w:fill="C0C0C0"/>
          </w:tcPr>
          <w:p w14:paraId="26CE0B63" w14:textId="77777777" w:rsidR="006B3759" w:rsidRPr="00232AB3" w:rsidRDefault="006B3759" w:rsidP="003C2924">
            <w:pPr>
              <w:spacing w:line="0" w:lineRule="atLeast"/>
            </w:pPr>
            <w:r w:rsidRPr="00232AB3">
              <w:t>Ondertekening</w:t>
            </w:r>
            <w:r w:rsidR="00662109">
              <w:t xml:space="preserve"> Inschrijver</w:t>
            </w:r>
          </w:p>
        </w:tc>
      </w:tr>
      <w:tr w:rsidR="006B3759" w:rsidRPr="00232AB3" w14:paraId="6EB4B468" w14:textId="77777777" w:rsidTr="003C2924">
        <w:tc>
          <w:tcPr>
            <w:tcW w:w="1841" w:type="dxa"/>
            <w:shd w:val="clear" w:color="auto" w:fill="C0C0C0"/>
          </w:tcPr>
          <w:p w14:paraId="5B08A748" w14:textId="77777777" w:rsidR="006B3759" w:rsidRPr="00232AB3" w:rsidRDefault="00455551" w:rsidP="003C2924">
            <w:pPr>
              <w:spacing w:line="0" w:lineRule="atLeast"/>
            </w:pPr>
            <w:r>
              <w:t>Naam</w:t>
            </w:r>
          </w:p>
        </w:tc>
        <w:tc>
          <w:tcPr>
            <w:tcW w:w="6381" w:type="dxa"/>
          </w:tcPr>
          <w:p w14:paraId="76066745" w14:textId="77777777" w:rsidR="006B3759" w:rsidRPr="00232AB3" w:rsidRDefault="006B3759" w:rsidP="003C2924">
            <w:pPr>
              <w:spacing w:line="0" w:lineRule="atLeast"/>
            </w:pPr>
          </w:p>
        </w:tc>
      </w:tr>
      <w:tr w:rsidR="006B3759" w:rsidRPr="00232AB3" w14:paraId="0CC3AD17" w14:textId="77777777" w:rsidTr="003C2924">
        <w:tc>
          <w:tcPr>
            <w:tcW w:w="1841" w:type="dxa"/>
            <w:shd w:val="clear" w:color="auto" w:fill="C0C0C0"/>
          </w:tcPr>
          <w:p w14:paraId="2579DAD1" w14:textId="77777777" w:rsidR="006B3759" w:rsidRPr="00232AB3" w:rsidRDefault="00455551" w:rsidP="003C2924">
            <w:pPr>
              <w:spacing w:line="0" w:lineRule="atLeast"/>
            </w:pPr>
            <w:r>
              <w:t>Functie</w:t>
            </w:r>
          </w:p>
        </w:tc>
        <w:tc>
          <w:tcPr>
            <w:tcW w:w="6381" w:type="dxa"/>
          </w:tcPr>
          <w:p w14:paraId="4ECC4018" w14:textId="77777777" w:rsidR="006B3759" w:rsidRPr="00232AB3" w:rsidRDefault="006B3759" w:rsidP="003C2924">
            <w:pPr>
              <w:spacing w:line="0" w:lineRule="atLeast"/>
            </w:pPr>
          </w:p>
        </w:tc>
      </w:tr>
      <w:tr w:rsidR="006B3759" w:rsidRPr="00232AB3" w14:paraId="68999197" w14:textId="77777777" w:rsidTr="003C2924">
        <w:tc>
          <w:tcPr>
            <w:tcW w:w="1841" w:type="dxa"/>
            <w:shd w:val="clear" w:color="auto" w:fill="C0C0C0"/>
          </w:tcPr>
          <w:p w14:paraId="49D41310" w14:textId="77777777" w:rsidR="006B3759" w:rsidRPr="00232AB3" w:rsidRDefault="00455551" w:rsidP="003C2924">
            <w:pPr>
              <w:spacing w:line="0" w:lineRule="atLeast"/>
            </w:pPr>
            <w:r>
              <w:t>Bedrijf</w:t>
            </w:r>
          </w:p>
        </w:tc>
        <w:tc>
          <w:tcPr>
            <w:tcW w:w="6381" w:type="dxa"/>
          </w:tcPr>
          <w:p w14:paraId="67EC2021" w14:textId="77777777" w:rsidR="006B3759" w:rsidRPr="00232AB3" w:rsidRDefault="006B3759" w:rsidP="003C2924">
            <w:pPr>
              <w:spacing w:line="0" w:lineRule="atLeast"/>
            </w:pPr>
          </w:p>
        </w:tc>
      </w:tr>
      <w:tr w:rsidR="00312285" w:rsidRPr="00232AB3" w14:paraId="0B63DCF0" w14:textId="77777777" w:rsidTr="003C2924">
        <w:trPr>
          <w:trHeight w:val="827"/>
        </w:trPr>
        <w:tc>
          <w:tcPr>
            <w:tcW w:w="1841" w:type="dxa"/>
            <w:shd w:val="clear" w:color="auto" w:fill="C0C0C0"/>
          </w:tcPr>
          <w:p w14:paraId="66733481" w14:textId="77777777" w:rsidR="00312285" w:rsidRDefault="00312285" w:rsidP="003C2924">
            <w:pPr>
              <w:spacing w:line="0" w:lineRule="atLeast"/>
            </w:pPr>
            <w:r>
              <w:t>Inschrijfnummer beroeps- of handelsregister</w:t>
            </w:r>
          </w:p>
        </w:tc>
        <w:tc>
          <w:tcPr>
            <w:tcW w:w="6381" w:type="dxa"/>
          </w:tcPr>
          <w:p w14:paraId="6CB23338" w14:textId="77777777" w:rsidR="00312285" w:rsidRPr="00232AB3" w:rsidRDefault="00312285" w:rsidP="003C2924">
            <w:pPr>
              <w:spacing w:line="0" w:lineRule="atLeast"/>
            </w:pPr>
          </w:p>
        </w:tc>
      </w:tr>
      <w:tr w:rsidR="006B3759" w:rsidRPr="00232AB3" w14:paraId="50691DCB" w14:textId="77777777" w:rsidTr="003C2924">
        <w:trPr>
          <w:trHeight w:val="1662"/>
        </w:trPr>
        <w:tc>
          <w:tcPr>
            <w:tcW w:w="1841" w:type="dxa"/>
            <w:shd w:val="clear" w:color="auto" w:fill="C0C0C0"/>
          </w:tcPr>
          <w:p w14:paraId="111FA4C1" w14:textId="77777777" w:rsidR="006B3759" w:rsidRPr="00232AB3" w:rsidRDefault="00455551" w:rsidP="003C2924">
            <w:pPr>
              <w:spacing w:line="0" w:lineRule="atLeast"/>
            </w:pPr>
            <w:r>
              <w:t>Handtekening</w:t>
            </w:r>
          </w:p>
        </w:tc>
        <w:tc>
          <w:tcPr>
            <w:tcW w:w="6381" w:type="dxa"/>
          </w:tcPr>
          <w:p w14:paraId="0600311F" w14:textId="77777777" w:rsidR="006B3759" w:rsidRPr="00232AB3" w:rsidRDefault="006B3759" w:rsidP="003C2924">
            <w:pPr>
              <w:spacing w:line="0" w:lineRule="atLeast"/>
            </w:pPr>
          </w:p>
        </w:tc>
      </w:tr>
      <w:tr w:rsidR="006B3759" w:rsidRPr="00232AB3" w14:paraId="26E46AE0" w14:textId="77777777" w:rsidTr="003C2924">
        <w:tc>
          <w:tcPr>
            <w:tcW w:w="1841" w:type="dxa"/>
            <w:shd w:val="clear" w:color="auto" w:fill="C0C0C0"/>
          </w:tcPr>
          <w:p w14:paraId="6BA8E30A" w14:textId="77777777" w:rsidR="006B3759" w:rsidRPr="00232AB3" w:rsidRDefault="00455551" w:rsidP="003C2924">
            <w:pPr>
              <w:spacing w:line="0" w:lineRule="atLeast"/>
            </w:pPr>
            <w:r>
              <w:t>Datum</w:t>
            </w:r>
          </w:p>
        </w:tc>
        <w:tc>
          <w:tcPr>
            <w:tcW w:w="6381" w:type="dxa"/>
          </w:tcPr>
          <w:p w14:paraId="491ADEDC" w14:textId="77777777" w:rsidR="006B3759" w:rsidRPr="00232AB3" w:rsidRDefault="006B3759" w:rsidP="003C2924">
            <w:pPr>
              <w:spacing w:line="0" w:lineRule="atLeast"/>
            </w:pPr>
          </w:p>
        </w:tc>
      </w:tr>
    </w:tbl>
    <w:p w14:paraId="23E4DBC2" w14:textId="77777777" w:rsidR="00662109" w:rsidRPr="00312285" w:rsidRDefault="00662109" w:rsidP="00312285">
      <w:pPr>
        <w:pStyle w:val="Kopzondernummering"/>
        <w:spacing w:after="0" w:line="0" w:lineRule="atLeast"/>
        <w:rPr>
          <w:sz w:val="18"/>
          <w:szCs w:val="18"/>
        </w:rPr>
      </w:pPr>
    </w:p>
    <w:p w14:paraId="1DCF66CA" w14:textId="77777777" w:rsidR="00662109" w:rsidRPr="00312285" w:rsidRDefault="00662109" w:rsidP="00312285">
      <w:pPr>
        <w:pStyle w:val="Kopzondernummering"/>
        <w:spacing w:after="0" w:line="0" w:lineRule="atLeast"/>
        <w:rPr>
          <w:sz w:val="18"/>
          <w:szCs w:val="18"/>
        </w:rPr>
      </w:pPr>
    </w:p>
    <w:p w14:paraId="38A70789" w14:textId="77777777" w:rsidR="001F2822" w:rsidRDefault="001F2822" w:rsidP="00312285">
      <w:pPr>
        <w:pStyle w:val="Kopzondernummering"/>
        <w:spacing w:after="0" w:line="0" w:lineRule="atLeast"/>
        <w:rPr>
          <w:sz w:val="18"/>
          <w:szCs w:val="18"/>
        </w:rPr>
      </w:pPr>
    </w:p>
    <w:p w14:paraId="7AD8D66D" w14:textId="77777777" w:rsidR="00C05140" w:rsidRDefault="00C05140" w:rsidP="00312285">
      <w:pPr>
        <w:pStyle w:val="Kopzondernummering"/>
        <w:spacing w:after="0" w:line="0" w:lineRule="atLeast"/>
        <w:rPr>
          <w:sz w:val="18"/>
          <w:szCs w:val="18"/>
        </w:rPr>
      </w:pPr>
    </w:p>
    <w:p w14:paraId="6BA7149F" w14:textId="77777777" w:rsidR="00C05140" w:rsidRDefault="00C05140" w:rsidP="00312285">
      <w:pPr>
        <w:pStyle w:val="Kopzondernummering"/>
        <w:spacing w:after="0" w:line="0" w:lineRule="atLeast"/>
        <w:rPr>
          <w:sz w:val="18"/>
          <w:szCs w:val="18"/>
        </w:rPr>
      </w:pPr>
    </w:p>
    <w:p w14:paraId="03CF0FE0" w14:textId="77777777" w:rsidR="00C05140" w:rsidRDefault="00C05140" w:rsidP="00312285">
      <w:pPr>
        <w:pStyle w:val="Kopzondernummering"/>
        <w:spacing w:after="0" w:line="0" w:lineRule="atLeast"/>
        <w:rPr>
          <w:sz w:val="18"/>
          <w:szCs w:val="18"/>
        </w:rPr>
      </w:pPr>
    </w:p>
    <w:p w14:paraId="39A0BE72" w14:textId="77777777" w:rsidR="00C05140" w:rsidRDefault="00C05140" w:rsidP="00312285">
      <w:pPr>
        <w:pStyle w:val="Kopzondernummering"/>
        <w:spacing w:after="0" w:line="0" w:lineRule="atLeast"/>
        <w:rPr>
          <w:sz w:val="18"/>
          <w:szCs w:val="18"/>
        </w:rPr>
      </w:pPr>
    </w:p>
    <w:p w14:paraId="66B6EC7C" w14:textId="77777777" w:rsidR="00C05140" w:rsidRDefault="00C05140" w:rsidP="00312285">
      <w:pPr>
        <w:pStyle w:val="Kopzondernummering"/>
        <w:spacing w:after="0" w:line="0" w:lineRule="atLeast"/>
        <w:rPr>
          <w:sz w:val="18"/>
          <w:szCs w:val="18"/>
        </w:rPr>
      </w:pPr>
    </w:p>
    <w:p w14:paraId="129B3F6B" w14:textId="77777777" w:rsidR="00C05140" w:rsidRDefault="00C05140" w:rsidP="00312285">
      <w:pPr>
        <w:pStyle w:val="Kopzondernummering"/>
        <w:spacing w:after="0" w:line="0" w:lineRule="atLeast"/>
        <w:rPr>
          <w:sz w:val="18"/>
          <w:szCs w:val="18"/>
        </w:rPr>
      </w:pPr>
    </w:p>
    <w:p w14:paraId="68DCB4B3" w14:textId="77777777" w:rsidR="00C05140" w:rsidRDefault="00C05140" w:rsidP="00312285">
      <w:pPr>
        <w:pStyle w:val="Kopzondernummering"/>
        <w:spacing w:after="0" w:line="0" w:lineRule="atLeast"/>
        <w:rPr>
          <w:sz w:val="18"/>
          <w:szCs w:val="18"/>
        </w:rPr>
      </w:pPr>
    </w:p>
    <w:p w14:paraId="760D2625" w14:textId="77777777" w:rsidR="00C05140" w:rsidRDefault="00C05140" w:rsidP="00312285">
      <w:pPr>
        <w:pStyle w:val="Kopzondernummering"/>
        <w:spacing w:after="0" w:line="0" w:lineRule="atLeast"/>
        <w:rPr>
          <w:sz w:val="18"/>
          <w:szCs w:val="18"/>
        </w:rPr>
      </w:pPr>
    </w:p>
    <w:p w14:paraId="717D4197" w14:textId="77777777" w:rsidR="00C05140" w:rsidRDefault="00C05140" w:rsidP="00312285">
      <w:pPr>
        <w:pStyle w:val="Kopzondernummering"/>
        <w:spacing w:after="0" w:line="0" w:lineRule="atLeast"/>
        <w:rPr>
          <w:sz w:val="18"/>
          <w:szCs w:val="18"/>
        </w:rPr>
      </w:pPr>
    </w:p>
    <w:p w14:paraId="6D4A2A46" w14:textId="77777777" w:rsidR="00C05140" w:rsidRDefault="00C05140" w:rsidP="00312285">
      <w:pPr>
        <w:pStyle w:val="Kopzondernummering"/>
        <w:spacing w:after="0" w:line="0" w:lineRule="atLeast"/>
        <w:rPr>
          <w:sz w:val="18"/>
          <w:szCs w:val="18"/>
        </w:rPr>
      </w:pPr>
    </w:p>
    <w:p w14:paraId="5144B956" w14:textId="77777777" w:rsidR="00C05140" w:rsidRDefault="00C05140" w:rsidP="00312285">
      <w:pPr>
        <w:pStyle w:val="Kopzondernummering"/>
        <w:spacing w:after="0" w:line="0" w:lineRule="atLeast"/>
        <w:rPr>
          <w:sz w:val="18"/>
          <w:szCs w:val="18"/>
        </w:rPr>
      </w:pPr>
    </w:p>
    <w:p w14:paraId="54870676" w14:textId="77777777" w:rsidR="00C05140" w:rsidRDefault="00C05140" w:rsidP="00312285">
      <w:pPr>
        <w:pStyle w:val="Kopzondernummering"/>
        <w:spacing w:after="0" w:line="0" w:lineRule="atLeast"/>
        <w:rPr>
          <w:sz w:val="18"/>
          <w:szCs w:val="18"/>
        </w:rPr>
      </w:pPr>
    </w:p>
    <w:p w14:paraId="5B0FBE1F" w14:textId="77777777" w:rsidR="00C05140" w:rsidRDefault="00C05140" w:rsidP="00312285">
      <w:pPr>
        <w:pStyle w:val="Kopzondernummering"/>
        <w:spacing w:after="0" w:line="0" w:lineRule="atLeast"/>
        <w:rPr>
          <w:sz w:val="18"/>
          <w:szCs w:val="18"/>
        </w:rPr>
      </w:pPr>
    </w:p>
    <w:p w14:paraId="05FDA2A0" w14:textId="77777777" w:rsidR="00C05140" w:rsidRDefault="00C05140" w:rsidP="00312285">
      <w:pPr>
        <w:pStyle w:val="Kopzondernummering"/>
        <w:spacing w:after="0" w:line="0" w:lineRule="atLeast"/>
        <w:rPr>
          <w:sz w:val="18"/>
          <w:szCs w:val="18"/>
        </w:rPr>
      </w:pPr>
    </w:p>
    <w:p w14:paraId="6E549529" w14:textId="77777777" w:rsidR="00C05140" w:rsidRDefault="00C05140" w:rsidP="00312285">
      <w:pPr>
        <w:pStyle w:val="Kopzondernummering"/>
        <w:spacing w:after="0" w:line="0" w:lineRule="atLeast"/>
        <w:rPr>
          <w:sz w:val="18"/>
          <w:szCs w:val="18"/>
        </w:rPr>
      </w:pPr>
    </w:p>
    <w:p w14:paraId="3DEB3936"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C05140" w:rsidRPr="00232AB3" w14:paraId="0424A91B" w14:textId="77777777" w:rsidTr="003C2924">
        <w:tc>
          <w:tcPr>
            <w:tcW w:w="1841" w:type="dxa"/>
            <w:tcBorders>
              <w:bottom w:val="single" w:sz="4" w:space="0" w:color="auto"/>
            </w:tcBorders>
            <w:shd w:val="clear" w:color="auto" w:fill="C0C0C0"/>
          </w:tcPr>
          <w:p w14:paraId="03FE9514" w14:textId="77777777" w:rsidR="00C05140" w:rsidRPr="00232AB3" w:rsidRDefault="00C05140" w:rsidP="003C2924">
            <w:pPr>
              <w:spacing w:line="0" w:lineRule="atLeast"/>
            </w:pPr>
          </w:p>
        </w:tc>
        <w:tc>
          <w:tcPr>
            <w:tcW w:w="6381" w:type="dxa"/>
            <w:shd w:val="clear" w:color="auto" w:fill="C0C0C0"/>
          </w:tcPr>
          <w:p w14:paraId="58A9C62E" w14:textId="77777777" w:rsidR="00C05140" w:rsidRPr="00232AB3" w:rsidRDefault="00C05140" w:rsidP="003C2924">
            <w:r>
              <w:t>Ondertekening penvoerder samenwerkingsverband</w:t>
            </w:r>
          </w:p>
        </w:tc>
      </w:tr>
      <w:tr w:rsidR="00C05140" w:rsidRPr="00232AB3" w14:paraId="4E335907" w14:textId="77777777" w:rsidTr="003C2924">
        <w:tc>
          <w:tcPr>
            <w:tcW w:w="1841" w:type="dxa"/>
            <w:shd w:val="clear" w:color="auto" w:fill="C0C0C0"/>
          </w:tcPr>
          <w:p w14:paraId="0D7834D9" w14:textId="77777777" w:rsidR="00C05140" w:rsidRPr="00232AB3" w:rsidRDefault="00C05140" w:rsidP="003C2924">
            <w:pPr>
              <w:spacing w:line="0" w:lineRule="atLeast"/>
            </w:pPr>
            <w:r>
              <w:t>Naam</w:t>
            </w:r>
          </w:p>
        </w:tc>
        <w:tc>
          <w:tcPr>
            <w:tcW w:w="6381" w:type="dxa"/>
          </w:tcPr>
          <w:p w14:paraId="5790199C" w14:textId="77777777" w:rsidR="00C05140" w:rsidRPr="00232AB3" w:rsidRDefault="00C05140" w:rsidP="003C2924">
            <w:pPr>
              <w:spacing w:line="0" w:lineRule="atLeast"/>
            </w:pPr>
          </w:p>
        </w:tc>
      </w:tr>
      <w:tr w:rsidR="00C05140" w:rsidRPr="00232AB3" w14:paraId="4320EAE9" w14:textId="77777777" w:rsidTr="003C2924">
        <w:tc>
          <w:tcPr>
            <w:tcW w:w="1841" w:type="dxa"/>
            <w:shd w:val="clear" w:color="auto" w:fill="C0C0C0"/>
          </w:tcPr>
          <w:p w14:paraId="22EB35D7" w14:textId="77777777" w:rsidR="00C05140" w:rsidRPr="00232AB3" w:rsidRDefault="00C05140" w:rsidP="003C2924">
            <w:pPr>
              <w:spacing w:line="0" w:lineRule="atLeast"/>
            </w:pPr>
            <w:r>
              <w:t>Functie</w:t>
            </w:r>
          </w:p>
        </w:tc>
        <w:tc>
          <w:tcPr>
            <w:tcW w:w="6381" w:type="dxa"/>
          </w:tcPr>
          <w:p w14:paraId="347D39D8" w14:textId="77777777" w:rsidR="00C05140" w:rsidRPr="00232AB3" w:rsidRDefault="00C05140" w:rsidP="003C2924">
            <w:pPr>
              <w:spacing w:line="0" w:lineRule="atLeast"/>
            </w:pPr>
          </w:p>
        </w:tc>
      </w:tr>
      <w:tr w:rsidR="00C05140" w:rsidRPr="00232AB3" w14:paraId="41CA8FA8" w14:textId="77777777" w:rsidTr="003C2924">
        <w:tc>
          <w:tcPr>
            <w:tcW w:w="1841" w:type="dxa"/>
            <w:shd w:val="clear" w:color="auto" w:fill="C0C0C0"/>
          </w:tcPr>
          <w:p w14:paraId="60E0C582" w14:textId="77777777" w:rsidR="00C05140" w:rsidRPr="00232AB3" w:rsidRDefault="00C05140" w:rsidP="003C2924">
            <w:pPr>
              <w:spacing w:line="0" w:lineRule="atLeast"/>
            </w:pPr>
            <w:r>
              <w:t>Bedrijf</w:t>
            </w:r>
          </w:p>
        </w:tc>
        <w:tc>
          <w:tcPr>
            <w:tcW w:w="6381" w:type="dxa"/>
          </w:tcPr>
          <w:p w14:paraId="2A05F667" w14:textId="77777777" w:rsidR="00C05140" w:rsidRPr="00232AB3" w:rsidRDefault="00C05140" w:rsidP="003C2924">
            <w:pPr>
              <w:spacing w:line="0" w:lineRule="atLeast"/>
            </w:pPr>
          </w:p>
        </w:tc>
      </w:tr>
      <w:tr w:rsidR="00C05140" w:rsidRPr="00232AB3" w14:paraId="564D6004" w14:textId="77777777" w:rsidTr="003C2924">
        <w:trPr>
          <w:trHeight w:val="827"/>
        </w:trPr>
        <w:tc>
          <w:tcPr>
            <w:tcW w:w="1841" w:type="dxa"/>
            <w:shd w:val="clear" w:color="auto" w:fill="C0C0C0"/>
          </w:tcPr>
          <w:p w14:paraId="12F5E964" w14:textId="77777777" w:rsidR="00C05140" w:rsidRDefault="00C05140" w:rsidP="003C2924">
            <w:pPr>
              <w:spacing w:line="0" w:lineRule="atLeast"/>
            </w:pPr>
            <w:r>
              <w:t>Inschrijfnummer beroeps- of handelsregister</w:t>
            </w:r>
          </w:p>
        </w:tc>
        <w:tc>
          <w:tcPr>
            <w:tcW w:w="6381" w:type="dxa"/>
          </w:tcPr>
          <w:p w14:paraId="7F074E22" w14:textId="77777777" w:rsidR="00C05140" w:rsidRPr="00232AB3" w:rsidRDefault="00C05140" w:rsidP="003C2924">
            <w:pPr>
              <w:spacing w:line="0" w:lineRule="atLeast"/>
            </w:pPr>
          </w:p>
        </w:tc>
      </w:tr>
      <w:tr w:rsidR="00C05140" w:rsidRPr="00232AB3" w14:paraId="398AF6EE" w14:textId="77777777" w:rsidTr="003C2924">
        <w:trPr>
          <w:trHeight w:val="1662"/>
        </w:trPr>
        <w:tc>
          <w:tcPr>
            <w:tcW w:w="1841" w:type="dxa"/>
            <w:shd w:val="clear" w:color="auto" w:fill="C0C0C0"/>
          </w:tcPr>
          <w:p w14:paraId="7169686B" w14:textId="77777777" w:rsidR="00C05140" w:rsidRPr="00232AB3" w:rsidRDefault="00C05140" w:rsidP="003C2924">
            <w:pPr>
              <w:spacing w:line="0" w:lineRule="atLeast"/>
            </w:pPr>
            <w:r>
              <w:t>Handtekening</w:t>
            </w:r>
          </w:p>
        </w:tc>
        <w:tc>
          <w:tcPr>
            <w:tcW w:w="6381" w:type="dxa"/>
          </w:tcPr>
          <w:p w14:paraId="73D7D172" w14:textId="77777777" w:rsidR="00C05140" w:rsidRPr="00232AB3" w:rsidRDefault="00C05140" w:rsidP="003C2924">
            <w:pPr>
              <w:spacing w:line="0" w:lineRule="atLeast"/>
            </w:pPr>
          </w:p>
        </w:tc>
      </w:tr>
      <w:tr w:rsidR="00C05140" w:rsidRPr="00232AB3" w14:paraId="0BEF42F3" w14:textId="77777777" w:rsidTr="003C2924">
        <w:tc>
          <w:tcPr>
            <w:tcW w:w="1841" w:type="dxa"/>
            <w:shd w:val="clear" w:color="auto" w:fill="C0C0C0"/>
          </w:tcPr>
          <w:p w14:paraId="232FCD52" w14:textId="77777777" w:rsidR="00C05140" w:rsidRPr="00232AB3" w:rsidRDefault="00C05140" w:rsidP="003C2924">
            <w:pPr>
              <w:spacing w:line="0" w:lineRule="atLeast"/>
            </w:pPr>
            <w:r>
              <w:t>Datum</w:t>
            </w:r>
          </w:p>
        </w:tc>
        <w:tc>
          <w:tcPr>
            <w:tcW w:w="6381" w:type="dxa"/>
          </w:tcPr>
          <w:p w14:paraId="7BE499DA" w14:textId="77777777" w:rsidR="00C05140" w:rsidRPr="00232AB3" w:rsidRDefault="00C05140" w:rsidP="003C2924">
            <w:pPr>
              <w:spacing w:line="0" w:lineRule="atLeast"/>
            </w:pPr>
          </w:p>
        </w:tc>
      </w:tr>
    </w:tbl>
    <w:p w14:paraId="74E81667" w14:textId="77777777" w:rsidR="00C05140" w:rsidRPr="00312285" w:rsidRDefault="00C05140" w:rsidP="00312285">
      <w:pPr>
        <w:pStyle w:val="Kopzondernummering"/>
        <w:spacing w:after="0" w:line="0" w:lineRule="atLeast"/>
        <w:rPr>
          <w:sz w:val="18"/>
          <w:szCs w:val="18"/>
        </w:rPr>
      </w:pPr>
    </w:p>
    <w:p w14:paraId="06B05B1E" w14:textId="77777777" w:rsidR="00697F15" w:rsidRDefault="00697F15" w:rsidP="00312285">
      <w:pPr>
        <w:spacing w:line="0" w:lineRule="atLeast"/>
        <w:rPr>
          <w:sz w:val="24"/>
        </w:rPr>
      </w:pPr>
      <w:r>
        <w:br w:type="page"/>
      </w:r>
    </w:p>
    <w:p w14:paraId="36A43E61" w14:textId="77777777" w:rsidR="0041314C" w:rsidRDefault="0041314C" w:rsidP="00C05140">
      <w:pPr>
        <w:pStyle w:val="Kopzondernummering"/>
        <w:spacing w:after="0" w:line="0" w:lineRule="atLeast"/>
        <w:ind w:left="-1276" w:right="496"/>
        <w:rPr>
          <w:sz w:val="18"/>
          <w:szCs w:val="18"/>
        </w:rPr>
      </w:pPr>
    </w:p>
    <w:p w14:paraId="55F9D6B8" w14:textId="434BB4E8" w:rsidR="0041314C" w:rsidRDefault="0041314C" w:rsidP="00C05140">
      <w:pPr>
        <w:pStyle w:val="Kopzondernummering"/>
        <w:spacing w:after="0" w:line="0" w:lineRule="atLeast"/>
        <w:ind w:left="-1276" w:right="496"/>
        <w:rPr>
          <w:sz w:val="18"/>
          <w:szCs w:val="18"/>
        </w:rPr>
      </w:pPr>
      <w:r w:rsidRPr="0041314C">
        <w:rPr>
          <w:sz w:val="18"/>
          <w:szCs w:val="18"/>
        </w:rPr>
        <w:t xml:space="preserve">Indien wordt ingeschreven als samenwerkingsverband, dan dient dit inschrijfformulier bij Inschrijving alleen ondertekend te zijn door de rechtsgeldig vertegenwoordiger van de penvoerder. Alleen van de </w:t>
      </w:r>
      <w:r w:rsidRPr="00223D21">
        <w:rPr>
          <w:sz w:val="18"/>
          <w:szCs w:val="18"/>
          <w:u w:val="single"/>
        </w:rPr>
        <w:t>winnende</w:t>
      </w:r>
      <w:r w:rsidRPr="0041314C">
        <w:rPr>
          <w:sz w:val="18"/>
          <w:szCs w:val="18"/>
        </w:rPr>
        <w:t xml:space="preserve"> Inschrijver dient, na verzoek van </w:t>
      </w:r>
      <w:r w:rsidR="00223D21">
        <w:rPr>
          <w:sz w:val="18"/>
          <w:szCs w:val="18"/>
        </w:rPr>
        <w:t>het IUC DJI</w:t>
      </w:r>
      <w:r w:rsidRPr="0041314C">
        <w:rPr>
          <w:sz w:val="18"/>
          <w:szCs w:val="18"/>
        </w:rPr>
        <w:t>, het formulier nogmaals te worden ingediend, maar dan mede ondertekend door de rechtsgeldig vertegenwoordigers van alle leden van het samenwerkingsverband.</w:t>
      </w:r>
    </w:p>
    <w:p w14:paraId="6CAF359F" w14:textId="77777777"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662109" w:rsidRPr="00232AB3" w14:paraId="12B486A0" w14:textId="77777777" w:rsidTr="003C2924">
        <w:tc>
          <w:tcPr>
            <w:tcW w:w="1841" w:type="dxa"/>
            <w:tcBorders>
              <w:bottom w:val="single" w:sz="4" w:space="0" w:color="auto"/>
            </w:tcBorders>
            <w:shd w:val="clear" w:color="auto" w:fill="C0C0C0"/>
          </w:tcPr>
          <w:p w14:paraId="18A8FA5E" w14:textId="77777777" w:rsidR="00662109" w:rsidRPr="00232AB3" w:rsidRDefault="00662109" w:rsidP="003C2924">
            <w:pPr>
              <w:spacing w:line="0" w:lineRule="atLeast"/>
            </w:pPr>
          </w:p>
        </w:tc>
        <w:tc>
          <w:tcPr>
            <w:tcW w:w="6381" w:type="dxa"/>
            <w:shd w:val="clear" w:color="auto" w:fill="C0C0C0"/>
          </w:tcPr>
          <w:p w14:paraId="2599A751" w14:textId="77777777" w:rsidR="00662109" w:rsidRPr="00232AB3" w:rsidRDefault="00662109" w:rsidP="003C2924">
            <w:pPr>
              <w:spacing w:line="0" w:lineRule="atLeast"/>
            </w:pPr>
            <w:r w:rsidRPr="00232AB3">
              <w:t>Ondertekening</w:t>
            </w:r>
            <w:r>
              <w:t xml:space="preserve"> lid samenwerkingsverband</w:t>
            </w:r>
          </w:p>
        </w:tc>
      </w:tr>
      <w:tr w:rsidR="00662109" w:rsidRPr="00232AB3" w14:paraId="6E5CF9E2" w14:textId="77777777" w:rsidTr="003C2924">
        <w:tc>
          <w:tcPr>
            <w:tcW w:w="1841" w:type="dxa"/>
            <w:shd w:val="clear" w:color="auto" w:fill="C0C0C0"/>
          </w:tcPr>
          <w:p w14:paraId="329D6472" w14:textId="77777777" w:rsidR="00662109" w:rsidRPr="00232AB3" w:rsidRDefault="00455551" w:rsidP="003C2924">
            <w:pPr>
              <w:spacing w:line="0" w:lineRule="atLeast"/>
            </w:pPr>
            <w:r>
              <w:t>Naam</w:t>
            </w:r>
          </w:p>
        </w:tc>
        <w:tc>
          <w:tcPr>
            <w:tcW w:w="6381" w:type="dxa"/>
          </w:tcPr>
          <w:p w14:paraId="5B23255B" w14:textId="77777777" w:rsidR="00662109" w:rsidRPr="00232AB3" w:rsidRDefault="00662109" w:rsidP="003C2924">
            <w:pPr>
              <w:spacing w:line="0" w:lineRule="atLeast"/>
            </w:pPr>
          </w:p>
        </w:tc>
      </w:tr>
      <w:tr w:rsidR="00662109" w:rsidRPr="00232AB3" w14:paraId="0423715B" w14:textId="77777777" w:rsidTr="003C2924">
        <w:tc>
          <w:tcPr>
            <w:tcW w:w="1841" w:type="dxa"/>
            <w:shd w:val="clear" w:color="auto" w:fill="C0C0C0"/>
          </w:tcPr>
          <w:p w14:paraId="7FEB4D88" w14:textId="77777777" w:rsidR="00662109" w:rsidRPr="00232AB3" w:rsidRDefault="00455551" w:rsidP="003C2924">
            <w:pPr>
              <w:spacing w:line="0" w:lineRule="atLeast"/>
            </w:pPr>
            <w:r>
              <w:t>Functie</w:t>
            </w:r>
          </w:p>
        </w:tc>
        <w:tc>
          <w:tcPr>
            <w:tcW w:w="6381" w:type="dxa"/>
          </w:tcPr>
          <w:p w14:paraId="010A531F" w14:textId="77777777" w:rsidR="00662109" w:rsidRPr="00232AB3" w:rsidRDefault="00662109" w:rsidP="003C2924">
            <w:pPr>
              <w:spacing w:line="0" w:lineRule="atLeast"/>
            </w:pPr>
          </w:p>
        </w:tc>
      </w:tr>
      <w:tr w:rsidR="00662109" w:rsidRPr="00232AB3" w14:paraId="53EE498A" w14:textId="77777777" w:rsidTr="003C2924">
        <w:tc>
          <w:tcPr>
            <w:tcW w:w="1841" w:type="dxa"/>
            <w:shd w:val="clear" w:color="auto" w:fill="C0C0C0"/>
          </w:tcPr>
          <w:p w14:paraId="5EC0602A" w14:textId="77777777" w:rsidR="00662109" w:rsidRPr="00232AB3" w:rsidRDefault="00455551" w:rsidP="003C2924">
            <w:pPr>
              <w:spacing w:line="0" w:lineRule="atLeast"/>
            </w:pPr>
            <w:r>
              <w:t>Bedrijf</w:t>
            </w:r>
          </w:p>
        </w:tc>
        <w:tc>
          <w:tcPr>
            <w:tcW w:w="6381" w:type="dxa"/>
          </w:tcPr>
          <w:p w14:paraId="153601C3" w14:textId="77777777" w:rsidR="00662109" w:rsidRPr="00232AB3" w:rsidRDefault="00662109" w:rsidP="003C2924">
            <w:pPr>
              <w:spacing w:line="0" w:lineRule="atLeast"/>
            </w:pPr>
          </w:p>
        </w:tc>
      </w:tr>
      <w:tr w:rsidR="00312285" w:rsidRPr="00232AB3" w14:paraId="66C3E2CA" w14:textId="77777777" w:rsidTr="003C2924">
        <w:trPr>
          <w:trHeight w:val="825"/>
        </w:trPr>
        <w:tc>
          <w:tcPr>
            <w:tcW w:w="1841" w:type="dxa"/>
            <w:shd w:val="clear" w:color="auto" w:fill="C0C0C0"/>
          </w:tcPr>
          <w:p w14:paraId="778819B5" w14:textId="77777777" w:rsidR="00312285" w:rsidRDefault="00312285" w:rsidP="003C2924">
            <w:pPr>
              <w:spacing w:line="0" w:lineRule="atLeast"/>
            </w:pPr>
            <w:r>
              <w:t>Inschrijfnummer beroeps- of handelsregister</w:t>
            </w:r>
          </w:p>
        </w:tc>
        <w:tc>
          <w:tcPr>
            <w:tcW w:w="6381" w:type="dxa"/>
          </w:tcPr>
          <w:p w14:paraId="3B4F2825" w14:textId="77777777" w:rsidR="00312285" w:rsidRPr="00232AB3" w:rsidRDefault="00312285" w:rsidP="003C2924">
            <w:pPr>
              <w:spacing w:line="0" w:lineRule="atLeast"/>
            </w:pPr>
          </w:p>
        </w:tc>
      </w:tr>
      <w:tr w:rsidR="00662109" w:rsidRPr="00232AB3" w14:paraId="0DFD419F" w14:textId="77777777" w:rsidTr="003C2924">
        <w:trPr>
          <w:trHeight w:val="1662"/>
        </w:trPr>
        <w:tc>
          <w:tcPr>
            <w:tcW w:w="1841" w:type="dxa"/>
            <w:shd w:val="clear" w:color="auto" w:fill="C0C0C0"/>
          </w:tcPr>
          <w:p w14:paraId="03E046F0" w14:textId="77777777" w:rsidR="00662109" w:rsidRPr="00232AB3" w:rsidRDefault="00455551" w:rsidP="003C2924">
            <w:pPr>
              <w:spacing w:line="0" w:lineRule="atLeast"/>
            </w:pPr>
            <w:r>
              <w:t>Handtekening</w:t>
            </w:r>
          </w:p>
        </w:tc>
        <w:tc>
          <w:tcPr>
            <w:tcW w:w="6381" w:type="dxa"/>
          </w:tcPr>
          <w:p w14:paraId="4E0E19B6" w14:textId="77777777" w:rsidR="00662109" w:rsidRPr="00232AB3" w:rsidRDefault="00662109" w:rsidP="003C2924">
            <w:pPr>
              <w:spacing w:line="0" w:lineRule="atLeast"/>
            </w:pPr>
          </w:p>
        </w:tc>
      </w:tr>
      <w:tr w:rsidR="00662109" w:rsidRPr="00232AB3" w14:paraId="3CCE9EA7" w14:textId="77777777" w:rsidTr="003C2924">
        <w:tc>
          <w:tcPr>
            <w:tcW w:w="1841" w:type="dxa"/>
            <w:shd w:val="clear" w:color="auto" w:fill="C0C0C0"/>
          </w:tcPr>
          <w:p w14:paraId="47CB36D2" w14:textId="77777777" w:rsidR="00662109" w:rsidRPr="00232AB3" w:rsidRDefault="00455551" w:rsidP="003C2924">
            <w:pPr>
              <w:spacing w:line="0" w:lineRule="atLeast"/>
            </w:pPr>
            <w:r>
              <w:t>Datum</w:t>
            </w:r>
          </w:p>
        </w:tc>
        <w:tc>
          <w:tcPr>
            <w:tcW w:w="6381" w:type="dxa"/>
          </w:tcPr>
          <w:p w14:paraId="5A02E9C2" w14:textId="77777777" w:rsidR="00662109" w:rsidRPr="00232AB3" w:rsidRDefault="00662109" w:rsidP="003C2924">
            <w:pPr>
              <w:spacing w:line="0" w:lineRule="atLeast"/>
            </w:pPr>
          </w:p>
        </w:tc>
      </w:tr>
    </w:tbl>
    <w:p w14:paraId="5DA94B13" w14:textId="77777777" w:rsidR="00312285" w:rsidRDefault="00312285" w:rsidP="00312285">
      <w:pPr>
        <w:pStyle w:val="Kopzondernummering"/>
        <w:spacing w:after="0" w:line="0" w:lineRule="atLeast"/>
        <w:rPr>
          <w:sz w:val="18"/>
          <w:szCs w:val="18"/>
        </w:rPr>
      </w:pPr>
    </w:p>
    <w:p w14:paraId="42B21302" w14:textId="77777777" w:rsidR="00C05140" w:rsidRDefault="00C05140" w:rsidP="00312285">
      <w:pPr>
        <w:pStyle w:val="Kopzondernummering"/>
        <w:spacing w:after="0" w:line="0" w:lineRule="atLeast"/>
        <w:rPr>
          <w:sz w:val="18"/>
          <w:szCs w:val="18"/>
        </w:rPr>
      </w:pPr>
    </w:p>
    <w:p w14:paraId="44901E46" w14:textId="77777777" w:rsidR="00C05140" w:rsidRDefault="00C05140" w:rsidP="00312285">
      <w:pPr>
        <w:pStyle w:val="Kopzondernummering"/>
        <w:spacing w:after="0" w:line="0" w:lineRule="atLeast"/>
        <w:rPr>
          <w:sz w:val="18"/>
          <w:szCs w:val="18"/>
        </w:rPr>
      </w:pPr>
    </w:p>
    <w:p w14:paraId="67E64881" w14:textId="77777777" w:rsidR="00C05140" w:rsidRDefault="00C05140" w:rsidP="00312285">
      <w:pPr>
        <w:pStyle w:val="Kopzondernummering"/>
        <w:spacing w:after="0" w:line="0" w:lineRule="atLeast"/>
        <w:rPr>
          <w:sz w:val="18"/>
          <w:szCs w:val="18"/>
        </w:rPr>
      </w:pPr>
    </w:p>
    <w:p w14:paraId="08787E58" w14:textId="77777777" w:rsidR="00C05140" w:rsidRDefault="00C05140" w:rsidP="00312285">
      <w:pPr>
        <w:pStyle w:val="Kopzondernummering"/>
        <w:spacing w:after="0" w:line="0" w:lineRule="atLeast"/>
        <w:rPr>
          <w:sz w:val="18"/>
          <w:szCs w:val="18"/>
        </w:rPr>
      </w:pPr>
    </w:p>
    <w:p w14:paraId="1193A4A7" w14:textId="77777777" w:rsidR="00C05140" w:rsidRDefault="00C05140" w:rsidP="00312285">
      <w:pPr>
        <w:pStyle w:val="Kopzondernummering"/>
        <w:spacing w:after="0" w:line="0" w:lineRule="atLeast"/>
        <w:rPr>
          <w:sz w:val="18"/>
          <w:szCs w:val="18"/>
        </w:rPr>
      </w:pPr>
    </w:p>
    <w:p w14:paraId="6820545C" w14:textId="77777777" w:rsidR="00C05140" w:rsidRDefault="00C05140" w:rsidP="00312285">
      <w:pPr>
        <w:pStyle w:val="Kopzondernummering"/>
        <w:spacing w:after="0" w:line="0" w:lineRule="atLeast"/>
        <w:rPr>
          <w:sz w:val="18"/>
          <w:szCs w:val="18"/>
        </w:rPr>
      </w:pPr>
    </w:p>
    <w:p w14:paraId="3B514861" w14:textId="77777777" w:rsidR="00C05140" w:rsidRDefault="00C05140" w:rsidP="00312285">
      <w:pPr>
        <w:pStyle w:val="Kopzondernummering"/>
        <w:spacing w:after="0" w:line="0" w:lineRule="atLeast"/>
        <w:rPr>
          <w:sz w:val="18"/>
          <w:szCs w:val="18"/>
        </w:rPr>
      </w:pPr>
    </w:p>
    <w:p w14:paraId="38528DDA" w14:textId="77777777" w:rsidR="00C05140" w:rsidRDefault="00C05140" w:rsidP="00312285">
      <w:pPr>
        <w:pStyle w:val="Kopzondernummering"/>
        <w:spacing w:after="0" w:line="0" w:lineRule="atLeast"/>
        <w:rPr>
          <w:sz w:val="18"/>
          <w:szCs w:val="18"/>
        </w:rPr>
      </w:pPr>
    </w:p>
    <w:p w14:paraId="5218AB27" w14:textId="77777777" w:rsidR="00C05140" w:rsidRDefault="00C05140" w:rsidP="00312285">
      <w:pPr>
        <w:pStyle w:val="Kopzondernummering"/>
        <w:spacing w:after="0" w:line="0" w:lineRule="atLeast"/>
        <w:rPr>
          <w:sz w:val="18"/>
          <w:szCs w:val="18"/>
        </w:rPr>
      </w:pPr>
    </w:p>
    <w:p w14:paraId="176AD189" w14:textId="77777777" w:rsidR="00C05140" w:rsidRDefault="00C05140" w:rsidP="00312285">
      <w:pPr>
        <w:pStyle w:val="Kopzondernummering"/>
        <w:spacing w:after="0" w:line="0" w:lineRule="atLeast"/>
        <w:rPr>
          <w:sz w:val="18"/>
          <w:szCs w:val="18"/>
        </w:rPr>
      </w:pPr>
    </w:p>
    <w:p w14:paraId="77F52A7D" w14:textId="77777777" w:rsidR="00C05140" w:rsidRDefault="00C05140" w:rsidP="00312285">
      <w:pPr>
        <w:pStyle w:val="Kopzondernummering"/>
        <w:spacing w:after="0" w:line="0" w:lineRule="atLeast"/>
        <w:rPr>
          <w:sz w:val="18"/>
          <w:szCs w:val="18"/>
        </w:rPr>
      </w:pPr>
    </w:p>
    <w:p w14:paraId="136C06AF" w14:textId="77777777" w:rsidR="00C05140" w:rsidRDefault="00C05140" w:rsidP="00312285">
      <w:pPr>
        <w:pStyle w:val="Kopzondernummering"/>
        <w:spacing w:after="0" w:line="0" w:lineRule="atLeast"/>
        <w:rPr>
          <w:sz w:val="18"/>
          <w:szCs w:val="18"/>
        </w:rPr>
      </w:pPr>
    </w:p>
    <w:p w14:paraId="3249120F" w14:textId="77777777" w:rsidR="00C05140" w:rsidRDefault="00C05140" w:rsidP="00312285">
      <w:pPr>
        <w:pStyle w:val="Kopzondernummering"/>
        <w:spacing w:after="0" w:line="0" w:lineRule="atLeast"/>
        <w:rPr>
          <w:sz w:val="18"/>
          <w:szCs w:val="18"/>
        </w:rPr>
      </w:pPr>
    </w:p>
    <w:p w14:paraId="3846A2EA" w14:textId="77777777" w:rsidR="00C05140" w:rsidRDefault="00C05140" w:rsidP="00312285">
      <w:pPr>
        <w:pStyle w:val="Kopzondernummering"/>
        <w:spacing w:after="0" w:line="0" w:lineRule="atLeast"/>
        <w:rPr>
          <w:sz w:val="18"/>
          <w:szCs w:val="18"/>
        </w:rPr>
      </w:pPr>
    </w:p>
    <w:p w14:paraId="08E4C034" w14:textId="77777777" w:rsidR="00C05140" w:rsidRDefault="00C05140" w:rsidP="00312285">
      <w:pPr>
        <w:pStyle w:val="Kopzondernummering"/>
        <w:spacing w:after="0" w:line="0" w:lineRule="atLeast"/>
        <w:rPr>
          <w:sz w:val="18"/>
          <w:szCs w:val="18"/>
        </w:rPr>
      </w:pPr>
    </w:p>
    <w:p w14:paraId="4AAE5286" w14:textId="77777777" w:rsidR="00C05140" w:rsidRDefault="00C05140" w:rsidP="00312285">
      <w:pPr>
        <w:pStyle w:val="Kopzondernummering"/>
        <w:spacing w:after="0" w:line="0" w:lineRule="atLeast"/>
        <w:rPr>
          <w:sz w:val="18"/>
          <w:szCs w:val="18"/>
        </w:rPr>
      </w:pPr>
    </w:p>
    <w:p w14:paraId="1CA0AB09" w14:textId="77777777" w:rsidR="00C05140" w:rsidRDefault="00C05140" w:rsidP="00312285">
      <w:pPr>
        <w:pStyle w:val="Kopzondernummering"/>
        <w:spacing w:after="0" w:line="0" w:lineRule="atLeast"/>
        <w:rPr>
          <w:sz w:val="18"/>
          <w:szCs w:val="18"/>
        </w:rPr>
      </w:pPr>
    </w:p>
    <w:p w14:paraId="5ACE2F44"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C05140" w:rsidRPr="00232AB3" w14:paraId="4BD107DC" w14:textId="77777777" w:rsidTr="003C2924">
        <w:tc>
          <w:tcPr>
            <w:tcW w:w="1841" w:type="dxa"/>
            <w:tcBorders>
              <w:bottom w:val="single" w:sz="4" w:space="0" w:color="auto"/>
            </w:tcBorders>
            <w:shd w:val="clear" w:color="auto" w:fill="C0C0C0"/>
          </w:tcPr>
          <w:p w14:paraId="32F829FB" w14:textId="77777777" w:rsidR="00C05140" w:rsidRPr="00232AB3" w:rsidRDefault="00C05140" w:rsidP="003C2924">
            <w:pPr>
              <w:spacing w:line="0" w:lineRule="atLeast"/>
            </w:pPr>
          </w:p>
        </w:tc>
        <w:tc>
          <w:tcPr>
            <w:tcW w:w="6381" w:type="dxa"/>
            <w:shd w:val="clear" w:color="auto" w:fill="C0C0C0"/>
          </w:tcPr>
          <w:p w14:paraId="756F59B2" w14:textId="77777777" w:rsidR="00C05140" w:rsidRPr="00232AB3" w:rsidRDefault="00C05140" w:rsidP="003C2924">
            <w:pPr>
              <w:spacing w:line="0" w:lineRule="atLeast"/>
            </w:pPr>
            <w:r w:rsidRPr="00232AB3">
              <w:t>Ondertekening</w:t>
            </w:r>
            <w:r>
              <w:t xml:space="preserve"> lid samenwerkingsverband</w:t>
            </w:r>
          </w:p>
        </w:tc>
      </w:tr>
      <w:tr w:rsidR="00C05140" w:rsidRPr="00232AB3" w14:paraId="02D12F0D" w14:textId="77777777" w:rsidTr="003C2924">
        <w:tc>
          <w:tcPr>
            <w:tcW w:w="1841" w:type="dxa"/>
            <w:shd w:val="clear" w:color="auto" w:fill="C0C0C0"/>
          </w:tcPr>
          <w:p w14:paraId="2D27690D" w14:textId="77777777" w:rsidR="00C05140" w:rsidRPr="00232AB3" w:rsidRDefault="00C05140" w:rsidP="003C2924">
            <w:pPr>
              <w:spacing w:line="0" w:lineRule="atLeast"/>
            </w:pPr>
            <w:r>
              <w:t>Naam</w:t>
            </w:r>
          </w:p>
        </w:tc>
        <w:tc>
          <w:tcPr>
            <w:tcW w:w="6381" w:type="dxa"/>
          </w:tcPr>
          <w:p w14:paraId="5BF5E14D" w14:textId="77777777" w:rsidR="00C05140" w:rsidRPr="00232AB3" w:rsidRDefault="00C05140" w:rsidP="003C2924">
            <w:pPr>
              <w:spacing w:line="0" w:lineRule="atLeast"/>
            </w:pPr>
          </w:p>
        </w:tc>
      </w:tr>
      <w:tr w:rsidR="00C05140" w:rsidRPr="00232AB3" w14:paraId="03F8FD32" w14:textId="77777777" w:rsidTr="003C2924">
        <w:tc>
          <w:tcPr>
            <w:tcW w:w="1841" w:type="dxa"/>
            <w:shd w:val="clear" w:color="auto" w:fill="C0C0C0"/>
          </w:tcPr>
          <w:p w14:paraId="2E06C4AA" w14:textId="77777777" w:rsidR="00C05140" w:rsidRPr="00232AB3" w:rsidRDefault="00C05140" w:rsidP="003C2924">
            <w:pPr>
              <w:spacing w:line="0" w:lineRule="atLeast"/>
            </w:pPr>
            <w:r>
              <w:t>Functie</w:t>
            </w:r>
          </w:p>
        </w:tc>
        <w:tc>
          <w:tcPr>
            <w:tcW w:w="6381" w:type="dxa"/>
          </w:tcPr>
          <w:p w14:paraId="54B3776A" w14:textId="77777777" w:rsidR="00C05140" w:rsidRPr="00232AB3" w:rsidRDefault="00C05140" w:rsidP="003C2924">
            <w:pPr>
              <w:spacing w:line="0" w:lineRule="atLeast"/>
            </w:pPr>
          </w:p>
        </w:tc>
      </w:tr>
      <w:tr w:rsidR="00C05140" w:rsidRPr="00232AB3" w14:paraId="76E30827" w14:textId="77777777" w:rsidTr="003C2924">
        <w:tc>
          <w:tcPr>
            <w:tcW w:w="1841" w:type="dxa"/>
            <w:shd w:val="clear" w:color="auto" w:fill="C0C0C0"/>
          </w:tcPr>
          <w:p w14:paraId="021618EC" w14:textId="77777777" w:rsidR="00C05140" w:rsidRPr="00232AB3" w:rsidRDefault="00C05140" w:rsidP="003C2924">
            <w:pPr>
              <w:spacing w:line="0" w:lineRule="atLeast"/>
            </w:pPr>
            <w:r>
              <w:t>Bedrijf</w:t>
            </w:r>
          </w:p>
        </w:tc>
        <w:tc>
          <w:tcPr>
            <w:tcW w:w="6381" w:type="dxa"/>
          </w:tcPr>
          <w:p w14:paraId="24C6BA3A" w14:textId="77777777" w:rsidR="00C05140" w:rsidRPr="00232AB3" w:rsidRDefault="00C05140" w:rsidP="003C2924">
            <w:pPr>
              <w:spacing w:line="0" w:lineRule="atLeast"/>
            </w:pPr>
          </w:p>
        </w:tc>
      </w:tr>
      <w:tr w:rsidR="00C05140" w:rsidRPr="00232AB3" w14:paraId="041C087F" w14:textId="77777777" w:rsidTr="003C2924">
        <w:trPr>
          <w:trHeight w:val="825"/>
        </w:trPr>
        <w:tc>
          <w:tcPr>
            <w:tcW w:w="1841" w:type="dxa"/>
            <w:shd w:val="clear" w:color="auto" w:fill="C0C0C0"/>
          </w:tcPr>
          <w:p w14:paraId="7EBCC324" w14:textId="77777777" w:rsidR="00C05140" w:rsidRDefault="00C05140" w:rsidP="003C2924">
            <w:pPr>
              <w:spacing w:line="0" w:lineRule="atLeast"/>
            </w:pPr>
            <w:r>
              <w:t>Inschrijfnummer beroeps- of handelsregister</w:t>
            </w:r>
          </w:p>
        </w:tc>
        <w:tc>
          <w:tcPr>
            <w:tcW w:w="6381" w:type="dxa"/>
          </w:tcPr>
          <w:p w14:paraId="2A972966" w14:textId="77777777" w:rsidR="00C05140" w:rsidRPr="00232AB3" w:rsidRDefault="00C05140" w:rsidP="003C2924">
            <w:pPr>
              <w:spacing w:line="0" w:lineRule="atLeast"/>
            </w:pPr>
          </w:p>
        </w:tc>
      </w:tr>
      <w:tr w:rsidR="00C05140" w:rsidRPr="00232AB3" w14:paraId="2905CCB2" w14:textId="77777777" w:rsidTr="003C2924">
        <w:trPr>
          <w:trHeight w:val="1662"/>
        </w:trPr>
        <w:tc>
          <w:tcPr>
            <w:tcW w:w="1841" w:type="dxa"/>
            <w:shd w:val="clear" w:color="auto" w:fill="C0C0C0"/>
          </w:tcPr>
          <w:p w14:paraId="427EACD4" w14:textId="77777777" w:rsidR="00C05140" w:rsidRPr="00232AB3" w:rsidRDefault="00C05140" w:rsidP="003C2924">
            <w:pPr>
              <w:spacing w:line="0" w:lineRule="atLeast"/>
            </w:pPr>
            <w:r>
              <w:t>Handtekening</w:t>
            </w:r>
          </w:p>
        </w:tc>
        <w:tc>
          <w:tcPr>
            <w:tcW w:w="6381" w:type="dxa"/>
          </w:tcPr>
          <w:p w14:paraId="10B91FCE" w14:textId="77777777" w:rsidR="00C05140" w:rsidRPr="00232AB3" w:rsidRDefault="00C05140" w:rsidP="003C2924">
            <w:pPr>
              <w:spacing w:line="0" w:lineRule="atLeast"/>
            </w:pPr>
          </w:p>
        </w:tc>
      </w:tr>
      <w:tr w:rsidR="00C05140" w:rsidRPr="00232AB3" w14:paraId="4798DED8" w14:textId="77777777" w:rsidTr="003C2924">
        <w:tc>
          <w:tcPr>
            <w:tcW w:w="1841" w:type="dxa"/>
            <w:shd w:val="clear" w:color="auto" w:fill="C0C0C0"/>
          </w:tcPr>
          <w:p w14:paraId="5E8A9E9B" w14:textId="77777777" w:rsidR="00C05140" w:rsidRPr="00232AB3" w:rsidRDefault="00C05140" w:rsidP="003C2924">
            <w:pPr>
              <w:spacing w:line="0" w:lineRule="atLeast"/>
            </w:pPr>
            <w:r>
              <w:t>Datum</w:t>
            </w:r>
          </w:p>
        </w:tc>
        <w:tc>
          <w:tcPr>
            <w:tcW w:w="6381" w:type="dxa"/>
          </w:tcPr>
          <w:p w14:paraId="06F38744" w14:textId="77777777" w:rsidR="00C05140" w:rsidRPr="00232AB3" w:rsidRDefault="00C05140" w:rsidP="003C2924">
            <w:pPr>
              <w:spacing w:line="0" w:lineRule="atLeast"/>
            </w:pPr>
          </w:p>
        </w:tc>
      </w:tr>
    </w:tbl>
    <w:p w14:paraId="4EA9E593" w14:textId="77777777" w:rsidR="00C05140" w:rsidRDefault="00C05140" w:rsidP="00312285">
      <w:pPr>
        <w:pStyle w:val="Kopzondernummering"/>
        <w:spacing w:after="0" w:line="0" w:lineRule="atLeast"/>
        <w:rPr>
          <w:sz w:val="18"/>
          <w:szCs w:val="18"/>
        </w:rPr>
      </w:pPr>
    </w:p>
    <w:p w14:paraId="66D921D3" w14:textId="77777777" w:rsidR="00C05140" w:rsidRDefault="00C05140" w:rsidP="00312285">
      <w:pPr>
        <w:pStyle w:val="Kopzondernummering"/>
        <w:spacing w:after="0" w:line="0" w:lineRule="atLeast"/>
        <w:rPr>
          <w:sz w:val="18"/>
          <w:szCs w:val="18"/>
        </w:rPr>
      </w:pPr>
    </w:p>
    <w:p w14:paraId="32F38B4C" w14:textId="77777777" w:rsidR="00C05140" w:rsidRDefault="00C05140" w:rsidP="00312285">
      <w:pPr>
        <w:pStyle w:val="Kopzondernummering"/>
        <w:spacing w:after="0" w:line="0" w:lineRule="atLeast"/>
        <w:rPr>
          <w:sz w:val="18"/>
          <w:szCs w:val="18"/>
        </w:rPr>
      </w:pPr>
    </w:p>
    <w:p w14:paraId="4433AED0" w14:textId="77777777" w:rsidR="00C05140" w:rsidRDefault="00C05140" w:rsidP="00312285">
      <w:pPr>
        <w:pStyle w:val="Kopzondernummering"/>
        <w:spacing w:after="0" w:line="0" w:lineRule="atLeast"/>
        <w:rPr>
          <w:sz w:val="18"/>
          <w:szCs w:val="18"/>
        </w:rPr>
      </w:pPr>
    </w:p>
    <w:p w14:paraId="0DC630FD" w14:textId="77777777" w:rsidR="00C05140" w:rsidRDefault="00C05140" w:rsidP="00312285">
      <w:pPr>
        <w:pStyle w:val="Kopzondernummering"/>
        <w:spacing w:after="0" w:line="0" w:lineRule="atLeast"/>
        <w:rPr>
          <w:sz w:val="18"/>
          <w:szCs w:val="18"/>
        </w:rPr>
      </w:pPr>
    </w:p>
    <w:p w14:paraId="07522212" w14:textId="77777777" w:rsidR="00C05140" w:rsidRDefault="00C05140" w:rsidP="00312285">
      <w:pPr>
        <w:pStyle w:val="Kopzondernummering"/>
        <w:spacing w:after="0" w:line="0" w:lineRule="atLeast"/>
        <w:rPr>
          <w:sz w:val="18"/>
          <w:szCs w:val="18"/>
        </w:rPr>
      </w:pPr>
    </w:p>
    <w:p w14:paraId="74F1BCF1" w14:textId="77777777" w:rsidR="00C05140" w:rsidRDefault="00C05140" w:rsidP="00312285">
      <w:pPr>
        <w:pStyle w:val="Kopzondernummering"/>
        <w:spacing w:after="0" w:line="0" w:lineRule="atLeast"/>
        <w:rPr>
          <w:sz w:val="18"/>
          <w:szCs w:val="18"/>
        </w:rPr>
      </w:pPr>
    </w:p>
    <w:p w14:paraId="78EA506D" w14:textId="77777777" w:rsidR="00C05140" w:rsidRDefault="00C05140" w:rsidP="00312285">
      <w:pPr>
        <w:pStyle w:val="Kopzondernummering"/>
        <w:spacing w:after="0" w:line="0" w:lineRule="atLeast"/>
        <w:rPr>
          <w:sz w:val="18"/>
          <w:szCs w:val="18"/>
        </w:rPr>
      </w:pPr>
    </w:p>
    <w:p w14:paraId="501C4E92" w14:textId="77777777" w:rsidR="00C05140" w:rsidRDefault="00C05140" w:rsidP="00312285">
      <w:pPr>
        <w:pStyle w:val="Kopzondernummering"/>
        <w:spacing w:after="0" w:line="0" w:lineRule="atLeast"/>
        <w:rPr>
          <w:sz w:val="18"/>
          <w:szCs w:val="18"/>
        </w:rPr>
      </w:pPr>
    </w:p>
    <w:p w14:paraId="68FF234F" w14:textId="77777777" w:rsidR="00C05140" w:rsidRDefault="00C05140" w:rsidP="00312285">
      <w:pPr>
        <w:pStyle w:val="Kopzondernummering"/>
        <w:spacing w:after="0" w:line="0" w:lineRule="atLeast"/>
        <w:rPr>
          <w:sz w:val="18"/>
          <w:szCs w:val="18"/>
        </w:rPr>
      </w:pPr>
    </w:p>
    <w:p w14:paraId="1EFA7999" w14:textId="77777777" w:rsidR="00C05140" w:rsidRDefault="00C05140" w:rsidP="00312285">
      <w:pPr>
        <w:pStyle w:val="Kopzondernummering"/>
        <w:spacing w:after="0" w:line="0" w:lineRule="atLeast"/>
        <w:rPr>
          <w:sz w:val="18"/>
          <w:szCs w:val="18"/>
        </w:rPr>
      </w:pPr>
    </w:p>
    <w:p w14:paraId="0A17ABA4" w14:textId="77777777" w:rsidR="00C05140" w:rsidRDefault="00C05140" w:rsidP="00312285">
      <w:pPr>
        <w:pStyle w:val="Kopzondernummering"/>
        <w:spacing w:after="0" w:line="0" w:lineRule="atLeast"/>
        <w:rPr>
          <w:sz w:val="18"/>
          <w:szCs w:val="18"/>
        </w:rPr>
      </w:pPr>
    </w:p>
    <w:p w14:paraId="492069E0" w14:textId="77777777" w:rsidR="00C05140" w:rsidRDefault="00C05140" w:rsidP="00312285">
      <w:pPr>
        <w:pStyle w:val="Kopzondernummering"/>
        <w:spacing w:after="0" w:line="0" w:lineRule="atLeast"/>
        <w:rPr>
          <w:sz w:val="18"/>
          <w:szCs w:val="18"/>
        </w:rPr>
      </w:pPr>
    </w:p>
    <w:p w14:paraId="7B8A9229" w14:textId="77777777" w:rsidR="00C05140" w:rsidRDefault="00C05140" w:rsidP="00312285">
      <w:pPr>
        <w:pStyle w:val="Kopzondernummering"/>
        <w:spacing w:after="0" w:line="0" w:lineRule="atLeast"/>
        <w:rPr>
          <w:sz w:val="18"/>
          <w:szCs w:val="18"/>
        </w:rPr>
      </w:pPr>
    </w:p>
    <w:p w14:paraId="0E161C4B" w14:textId="77777777" w:rsidR="00C05140" w:rsidRDefault="00C05140" w:rsidP="00312285">
      <w:pPr>
        <w:pStyle w:val="Kopzondernummering"/>
        <w:spacing w:after="0" w:line="0" w:lineRule="atLeast"/>
        <w:rPr>
          <w:sz w:val="18"/>
          <w:szCs w:val="18"/>
        </w:rPr>
      </w:pPr>
    </w:p>
    <w:p w14:paraId="01482438" w14:textId="77777777" w:rsidR="00C05140" w:rsidRDefault="00C05140" w:rsidP="00312285">
      <w:pPr>
        <w:pStyle w:val="Kopzondernummering"/>
        <w:spacing w:after="0" w:line="0" w:lineRule="atLeast"/>
        <w:rPr>
          <w:sz w:val="18"/>
          <w:szCs w:val="18"/>
        </w:rPr>
      </w:pPr>
    </w:p>
    <w:p w14:paraId="47A229F2" w14:textId="77777777" w:rsidR="00C05140" w:rsidRDefault="00C05140" w:rsidP="00312285">
      <w:pPr>
        <w:pStyle w:val="Kopzondernummering"/>
        <w:spacing w:after="0" w:line="0" w:lineRule="atLeast"/>
        <w:rPr>
          <w:sz w:val="18"/>
          <w:szCs w:val="18"/>
        </w:rPr>
      </w:pPr>
    </w:p>
    <w:p w14:paraId="33300C32" w14:textId="77777777" w:rsidR="00ED4C7E" w:rsidRDefault="00ED4C7E" w:rsidP="00ED4C7E">
      <w:pPr>
        <w:spacing w:line="60" w:lineRule="atLeast"/>
        <w:ind w:left="-1134" w:right="638"/>
        <w:rPr>
          <w:szCs w:val="18"/>
        </w:rPr>
      </w:pPr>
    </w:p>
    <w:p w14:paraId="5550B2F4" w14:textId="77777777" w:rsidR="00ED4C7E" w:rsidRDefault="00ED4C7E" w:rsidP="00ED4C7E">
      <w:pPr>
        <w:spacing w:line="60" w:lineRule="atLeast"/>
        <w:ind w:left="-1134" w:right="638"/>
        <w:rPr>
          <w:szCs w:val="18"/>
        </w:rPr>
      </w:pPr>
    </w:p>
    <w:p w14:paraId="13EE1DD9" w14:textId="77777777" w:rsidR="00ED4C7E" w:rsidRPr="00697A5D" w:rsidRDefault="00ED4C7E" w:rsidP="00ED4C7E">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30FBD431" w14:textId="77777777" w:rsidR="00ED4C7E" w:rsidRDefault="00ED4C7E">
      <w:pPr>
        <w:spacing w:line="240" w:lineRule="auto"/>
        <w:rPr>
          <w:szCs w:val="18"/>
        </w:rPr>
      </w:pPr>
    </w:p>
    <w:sectPr w:rsidR="00ED4C7E"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17CBD" w14:textId="77777777" w:rsidR="008E306D" w:rsidRDefault="008E306D">
      <w:r>
        <w:separator/>
      </w:r>
    </w:p>
    <w:p w14:paraId="093B4D8F" w14:textId="77777777" w:rsidR="008E306D" w:rsidRDefault="008E306D"/>
    <w:p w14:paraId="431B13D5" w14:textId="77777777" w:rsidR="008E306D" w:rsidRDefault="008E306D"/>
  </w:endnote>
  <w:endnote w:type="continuationSeparator" w:id="0">
    <w:p w14:paraId="78BD5F13" w14:textId="77777777" w:rsidR="008E306D" w:rsidRDefault="008E306D">
      <w:r>
        <w:continuationSeparator/>
      </w:r>
    </w:p>
    <w:p w14:paraId="13F555E4" w14:textId="77777777" w:rsidR="008E306D" w:rsidRDefault="008E306D"/>
    <w:p w14:paraId="45ECBFC1" w14:textId="77777777" w:rsidR="008E306D" w:rsidRDefault="008E3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8DE29" w14:textId="77777777" w:rsidR="004A402E" w:rsidRDefault="004A402E">
    <w:pPr>
      <w:pStyle w:val="Voettekst"/>
    </w:pPr>
  </w:p>
  <w:p w14:paraId="206F73A8" w14:textId="77777777"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14:paraId="5B3396D5" w14:textId="77777777">
      <w:trPr>
        <w:trHeight w:hRule="exact" w:val="240"/>
      </w:trPr>
      <w:tc>
        <w:tcPr>
          <w:tcW w:w="7752" w:type="dxa"/>
          <w:shd w:val="clear" w:color="auto" w:fill="auto"/>
        </w:tcPr>
        <w:p w14:paraId="6EB4C6AD" w14:textId="77777777" w:rsidR="004A402E" w:rsidRDefault="004A402E" w:rsidP="00C26079">
          <w:r>
            <w:t>VERTROUWELIJK</w:t>
          </w:r>
        </w:p>
      </w:tc>
      <w:tc>
        <w:tcPr>
          <w:tcW w:w="2148" w:type="dxa"/>
        </w:tcPr>
        <w:p w14:paraId="2836D91B" w14:textId="77777777"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BA7FD1">
            <w:fldChar w:fldCharType="begin"/>
          </w:r>
          <w:r w:rsidR="00BA7FD1">
            <w:instrText xml:space="preserve"> NUMPAGES   \* MERGEFORMAT </w:instrText>
          </w:r>
          <w:r w:rsidR="00BA7FD1">
            <w:fldChar w:fldCharType="separate"/>
          </w:r>
          <w:r>
            <w:t>15</w:t>
          </w:r>
          <w:r w:rsidR="00BA7FD1">
            <w:fldChar w:fldCharType="end"/>
          </w:r>
        </w:p>
      </w:tc>
    </w:tr>
  </w:tbl>
  <w:p w14:paraId="652E41CB" w14:textId="77777777"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14:paraId="3D1657D8" w14:textId="77777777">
      <w:trPr>
        <w:trHeight w:hRule="exact" w:val="240"/>
      </w:trPr>
      <w:tc>
        <w:tcPr>
          <w:tcW w:w="7752" w:type="dxa"/>
          <w:shd w:val="clear" w:color="auto" w:fill="auto"/>
        </w:tcPr>
        <w:p w14:paraId="3A9EEF79" w14:textId="77777777" w:rsidR="004A402E" w:rsidRDefault="004A402E" w:rsidP="00C26079">
          <w:r>
            <w:t>VERTROUWELIJK</w:t>
          </w:r>
        </w:p>
      </w:tc>
      <w:tc>
        <w:tcPr>
          <w:tcW w:w="2148" w:type="dxa"/>
        </w:tcPr>
        <w:p w14:paraId="7E55CFEB" w14:textId="77777777"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BA7FD1">
            <w:fldChar w:fldCharType="begin"/>
          </w:r>
          <w:r w:rsidR="00BA7FD1">
            <w:instrText xml:space="preserve"> NUMPAGES   \* MERGEFORMAT </w:instrText>
          </w:r>
          <w:r w:rsidR="00BA7FD1">
            <w:fldChar w:fldCharType="separate"/>
          </w:r>
          <w:r>
            <w:t>15</w:t>
          </w:r>
          <w:r w:rsidR="00BA7FD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A402E" w14:paraId="729C73A9" w14:textId="77777777" w:rsidTr="005B4F97">
      <w:trPr>
        <w:trHeight w:hRule="exact" w:val="240"/>
      </w:trPr>
      <w:tc>
        <w:tcPr>
          <w:tcW w:w="6260" w:type="dxa"/>
          <w:shd w:val="clear" w:color="auto" w:fill="auto"/>
        </w:tcPr>
        <w:p w14:paraId="0B093880" w14:textId="77777777" w:rsidR="004A402E" w:rsidRPr="00C12E90" w:rsidRDefault="004A402E" w:rsidP="002E14E1">
          <w:pPr>
            <w:rPr>
              <w:rStyle w:val="Huisstijl-Rubricering"/>
            </w:rPr>
          </w:pPr>
        </w:p>
      </w:tc>
      <w:tc>
        <w:tcPr>
          <w:tcW w:w="1392" w:type="dxa"/>
        </w:tcPr>
        <w:p w14:paraId="7BC93FAB" w14:textId="49E70391" w:rsidR="004A402E" w:rsidRPr="006B1455" w:rsidRDefault="004A402E" w:rsidP="002E14E1">
          <w:pPr>
            <w:pStyle w:val="Huisstijl-Paginanummering"/>
            <w:jc w:val="right"/>
          </w:pPr>
          <w:r w:rsidRPr="006B1455">
            <w:t xml:space="preserve">Pagina </w:t>
          </w:r>
          <w:r>
            <w:fldChar w:fldCharType="begin"/>
          </w:r>
          <w:r>
            <w:instrText xml:space="preserve"> PAGE   \* MERGEFORMAT </w:instrText>
          </w:r>
          <w:r>
            <w:fldChar w:fldCharType="separate"/>
          </w:r>
          <w:r w:rsidR="00BA7FD1">
            <w:t>13</w:t>
          </w:r>
          <w:r>
            <w:fldChar w:fldCharType="end"/>
          </w:r>
          <w:r w:rsidRPr="006B1455">
            <w:t xml:space="preserve"> van </w:t>
          </w:r>
          <w:r w:rsidR="00BA7FD1">
            <w:fldChar w:fldCharType="begin"/>
          </w:r>
          <w:r w:rsidR="00BA7FD1">
            <w:instrText xml:space="preserve"> NUMPAGES   \* MERGEFORMAT </w:instrText>
          </w:r>
          <w:r w:rsidR="00BA7FD1">
            <w:fldChar w:fldCharType="separate"/>
          </w:r>
          <w:r w:rsidR="00BA7FD1">
            <w:t>13</w:t>
          </w:r>
          <w:r w:rsidR="00BA7FD1">
            <w:fldChar w:fldCharType="end"/>
          </w:r>
        </w:p>
      </w:tc>
    </w:tr>
  </w:tbl>
  <w:p w14:paraId="770E1400" w14:textId="77777777" w:rsidR="004A402E" w:rsidRPr="00BC3B53" w:rsidRDefault="004A402E"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D8258" w14:textId="77777777" w:rsidR="004A402E" w:rsidRPr="00BC3B53" w:rsidRDefault="004A402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71688" w14:textId="77777777" w:rsidR="008E306D" w:rsidRPr="00B35331" w:rsidRDefault="008E306D" w:rsidP="00B35331">
      <w:pPr>
        <w:pStyle w:val="Voettekst"/>
      </w:pPr>
    </w:p>
  </w:footnote>
  <w:footnote w:type="continuationSeparator" w:id="0">
    <w:p w14:paraId="0E26EF57" w14:textId="77777777" w:rsidR="008E306D" w:rsidRDefault="008E306D">
      <w:r>
        <w:continuationSeparator/>
      </w:r>
    </w:p>
    <w:p w14:paraId="06B8A657" w14:textId="77777777" w:rsidR="008E306D" w:rsidRDefault="008E306D"/>
    <w:p w14:paraId="74D217E4" w14:textId="77777777" w:rsidR="008E306D" w:rsidRDefault="008E306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BD275" w14:textId="77777777" w:rsidR="004A402E" w:rsidRDefault="004A402E">
    <w:pPr>
      <w:pStyle w:val="Koptekst"/>
    </w:pPr>
  </w:p>
  <w:p w14:paraId="1255C958" w14:textId="77777777" w:rsidR="004A402E" w:rsidRDefault="004A402E"/>
  <w:p w14:paraId="0019EB99" w14:textId="77777777" w:rsidR="004A402E" w:rsidRDefault="004A40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397CA" w14:textId="77777777" w:rsidR="004A402E" w:rsidRDefault="004A402E" w:rsidP="000D7BB7">
    <w:pPr>
      <w:pStyle w:val="Koptekst"/>
      <w:rPr>
        <w:rFonts w:cs="Verdana-Bold"/>
        <w:b/>
        <w:bCs/>
        <w:smallCaps/>
        <w:szCs w:val="18"/>
      </w:rPr>
    </w:pPr>
  </w:p>
  <w:tbl>
    <w:tblPr>
      <w:tblW w:w="8654" w:type="dxa"/>
      <w:tblInd w:w="-1134" w:type="dxa"/>
      <w:tblLayout w:type="fixed"/>
      <w:tblCellMar>
        <w:left w:w="0" w:type="dxa"/>
        <w:right w:w="0" w:type="dxa"/>
      </w:tblCellMar>
      <w:tblLook w:val="0000" w:firstRow="0" w:lastRow="0" w:firstColumn="0" w:lastColumn="0" w:noHBand="0" w:noVBand="0"/>
    </w:tblPr>
    <w:tblGrid>
      <w:gridCol w:w="8654"/>
    </w:tblGrid>
    <w:tr w:rsidR="004A402E" w:rsidRPr="00275984" w14:paraId="386FAB82" w14:textId="77777777" w:rsidTr="0056075E">
      <w:trPr>
        <w:trHeight w:val="400"/>
      </w:trPr>
      <w:tc>
        <w:tcPr>
          <w:tcW w:w="8654" w:type="dxa"/>
          <w:shd w:val="clear" w:color="auto" w:fill="auto"/>
        </w:tcPr>
        <w:tbl>
          <w:tblPr>
            <w:tblW w:w="12474" w:type="dxa"/>
            <w:tblLayout w:type="fixed"/>
            <w:tblCellMar>
              <w:left w:w="0" w:type="dxa"/>
              <w:right w:w="0" w:type="dxa"/>
            </w:tblCellMar>
            <w:tblLook w:val="0000" w:firstRow="0" w:lastRow="0" w:firstColumn="0" w:lastColumn="0" w:noHBand="0" w:noVBand="0"/>
          </w:tblPr>
          <w:tblGrid>
            <w:gridCol w:w="12474"/>
          </w:tblGrid>
          <w:tr w:rsidR="004A402E" w:rsidRPr="004F3416" w14:paraId="20A48A9C" w14:textId="77777777" w:rsidTr="007F1C10">
            <w:trPr>
              <w:trHeight w:val="189"/>
            </w:trPr>
            <w:tc>
              <w:tcPr>
                <w:tcW w:w="12474" w:type="dxa"/>
              </w:tcPr>
              <w:p w14:paraId="0CC30C0F" w14:textId="77777777" w:rsidR="004A402E" w:rsidRPr="004F3416" w:rsidRDefault="004A402E" w:rsidP="004A402E">
                <w:pPr>
                  <w:adjustRightInd w:val="0"/>
                  <w:spacing w:line="180" w:lineRule="exact"/>
                  <w:rPr>
                    <w:sz w:val="13"/>
                  </w:rPr>
                </w:pPr>
                <w:r w:rsidRPr="004F3416">
                  <w:rPr>
                    <w:sz w:val="13"/>
                  </w:rPr>
                  <w:t>BESCHRIJVEND DOCUMENT</w:t>
                </w:r>
              </w:p>
              <w:p w14:paraId="31B24F9A" w14:textId="77777777" w:rsidR="004A402E" w:rsidRPr="004F3416" w:rsidRDefault="004A402E" w:rsidP="00FD7C96">
                <w:pPr>
                  <w:adjustRightInd w:val="0"/>
                  <w:spacing w:line="180" w:lineRule="exact"/>
                  <w:rPr>
                    <w:sz w:val="13"/>
                  </w:rPr>
                </w:pPr>
                <w:r w:rsidRPr="004F3416">
                  <w:rPr>
                    <w:sz w:val="13"/>
                  </w:rPr>
                  <w:t xml:space="preserve">Europese  aanbesteding </w:t>
                </w:r>
                <w:r w:rsidR="00FD7C96" w:rsidRPr="00FD7C96">
                  <w:rPr>
                    <w:sz w:val="13"/>
                  </w:rPr>
                  <w:t>Professionele wasmachines en drogers t.b.v. Dienst Justitiële Inrichtingen</w:t>
                </w:r>
              </w:p>
            </w:tc>
          </w:tr>
        </w:tbl>
        <w:p w14:paraId="636636F8" w14:textId="77777777" w:rsidR="004A402E" w:rsidRDefault="004A402E" w:rsidP="007F1C10">
          <w:pPr>
            <w:adjustRightInd w:val="0"/>
            <w:spacing w:line="180" w:lineRule="exact"/>
            <w:rPr>
              <w:rStyle w:val="Huisstijl-Koptekst"/>
            </w:rPr>
          </w:pPr>
          <w:r w:rsidRPr="004F3416">
            <w:rPr>
              <w:rStyle w:val="Huisstijl-Koptekst"/>
            </w:rPr>
            <w:t>Bijlage 1 - Inschrij</w:t>
          </w:r>
          <w:r>
            <w:rPr>
              <w:rStyle w:val="Huisstijl-Koptekst"/>
            </w:rPr>
            <w:t xml:space="preserve">fformulier </w:t>
          </w:r>
        </w:p>
        <w:p w14:paraId="6357C00D" w14:textId="77777777" w:rsidR="004A402E" w:rsidRPr="002E14E1" w:rsidRDefault="004A402E" w:rsidP="00B7376B">
          <w:pPr>
            <w:adjustRightInd w:val="0"/>
            <w:spacing w:line="180" w:lineRule="exact"/>
            <w:rPr>
              <w:sz w:val="13"/>
            </w:rPr>
          </w:pPr>
        </w:p>
      </w:tc>
    </w:tr>
  </w:tbl>
  <w:p w14:paraId="2F136C93" w14:textId="77777777" w:rsidR="004A402E" w:rsidRDefault="004A402E"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FDD92" w14:textId="77777777" w:rsidR="004A402E" w:rsidRDefault="004A402E" w:rsidP="006E263E">
    <w:r>
      <w:rPr>
        <w:noProof/>
      </w:rPr>
      <mc:AlternateContent>
        <mc:Choice Requires="wps">
          <w:drawing>
            <wp:anchor distT="0" distB="0" distL="114300" distR="114300" simplePos="0" relativeHeight="251657728" behindDoc="0" locked="0" layoutInCell="1" allowOverlap="1" wp14:anchorId="2927486D" wp14:editId="631249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14:paraId="5F174686" w14:textId="77777777">
                            <w:trPr>
                              <w:trHeight w:val="2636"/>
                            </w:trPr>
                            <w:tc>
                              <w:tcPr>
                                <w:tcW w:w="737" w:type="dxa"/>
                                <w:shd w:val="clear" w:color="auto" w:fill="auto"/>
                              </w:tcPr>
                              <w:p w14:paraId="7AC357C8" w14:textId="77777777"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6001BC06" wp14:editId="3D970ABF">
                                      <wp:extent cx="406400" cy="1407795"/>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14:paraId="330B99C7" w14:textId="77777777" w:rsidR="004A402E" w:rsidRDefault="004A402E" w:rsidP="006E263E">
                                <w:pPr>
                                  <w:spacing w:line="240" w:lineRule="auto"/>
                                </w:pPr>
                              </w:p>
                            </w:tc>
                          </w:tr>
                        </w:tbl>
                        <w:p w14:paraId="1AF97DB7" w14:textId="77777777" w:rsidR="004A402E" w:rsidRDefault="004A402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7486D"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14:paraId="5F174686" w14:textId="77777777">
                      <w:trPr>
                        <w:trHeight w:val="2636"/>
                      </w:trPr>
                      <w:tc>
                        <w:tcPr>
                          <w:tcW w:w="737" w:type="dxa"/>
                          <w:shd w:val="clear" w:color="auto" w:fill="auto"/>
                        </w:tcPr>
                        <w:p w14:paraId="7AC357C8" w14:textId="77777777"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6001BC06" wp14:editId="3D970ABF">
                                <wp:extent cx="406400" cy="1407795"/>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14:paraId="330B99C7" w14:textId="77777777" w:rsidR="004A402E" w:rsidRDefault="004A402E" w:rsidP="006E263E">
                          <w:pPr>
                            <w:spacing w:line="240" w:lineRule="auto"/>
                          </w:pPr>
                        </w:p>
                      </w:tc>
                    </w:tr>
                  </w:tbl>
                  <w:p w14:paraId="1AF97DB7" w14:textId="77777777" w:rsidR="004A402E" w:rsidRDefault="004A402E" w:rsidP="006E263E"/>
                </w:txbxContent>
              </v:textbox>
              <w10:wrap anchory="page"/>
            </v:shape>
          </w:pict>
        </mc:Fallback>
      </mc:AlternateContent>
    </w:r>
  </w:p>
  <w:p w14:paraId="12640096" w14:textId="77777777" w:rsidR="004A402E" w:rsidRDefault="004A402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2DA07DD3"/>
    <w:multiLevelType w:val="hybridMultilevel"/>
    <w:tmpl w:val="A1FAA238"/>
    <w:lvl w:ilvl="0" w:tplc="04130019">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7"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9"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7"/>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5"/>
  </w:num>
  <w:num w:numId="16">
    <w:abstractNumId w:val="30"/>
  </w:num>
  <w:num w:numId="17">
    <w:abstractNumId w:val="15"/>
  </w:num>
  <w:num w:numId="18">
    <w:abstractNumId w:val="27"/>
  </w:num>
  <w:num w:numId="19">
    <w:abstractNumId w:val="29"/>
  </w:num>
  <w:num w:numId="20">
    <w:abstractNumId w:val="26"/>
  </w:num>
  <w:num w:numId="21">
    <w:abstractNumId w:val="32"/>
  </w:num>
  <w:num w:numId="22">
    <w:abstractNumId w:val="23"/>
  </w:num>
  <w:num w:numId="23">
    <w:abstractNumId w:val="17"/>
  </w:num>
  <w:num w:numId="24">
    <w:abstractNumId w:val="18"/>
  </w:num>
  <w:num w:numId="25">
    <w:abstractNumId w:val="28"/>
  </w:num>
  <w:num w:numId="26">
    <w:abstractNumId w:val="38"/>
  </w:num>
  <w:num w:numId="27">
    <w:abstractNumId w:val="34"/>
  </w:num>
  <w:num w:numId="28">
    <w:abstractNumId w:val="16"/>
  </w:num>
  <w:num w:numId="29">
    <w:abstractNumId w:val="33"/>
  </w:num>
  <w:num w:numId="30">
    <w:abstractNumId w:val="19"/>
  </w:num>
  <w:num w:numId="31">
    <w:abstractNumId w:val="40"/>
  </w:num>
  <w:num w:numId="32">
    <w:abstractNumId w:val="36"/>
  </w:num>
  <w:num w:numId="33">
    <w:abstractNumId w:val="25"/>
  </w:num>
  <w:num w:numId="34">
    <w:abstractNumId w:val="31"/>
  </w:num>
  <w:num w:numId="35">
    <w:abstractNumId w:val="22"/>
  </w:num>
  <w:num w:numId="36">
    <w:abstractNumId w:val="20"/>
  </w:num>
  <w:num w:numId="37">
    <w:abstractNumId w:val="13"/>
  </w:num>
  <w:num w:numId="38">
    <w:abstractNumId w:val="41"/>
  </w:num>
  <w:num w:numId="39">
    <w:abstractNumId w:val="24"/>
  </w:num>
  <w:num w:numId="40">
    <w:abstractNumId w:val="9"/>
  </w:num>
  <w:num w:numId="41">
    <w:abstractNumId w:val="39"/>
  </w:num>
  <w:num w:numId="42">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4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0441A"/>
    <w:rsid w:val="00020189"/>
    <w:rsid w:val="00020EE4"/>
    <w:rsid w:val="00026139"/>
    <w:rsid w:val="00026447"/>
    <w:rsid w:val="0003271D"/>
    <w:rsid w:val="00033426"/>
    <w:rsid w:val="00034A84"/>
    <w:rsid w:val="00035E67"/>
    <w:rsid w:val="00044809"/>
    <w:rsid w:val="00044C10"/>
    <w:rsid w:val="0005132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476D"/>
    <w:rsid w:val="000C5184"/>
    <w:rsid w:val="000D24C3"/>
    <w:rsid w:val="000D7BB7"/>
    <w:rsid w:val="000E3FFC"/>
    <w:rsid w:val="000F1A72"/>
    <w:rsid w:val="000F2632"/>
    <w:rsid w:val="000F75DA"/>
    <w:rsid w:val="00120377"/>
    <w:rsid w:val="00123082"/>
    <w:rsid w:val="00123704"/>
    <w:rsid w:val="001270C7"/>
    <w:rsid w:val="00131611"/>
    <w:rsid w:val="00131627"/>
    <w:rsid w:val="001337F0"/>
    <w:rsid w:val="00136205"/>
    <w:rsid w:val="001409DF"/>
    <w:rsid w:val="00140DFB"/>
    <w:rsid w:val="001429A1"/>
    <w:rsid w:val="00142BCD"/>
    <w:rsid w:val="0014786A"/>
    <w:rsid w:val="001516A4"/>
    <w:rsid w:val="0016518F"/>
    <w:rsid w:val="00173627"/>
    <w:rsid w:val="001802CA"/>
    <w:rsid w:val="00185576"/>
    <w:rsid w:val="00185951"/>
    <w:rsid w:val="0019098A"/>
    <w:rsid w:val="001A2505"/>
    <w:rsid w:val="001B54F8"/>
    <w:rsid w:val="001B654F"/>
    <w:rsid w:val="001B7D7E"/>
    <w:rsid w:val="001C448E"/>
    <w:rsid w:val="001C47F8"/>
    <w:rsid w:val="001C793E"/>
    <w:rsid w:val="001C797A"/>
    <w:rsid w:val="001D5178"/>
    <w:rsid w:val="001E34C6"/>
    <w:rsid w:val="001E5581"/>
    <w:rsid w:val="001F2822"/>
    <w:rsid w:val="0020062C"/>
    <w:rsid w:val="0020258F"/>
    <w:rsid w:val="00215347"/>
    <w:rsid w:val="00216ADD"/>
    <w:rsid w:val="00216BF1"/>
    <w:rsid w:val="00220CF5"/>
    <w:rsid w:val="00223D21"/>
    <w:rsid w:val="00231003"/>
    <w:rsid w:val="00232AB3"/>
    <w:rsid w:val="00234329"/>
    <w:rsid w:val="00240BD4"/>
    <w:rsid w:val="002428E3"/>
    <w:rsid w:val="0025405C"/>
    <w:rsid w:val="00255411"/>
    <w:rsid w:val="00260BAF"/>
    <w:rsid w:val="002650F7"/>
    <w:rsid w:val="00265E21"/>
    <w:rsid w:val="002719E0"/>
    <w:rsid w:val="00280F74"/>
    <w:rsid w:val="00286998"/>
    <w:rsid w:val="002A1A8A"/>
    <w:rsid w:val="002B0F6F"/>
    <w:rsid w:val="002B153C"/>
    <w:rsid w:val="002D317B"/>
    <w:rsid w:val="002D4CA1"/>
    <w:rsid w:val="002D72EA"/>
    <w:rsid w:val="002E0F69"/>
    <w:rsid w:val="002E14E1"/>
    <w:rsid w:val="002F06A9"/>
    <w:rsid w:val="002F1E1B"/>
    <w:rsid w:val="002F35DC"/>
    <w:rsid w:val="00302D2B"/>
    <w:rsid w:val="00311050"/>
    <w:rsid w:val="00312285"/>
    <w:rsid w:val="00312597"/>
    <w:rsid w:val="00323155"/>
    <w:rsid w:val="00342938"/>
    <w:rsid w:val="00353D56"/>
    <w:rsid w:val="0036223B"/>
    <w:rsid w:val="0036252A"/>
    <w:rsid w:val="00364D9D"/>
    <w:rsid w:val="00366C2E"/>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C2924"/>
    <w:rsid w:val="003D1DB0"/>
    <w:rsid w:val="003D39EC"/>
    <w:rsid w:val="003E3DD5"/>
    <w:rsid w:val="003F0222"/>
    <w:rsid w:val="003F216E"/>
    <w:rsid w:val="003F44B7"/>
    <w:rsid w:val="0041314C"/>
    <w:rsid w:val="00413D48"/>
    <w:rsid w:val="00414CAD"/>
    <w:rsid w:val="004200BB"/>
    <w:rsid w:val="004213B0"/>
    <w:rsid w:val="00422FEE"/>
    <w:rsid w:val="00437BC1"/>
    <w:rsid w:val="004406FF"/>
    <w:rsid w:val="00441AC2"/>
    <w:rsid w:val="00441C2A"/>
    <w:rsid w:val="00444592"/>
    <w:rsid w:val="004520E4"/>
    <w:rsid w:val="00452BCD"/>
    <w:rsid w:val="00455551"/>
    <w:rsid w:val="00456B63"/>
    <w:rsid w:val="00483F0B"/>
    <w:rsid w:val="00492A5E"/>
    <w:rsid w:val="00493D1F"/>
    <w:rsid w:val="004972F2"/>
    <w:rsid w:val="004A14A0"/>
    <w:rsid w:val="004A402E"/>
    <w:rsid w:val="004A40D9"/>
    <w:rsid w:val="004B02EC"/>
    <w:rsid w:val="004B4977"/>
    <w:rsid w:val="004B4FEB"/>
    <w:rsid w:val="004B5465"/>
    <w:rsid w:val="004C4DA9"/>
    <w:rsid w:val="004D2823"/>
    <w:rsid w:val="004E13BE"/>
    <w:rsid w:val="004E32F0"/>
    <w:rsid w:val="004F6189"/>
    <w:rsid w:val="005013DE"/>
    <w:rsid w:val="00516022"/>
    <w:rsid w:val="00521CEE"/>
    <w:rsid w:val="00524434"/>
    <w:rsid w:val="00534880"/>
    <w:rsid w:val="00536010"/>
    <w:rsid w:val="00541E47"/>
    <w:rsid w:val="0055452D"/>
    <w:rsid w:val="0056075E"/>
    <w:rsid w:val="00561176"/>
    <w:rsid w:val="0056454C"/>
    <w:rsid w:val="00573041"/>
    <w:rsid w:val="005903FB"/>
    <w:rsid w:val="0059666B"/>
    <w:rsid w:val="00596A16"/>
    <w:rsid w:val="00597B64"/>
    <w:rsid w:val="005A03A3"/>
    <w:rsid w:val="005A240D"/>
    <w:rsid w:val="005B4F97"/>
    <w:rsid w:val="005B77E3"/>
    <w:rsid w:val="005C164B"/>
    <w:rsid w:val="005C1A3A"/>
    <w:rsid w:val="005C3FE0"/>
    <w:rsid w:val="005C5317"/>
    <w:rsid w:val="005C740C"/>
    <w:rsid w:val="005D0300"/>
    <w:rsid w:val="005D3C44"/>
    <w:rsid w:val="005E43E2"/>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876CD"/>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4415"/>
    <w:rsid w:val="006E53DE"/>
    <w:rsid w:val="006E7216"/>
    <w:rsid w:val="006F0F93"/>
    <w:rsid w:val="006F198E"/>
    <w:rsid w:val="006F2103"/>
    <w:rsid w:val="006F35FA"/>
    <w:rsid w:val="006F3DB9"/>
    <w:rsid w:val="00703AEF"/>
    <w:rsid w:val="007056A7"/>
    <w:rsid w:val="00711BA5"/>
    <w:rsid w:val="00715237"/>
    <w:rsid w:val="00715F39"/>
    <w:rsid w:val="007254A5"/>
    <w:rsid w:val="007254AB"/>
    <w:rsid w:val="00725748"/>
    <w:rsid w:val="0073720D"/>
    <w:rsid w:val="007402E0"/>
    <w:rsid w:val="00740A49"/>
    <w:rsid w:val="00742AB9"/>
    <w:rsid w:val="007468B4"/>
    <w:rsid w:val="00754FBF"/>
    <w:rsid w:val="0076016D"/>
    <w:rsid w:val="00761034"/>
    <w:rsid w:val="00775344"/>
    <w:rsid w:val="007777DF"/>
    <w:rsid w:val="00783559"/>
    <w:rsid w:val="00794999"/>
    <w:rsid w:val="007A4105"/>
    <w:rsid w:val="007A474C"/>
    <w:rsid w:val="007B0280"/>
    <w:rsid w:val="007B637D"/>
    <w:rsid w:val="007C406E"/>
    <w:rsid w:val="007C5413"/>
    <w:rsid w:val="007E2991"/>
    <w:rsid w:val="007F1C10"/>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2AE2"/>
    <w:rsid w:val="008646B0"/>
    <w:rsid w:val="008666D2"/>
    <w:rsid w:val="008668BD"/>
    <w:rsid w:val="008802E4"/>
    <w:rsid w:val="00891692"/>
    <w:rsid w:val="008925CD"/>
    <w:rsid w:val="008A49E1"/>
    <w:rsid w:val="008A4ADE"/>
    <w:rsid w:val="008B3929"/>
    <w:rsid w:val="008B3C2F"/>
    <w:rsid w:val="008B4CB3"/>
    <w:rsid w:val="008B54B2"/>
    <w:rsid w:val="008C2206"/>
    <w:rsid w:val="008C46FD"/>
    <w:rsid w:val="008C6689"/>
    <w:rsid w:val="008C67AF"/>
    <w:rsid w:val="008E306D"/>
    <w:rsid w:val="008F0C84"/>
    <w:rsid w:val="008F2143"/>
    <w:rsid w:val="00905394"/>
    <w:rsid w:val="009058A9"/>
    <w:rsid w:val="00910642"/>
    <w:rsid w:val="00917821"/>
    <w:rsid w:val="00922811"/>
    <w:rsid w:val="009311C8"/>
    <w:rsid w:val="00931C50"/>
    <w:rsid w:val="00933376"/>
    <w:rsid w:val="009336FC"/>
    <w:rsid w:val="00935BAD"/>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D100D"/>
    <w:rsid w:val="009E042D"/>
    <w:rsid w:val="009E0DAE"/>
    <w:rsid w:val="009E2C8B"/>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0FA3"/>
    <w:rsid w:val="00AE11B7"/>
    <w:rsid w:val="00AF0612"/>
    <w:rsid w:val="00B04B57"/>
    <w:rsid w:val="00B06C4D"/>
    <w:rsid w:val="00B11E7E"/>
    <w:rsid w:val="00B26CCF"/>
    <w:rsid w:val="00B316B9"/>
    <w:rsid w:val="00B35331"/>
    <w:rsid w:val="00B404C5"/>
    <w:rsid w:val="00B433B9"/>
    <w:rsid w:val="00B4412C"/>
    <w:rsid w:val="00B4701F"/>
    <w:rsid w:val="00B51544"/>
    <w:rsid w:val="00B531DD"/>
    <w:rsid w:val="00B60860"/>
    <w:rsid w:val="00B6197B"/>
    <w:rsid w:val="00B71DC2"/>
    <w:rsid w:val="00B73546"/>
    <w:rsid w:val="00B7376B"/>
    <w:rsid w:val="00B7388E"/>
    <w:rsid w:val="00B7493F"/>
    <w:rsid w:val="00B74DD5"/>
    <w:rsid w:val="00B74F88"/>
    <w:rsid w:val="00B76A6E"/>
    <w:rsid w:val="00B80A89"/>
    <w:rsid w:val="00B84D74"/>
    <w:rsid w:val="00B91D3A"/>
    <w:rsid w:val="00B93893"/>
    <w:rsid w:val="00BA1DE7"/>
    <w:rsid w:val="00BA4514"/>
    <w:rsid w:val="00BA7FD1"/>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4C3C"/>
    <w:rsid w:val="00CF7C8B"/>
    <w:rsid w:val="00D078E1"/>
    <w:rsid w:val="00D12A7F"/>
    <w:rsid w:val="00D20E5F"/>
    <w:rsid w:val="00D227D8"/>
    <w:rsid w:val="00D23522"/>
    <w:rsid w:val="00D25F2D"/>
    <w:rsid w:val="00D27903"/>
    <w:rsid w:val="00D279AE"/>
    <w:rsid w:val="00D3012F"/>
    <w:rsid w:val="00D405AB"/>
    <w:rsid w:val="00D46009"/>
    <w:rsid w:val="00D477B3"/>
    <w:rsid w:val="00D52EA6"/>
    <w:rsid w:val="00D5423B"/>
    <w:rsid w:val="00D54F4E"/>
    <w:rsid w:val="00D55865"/>
    <w:rsid w:val="00D56274"/>
    <w:rsid w:val="00D60BA4"/>
    <w:rsid w:val="00D61E96"/>
    <w:rsid w:val="00D72421"/>
    <w:rsid w:val="00D73F97"/>
    <w:rsid w:val="00D80CCE"/>
    <w:rsid w:val="00D8471C"/>
    <w:rsid w:val="00D90825"/>
    <w:rsid w:val="00D93B73"/>
    <w:rsid w:val="00D943B2"/>
    <w:rsid w:val="00DA586B"/>
    <w:rsid w:val="00DB44FF"/>
    <w:rsid w:val="00DB4709"/>
    <w:rsid w:val="00DB7C7C"/>
    <w:rsid w:val="00DE578A"/>
    <w:rsid w:val="00DF1D1E"/>
    <w:rsid w:val="00DF2583"/>
    <w:rsid w:val="00DF54D9"/>
    <w:rsid w:val="00E03D32"/>
    <w:rsid w:val="00E048B9"/>
    <w:rsid w:val="00E05EBE"/>
    <w:rsid w:val="00E10DC6"/>
    <w:rsid w:val="00E11F8E"/>
    <w:rsid w:val="00E1378C"/>
    <w:rsid w:val="00E145EA"/>
    <w:rsid w:val="00E364EF"/>
    <w:rsid w:val="00E426A4"/>
    <w:rsid w:val="00E42D22"/>
    <w:rsid w:val="00E50239"/>
    <w:rsid w:val="00E50A17"/>
    <w:rsid w:val="00E51261"/>
    <w:rsid w:val="00E634E3"/>
    <w:rsid w:val="00E64525"/>
    <w:rsid w:val="00E659A6"/>
    <w:rsid w:val="00E82253"/>
    <w:rsid w:val="00E93B64"/>
    <w:rsid w:val="00EA75C1"/>
    <w:rsid w:val="00EB5136"/>
    <w:rsid w:val="00EB5A4F"/>
    <w:rsid w:val="00EB7550"/>
    <w:rsid w:val="00EC237D"/>
    <w:rsid w:val="00EC6041"/>
    <w:rsid w:val="00EC70A5"/>
    <w:rsid w:val="00ED4C7E"/>
    <w:rsid w:val="00EE1A75"/>
    <w:rsid w:val="00EE4A1F"/>
    <w:rsid w:val="00EF1B5A"/>
    <w:rsid w:val="00EF2CCA"/>
    <w:rsid w:val="00EF3382"/>
    <w:rsid w:val="00EF7BAE"/>
    <w:rsid w:val="00F0271E"/>
    <w:rsid w:val="00F03E1B"/>
    <w:rsid w:val="00F1040A"/>
    <w:rsid w:val="00F16EBD"/>
    <w:rsid w:val="00F221B1"/>
    <w:rsid w:val="00F2608D"/>
    <w:rsid w:val="00F36803"/>
    <w:rsid w:val="00F371B6"/>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D7C96"/>
    <w:rsid w:val="00FE2E71"/>
    <w:rsid w:val="00FE4F08"/>
    <w:rsid w:val="00FE5337"/>
    <w:rsid w:val="00FE719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f" fillcolor="white" stroke="f">
      <v:fill color="white" on="f"/>
      <v:stroke on="f"/>
    </o:shapedefaults>
    <o:shapelayout v:ext="edit">
      <o:idmap v:ext="edit" data="1"/>
    </o:shapelayout>
  </w:shapeDefaults>
  <w:decimalSymbol w:val=","/>
  <w:listSeparator w:val=";"/>
  <w14:docId w14:val="38ECD495"/>
  <w15:docId w15:val="{57D4BDA1-5DF1-4A06-8005-56420951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Default">
    <w:name w:val="Default"/>
    <w:rsid w:val="00B11E7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6EE81-F533-4E10-A098-58784F87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2913</Words>
  <Characters>16022</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18898</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Veltman, Erik</cp:lastModifiedBy>
  <cp:revision>23</cp:revision>
  <cp:lastPrinted>2020-02-18T12:17:00Z</cp:lastPrinted>
  <dcterms:created xsi:type="dcterms:W3CDTF">2020-10-14T13:11:00Z</dcterms:created>
  <dcterms:modified xsi:type="dcterms:W3CDTF">2022-02-24T15:54:00Z</dcterms:modified>
</cp:coreProperties>
</file>