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B25EBD" w14:textId="1BA5A06E" w:rsidR="00372230" w:rsidRDefault="0083145F" w:rsidP="00C40450">
      <w:r>
        <w:rPr>
          <w:rFonts w:ascii="Verdana" w:hAnsi="Verdana"/>
          <w:noProof/>
          <w:sz w:val="18"/>
          <w:szCs w:val="18"/>
        </w:rPr>
        <w:drawing>
          <wp:anchor distT="0" distB="0" distL="114300" distR="114300" simplePos="0" relativeHeight="251659264" behindDoc="0" locked="0" layoutInCell="1" allowOverlap="1" wp14:anchorId="3C084D7D" wp14:editId="5A865898">
            <wp:simplePos x="0" y="0"/>
            <wp:positionH relativeFrom="margin">
              <wp:align>left</wp:align>
            </wp:positionH>
            <wp:positionV relativeFrom="paragraph">
              <wp:posOffset>-688947</wp:posOffset>
            </wp:positionV>
            <wp:extent cx="4434840" cy="2150745"/>
            <wp:effectExtent l="0" t="0" r="3810" b="1905"/>
            <wp:wrapNone/>
            <wp:docPr id="4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C.Logo fc 6 kleuren L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34840" cy="21507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61AAB08" w14:textId="221633E6" w:rsidR="00A72BD7" w:rsidRDefault="00A72BD7" w:rsidP="00C40450"/>
    <w:p w14:paraId="01414AB7" w14:textId="77777777" w:rsidR="00394A4E" w:rsidRDefault="00394A4E" w:rsidP="00C40450"/>
    <w:p w14:paraId="543C364C" w14:textId="77777777" w:rsidR="00394A4E" w:rsidRDefault="00394A4E" w:rsidP="00C40450"/>
    <w:p w14:paraId="6F8B8083" w14:textId="77777777" w:rsidR="00394A4E" w:rsidRDefault="00394A4E" w:rsidP="00C40450"/>
    <w:p w14:paraId="5EB708B8" w14:textId="77777777" w:rsidR="00394A4E" w:rsidRDefault="00394A4E" w:rsidP="00C40450"/>
    <w:p w14:paraId="6F677026" w14:textId="77777777" w:rsidR="00394A4E" w:rsidRDefault="00394A4E" w:rsidP="00C40450"/>
    <w:p w14:paraId="1BAC69C0" w14:textId="77777777" w:rsidR="00394A4E" w:rsidRDefault="00394A4E" w:rsidP="00C40450"/>
    <w:p w14:paraId="7FAEBE52" w14:textId="77777777" w:rsidR="00394A4E" w:rsidRDefault="00394A4E" w:rsidP="00C40450"/>
    <w:p w14:paraId="37476551" w14:textId="77777777" w:rsidR="00394A4E" w:rsidRDefault="00394A4E" w:rsidP="00C40450"/>
    <w:p w14:paraId="2BE6ACC0" w14:textId="77777777" w:rsidR="00394A4E" w:rsidRDefault="00394A4E" w:rsidP="00394A4E">
      <w:pPr>
        <w:pStyle w:val="Koptekst"/>
      </w:pPr>
    </w:p>
    <w:p w14:paraId="4B7E0256" w14:textId="77777777" w:rsidR="00394A4E" w:rsidRDefault="00394A4E" w:rsidP="00394A4E">
      <w:pPr>
        <w:pStyle w:val="Koptekst"/>
        <w:tabs>
          <w:tab w:val="clear" w:pos="4536"/>
          <w:tab w:val="clear" w:pos="9072"/>
          <w:tab w:val="left" w:pos="2712"/>
        </w:tabs>
        <w:jc w:val="right"/>
        <w:rPr>
          <w:sz w:val="48"/>
          <w:szCs w:val="48"/>
        </w:rPr>
      </w:pPr>
    </w:p>
    <w:p w14:paraId="3C2C8D1C" w14:textId="77777777" w:rsidR="00394A4E" w:rsidRDefault="00394A4E" w:rsidP="00394A4E">
      <w:pPr>
        <w:pStyle w:val="Koptekst"/>
        <w:tabs>
          <w:tab w:val="clear" w:pos="4536"/>
          <w:tab w:val="clear" w:pos="9072"/>
          <w:tab w:val="left" w:pos="2712"/>
        </w:tabs>
        <w:jc w:val="right"/>
        <w:rPr>
          <w:sz w:val="48"/>
          <w:szCs w:val="48"/>
        </w:rPr>
      </w:pPr>
    </w:p>
    <w:tbl>
      <w:tblPr>
        <w:tblW w:w="68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1"/>
        <w:gridCol w:w="5103"/>
      </w:tblGrid>
      <w:tr w:rsidR="009920C1" w:rsidRPr="00FC08C7" w14:paraId="05EFB5DB" w14:textId="77777777" w:rsidTr="002428F5">
        <w:trPr>
          <w:cantSplit/>
          <w:trHeight w:hRule="exact" w:val="1750"/>
          <w:jc w:val="center"/>
        </w:trPr>
        <w:tc>
          <w:tcPr>
            <w:tcW w:w="6804" w:type="dxa"/>
            <w:gridSpan w:val="2"/>
            <w:shd w:val="clear" w:color="auto" w:fill="auto"/>
            <w:vAlign w:val="center"/>
          </w:tcPr>
          <w:p w14:paraId="770C4653" w14:textId="7C3D8316" w:rsidR="009920C1" w:rsidRDefault="009920C1" w:rsidP="00CE2A07">
            <w:pPr>
              <w:ind w:left="238" w:hanging="238"/>
              <w:jc w:val="center"/>
              <w:rPr>
                <w:b/>
                <w:sz w:val="32"/>
                <w:szCs w:val="32"/>
              </w:rPr>
            </w:pPr>
            <w:r w:rsidRPr="00107E92">
              <w:rPr>
                <w:b/>
                <w:sz w:val="32"/>
                <w:szCs w:val="32"/>
              </w:rPr>
              <w:t xml:space="preserve">Bijlage </w:t>
            </w:r>
            <w:r w:rsidR="002428F5">
              <w:rPr>
                <w:b/>
                <w:sz w:val="32"/>
                <w:szCs w:val="32"/>
              </w:rPr>
              <w:t>2</w:t>
            </w:r>
            <w:r w:rsidR="008B62DE" w:rsidRPr="00107E92">
              <w:rPr>
                <w:b/>
                <w:sz w:val="32"/>
                <w:szCs w:val="32"/>
              </w:rPr>
              <w:t xml:space="preserve"> </w:t>
            </w:r>
            <w:r w:rsidR="002428F5">
              <w:rPr>
                <w:b/>
                <w:sz w:val="32"/>
                <w:szCs w:val="32"/>
              </w:rPr>
              <w:t xml:space="preserve">Antwoord </w:t>
            </w:r>
            <w:proofErr w:type="spellStart"/>
            <w:r w:rsidR="002428F5">
              <w:rPr>
                <w:b/>
                <w:sz w:val="32"/>
                <w:szCs w:val="32"/>
              </w:rPr>
              <w:t>subgunningscriteria</w:t>
            </w:r>
            <w:proofErr w:type="spellEnd"/>
          </w:p>
          <w:p w14:paraId="0DDAABE2" w14:textId="5C61C209" w:rsidR="002428F5" w:rsidRPr="00107E92" w:rsidRDefault="002428F5" w:rsidP="00CE2A07">
            <w:pPr>
              <w:ind w:left="238" w:hanging="238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Perceel 1</w:t>
            </w:r>
            <w:r w:rsidR="00FA3B42">
              <w:rPr>
                <w:b/>
                <w:sz w:val="32"/>
                <w:szCs w:val="32"/>
              </w:rPr>
              <w:t xml:space="preserve"> Digitale schoolborden</w:t>
            </w:r>
          </w:p>
          <w:p w14:paraId="2CF2DDE8" w14:textId="77777777" w:rsidR="009920C1" w:rsidRDefault="009920C1" w:rsidP="00CE2A07">
            <w:pPr>
              <w:ind w:left="238" w:hanging="238"/>
              <w:jc w:val="center"/>
              <w:rPr>
                <w:b/>
              </w:rPr>
            </w:pPr>
          </w:p>
          <w:p w14:paraId="7C37DB94" w14:textId="21BA9AD2" w:rsidR="009920C1" w:rsidRPr="006F4918" w:rsidRDefault="009920C1" w:rsidP="00CE2A07">
            <w:pPr>
              <w:ind w:left="238" w:hanging="238"/>
              <w:jc w:val="center"/>
              <w:rPr>
                <w:b/>
                <w:sz w:val="24"/>
                <w:szCs w:val="24"/>
              </w:rPr>
            </w:pPr>
            <w:r w:rsidRPr="006F4918">
              <w:rPr>
                <w:b/>
                <w:sz w:val="24"/>
                <w:szCs w:val="24"/>
              </w:rPr>
              <w:t>Behorend bij</w:t>
            </w:r>
            <w:r w:rsidR="00107E92">
              <w:rPr>
                <w:b/>
                <w:sz w:val="24"/>
                <w:szCs w:val="24"/>
              </w:rPr>
              <w:t xml:space="preserve"> de</w:t>
            </w:r>
          </w:p>
        </w:tc>
      </w:tr>
      <w:tr w:rsidR="009920C1" w:rsidRPr="00FC08C7" w14:paraId="21065558" w14:textId="77777777" w:rsidTr="009920C1">
        <w:trPr>
          <w:cantSplit/>
          <w:trHeight w:hRule="exact" w:val="2307"/>
          <w:jc w:val="center"/>
        </w:trPr>
        <w:tc>
          <w:tcPr>
            <w:tcW w:w="6804" w:type="dxa"/>
            <w:gridSpan w:val="2"/>
            <w:shd w:val="clear" w:color="auto" w:fill="auto"/>
            <w:vAlign w:val="center"/>
          </w:tcPr>
          <w:sdt>
            <w:sdtPr>
              <w:rPr>
                <w:b/>
                <w:sz w:val="24"/>
                <w:szCs w:val="16"/>
              </w:rPr>
              <w:id w:val="13041216"/>
              <w:placeholder>
                <w:docPart w:val="3E377704E3424887BBBB484E6F955E89"/>
              </w:placeholder>
              <w:comboBox>
                <w:listItem w:displayText="&lt;Kies de aanbestedingsprocedure&gt;" w:value="&lt;Kies de aanbestedingsprocedure&gt;"/>
                <w:listItem w:displayText="Europese aanbesteding" w:value="Europese aanbesteding"/>
                <w:listItem w:displayText="Nationale aanbesteding" w:value="Nationale aanbesteding"/>
              </w:comboBox>
            </w:sdtPr>
            <w:sdtEndPr/>
            <w:sdtContent>
              <w:p w14:paraId="5820340D" w14:textId="77777777" w:rsidR="009920C1" w:rsidRPr="00AC678E" w:rsidRDefault="009920C1" w:rsidP="00CE2A07">
                <w:pPr>
                  <w:spacing w:line="276" w:lineRule="auto"/>
                  <w:jc w:val="center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  <w:szCs w:val="16"/>
                  </w:rPr>
                  <w:t>Europese aanbesteding</w:t>
                </w:r>
              </w:p>
            </w:sdtContent>
          </w:sdt>
          <w:p w14:paraId="6679B7FA" w14:textId="6C24D62A" w:rsidR="009920C1" w:rsidRPr="001B66CB" w:rsidRDefault="009920C1" w:rsidP="00CE2A07">
            <w:pPr>
              <w:spacing w:line="276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ICT Middelen</w:t>
            </w:r>
          </w:p>
          <w:p w14:paraId="6693E92E" w14:textId="61668277" w:rsidR="009920C1" w:rsidRDefault="009920C1" w:rsidP="00CE2A07">
            <w:pPr>
              <w:spacing w:before="240" w:after="240"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voor</w:t>
            </w:r>
            <w:r w:rsidRPr="001B66CB">
              <w:rPr>
                <w:sz w:val="24"/>
              </w:rPr>
              <w:t xml:space="preserve"> </w:t>
            </w:r>
          </w:p>
          <w:p w14:paraId="2B1A0A35" w14:textId="256777F9" w:rsidR="009920C1" w:rsidRPr="009920C1" w:rsidRDefault="009920C1" w:rsidP="009920C1">
            <w:pPr>
              <w:spacing w:before="240" w:after="240" w:line="276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Stichting </w:t>
            </w:r>
            <w:proofErr w:type="spellStart"/>
            <w:r>
              <w:rPr>
                <w:b/>
                <w:sz w:val="24"/>
              </w:rPr>
              <w:t>Comprix</w:t>
            </w:r>
            <w:proofErr w:type="spellEnd"/>
          </w:p>
        </w:tc>
      </w:tr>
      <w:tr w:rsidR="009920C1" w:rsidRPr="005B2BF8" w14:paraId="75D0CCCA" w14:textId="77777777" w:rsidTr="00CE2A07">
        <w:trPr>
          <w:cantSplit/>
          <w:trHeight w:val="240"/>
          <w:jc w:val="center"/>
        </w:trPr>
        <w:tc>
          <w:tcPr>
            <w:tcW w:w="1701" w:type="dxa"/>
            <w:shd w:val="clear" w:color="auto" w:fill="auto"/>
            <w:tcMar>
              <w:top w:w="28" w:type="dxa"/>
              <w:left w:w="57" w:type="dxa"/>
              <w:bottom w:w="28" w:type="dxa"/>
            </w:tcMar>
          </w:tcPr>
          <w:p w14:paraId="0B04CC64" w14:textId="77777777" w:rsidR="009920C1" w:rsidRPr="005B2BF8" w:rsidRDefault="009920C1" w:rsidP="00CE2A07">
            <w:pPr>
              <w:spacing w:line="276" w:lineRule="auto"/>
              <w:rPr>
                <w:sz w:val="24"/>
              </w:rPr>
            </w:pPr>
            <w:r w:rsidRPr="005B2BF8">
              <w:rPr>
                <w:sz w:val="24"/>
              </w:rPr>
              <w:t>Datum</w:t>
            </w:r>
          </w:p>
        </w:tc>
        <w:tc>
          <w:tcPr>
            <w:tcW w:w="5103" w:type="dxa"/>
            <w:shd w:val="clear" w:color="auto" w:fill="auto"/>
            <w:tcMar>
              <w:top w:w="28" w:type="dxa"/>
              <w:left w:w="57" w:type="dxa"/>
              <w:bottom w:w="28" w:type="dxa"/>
            </w:tcMar>
          </w:tcPr>
          <w:p w14:paraId="5221CD60" w14:textId="156A5313" w:rsidR="009920C1" w:rsidRPr="005B2BF8" w:rsidRDefault="009C3767" w:rsidP="00CE2A07">
            <w:pPr>
              <w:autoSpaceDE w:val="0"/>
              <w:autoSpaceDN w:val="0"/>
              <w:adjustRightInd w:val="0"/>
              <w:spacing w:line="276" w:lineRule="auto"/>
              <w:rPr>
                <w:rFonts w:cs="Verdana"/>
                <w:noProof/>
                <w:sz w:val="24"/>
              </w:rPr>
            </w:pPr>
            <w:r>
              <w:rPr>
                <w:rFonts w:cs="Verdana"/>
                <w:sz w:val="24"/>
              </w:rPr>
              <w:t>23</w:t>
            </w:r>
            <w:r w:rsidR="009920C1">
              <w:rPr>
                <w:rFonts w:cs="Verdana"/>
                <w:sz w:val="24"/>
              </w:rPr>
              <w:t>-1</w:t>
            </w:r>
            <w:r w:rsidR="008D71F1">
              <w:rPr>
                <w:rFonts w:cs="Verdana"/>
                <w:sz w:val="24"/>
              </w:rPr>
              <w:t>2</w:t>
            </w:r>
            <w:r w:rsidR="009920C1">
              <w:rPr>
                <w:rFonts w:cs="Verdana"/>
                <w:sz w:val="24"/>
              </w:rPr>
              <w:t>-2021</w:t>
            </w:r>
          </w:p>
        </w:tc>
      </w:tr>
      <w:tr w:rsidR="009920C1" w:rsidRPr="005B2BF8" w14:paraId="02E2FE5F" w14:textId="77777777" w:rsidTr="00CE2A07">
        <w:trPr>
          <w:cantSplit/>
          <w:trHeight w:val="240"/>
          <w:jc w:val="center"/>
        </w:trPr>
        <w:tc>
          <w:tcPr>
            <w:tcW w:w="1701" w:type="dxa"/>
            <w:shd w:val="clear" w:color="auto" w:fill="auto"/>
            <w:tcMar>
              <w:top w:w="28" w:type="dxa"/>
              <w:left w:w="57" w:type="dxa"/>
              <w:bottom w:w="28" w:type="dxa"/>
            </w:tcMar>
          </w:tcPr>
          <w:p w14:paraId="664D5751" w14:textId="77777777" w:rsidR="009920C1" w:rsidRPr="005B2BF8" w:rsidRDefault="009920C1" w:rsidP="00CE2A07">
            <w:pPr>
              <w:spacing w:line="276" w:lineRule="auto"/>
              <w:rPr>
                <w:sz w:val="24"/>
              </w:rPr>
            </w:pPr>
            <w:r w:rsidRPr="005B2BF8">
              <w:rPr>
                <w:sz w:val="24"/>
              </w:rPr>
              <w:t>Kenmerk</w:t>
            </w:r>
          </w:p>
        </w:tc>
        <w:tc>
          <w:tcPr>
            <w:tcW w:w="5103" w:type="dxa"/>
            <w:shd w:val="clear" w:color="auto" w:fill="auto"/>
            <w:tcMar>
              <w:top w:w="28" w:type="dxa"/>
              <w:left w:w="57" w:type="dxa"/>
              <w:bottom w:w="28" w:type="dxa"/>
            </w:tcMar>
          </w:tcPr>
          <w:p w14:paraId="401BBB08" w14:textId="6C15BB95" w:rsidR="009920C1" w:rsidRPr="005B2BF8" w:rsidRDefault="009920C1" w:rsidP="00CE2A07">
            <w:pPr>
              <w:autoSpaceDE w:val="0"/>
              <w:autoSpaceDN w:val="0"/>
              <w:adjustRightInd w:val="0"/>
              <w:spacing w:line="276" w:lineRule="auto"/>
              <w:rPr>
                <w:rFonts w:cs="Verdana"/>
                <w:sz w:val="24"/>
                <w:highlight w:val="lightGray"/>
              </w:rPr>
            </w:pPr>
            <w:bookmarkStart w:id="0" w:name="Kenmerk"/>
            <w:r w:rsidRPr="005B2BF8">
              <w:rPr>
                <w:rFonts w:cs="Verdana"/>
                <w:sz w:val="24"/>
              </w:rPr>
              <w:t>20</w:t>
            </w:r>
            <w:r w:rsidR="00D61B2F">
              <w:rPr>
                <w:rFonts w:cs="Verdana"/>
                <w:sz w:val="24"/>
              </w:rPr>
              <w:t>21.03</w:t>
            </w:r>
            <w:bookmarkEnd w:id="0"/>
          </w:p>
        </w:tc>
      </w:tr>
      <w:tr w:rsidR="009920C1" w:rsidRPr="005B2BF8" w14:paraId="1F256C6F" w14:textId="77777777" w:rsidTr="00CE2A07">
        <w:trPr>
          <w:cantSplit/>
          <w:trHeight w:val="240"/>
          <w:jc w:val="center"/>
        </w:trPr>
        <w:tc>
          <w:tcPr>
            <w:tcW w:w="1701" w:type="dxa"/>
            <w:shd w:val="clear" w:color="auto" w:fill="auto"/>
            <w:tcMar>
              <w:top w:w="28" w:type="dxa"/>
              <w:left w:w="57" w:type="dxa"/>
              <w:bottom w:w="28" w:type="dxa"/>
            </w:tcMar>
          </w:tcPr>
          <w:p w14:paraId="59453B88" w14:textId="77777777" w:rsidR="009920C1" w:rsidRPr="005B2BF8" w:rsidRDefault="009920C1" w:rsidP="00CE2A07">
            <w:pPr>
              <w:spacing w:line="276" w:lineRule="auto"/>
              <w:rPr>
                <w:sz w:val="24"/>
              </w:rPr>
            </w:pPr>
            <w:r w:rsidRPr="005B2BF8">
              <w:rPr>
                <w:sz w:val="24"/>
              </w:rPr>
              <w:t>Versie</w:t>
            </w:r>
          </w:p>
        </w:tc>
        <w:tc>
          <w:tcPr>
            <w:tcW w:w="5103" w:type="dxa"/>
            <w:shd w:val="clear" w:color="auto" w:fill="auto"/>
            <w:tcMar>
              <w:top w:w="28" w:type="dxa"/>
              <w:left w:w="57" w:type="dxa"/>
              <w:bottom w:w="28" w:type="dxa"/>
            </w:tcMar>
          </w:tcPr>
          <w:p w14:paraId="5009B303" w14:textId="51601A29" w:rsidR="009920C1" w:rsidRPr="005B2BF8" w:rsidRDefault="009C3767" w:rsidP="00CE2A07">
            <w:pPr>
              <w:autoSpaceDE w:val="0"/>
              <w:autoSpaceDN w:val="0"/>
              <w:adjustRightInd w:val="0"/>
              <w:spacing w:line="276" w:lineRule="auto"/>
              <w:rPr>
                <w:rFonts w:cs="Verdana"/>
                <w:sz w:val="24"/>
              </w:rPr>
            </w:pPr>
            <w:r>
              <w:rPr>
                <w:rFonts w:cs="Verdana"/>
                <w:sz w:val="24"/>
              </w:rPr>
              <w:t>2</w:t>
            </w:r>
            <w:r w:rsidR="009920C1">
              <w:rPr>
                <w:rFonts w:cs="Verdana"/>
                <w:sz w:val="24"/>
              </w:rPr>
              <w:t>.0</w:t>
            </w:r>
          </w:p>
        </w:tc>
      </w:tr>
    </w:tbl>
    <w:p w14:paraId="33E6EB04" w14:textId="77777777" w:rsidR="00433908" w:rsidRDefault="00433908">
      <w:r>
        <w:br w:type="page"/>
      </w:r>
    </w:p>
    <w:p w14:paraId="2A0DB333" w14:textId="77777777" w:rsidR="00C30FC2" w:rsidRDefault="00C30FC2" w:rsidP="00433908"/>
    <w:p w14:paraId="19BABB12" w14:textId="7E32119F" w:rsidR="001A1D83" w:rsidRPr="00E820DA" w:rsidRDefault="004737CD" w:rsidP="001A1D83">
      <w:pPr>
        <w:rPr>
          <w:b/>
          <w:sz w:val="28"/>
        </w:rPr>
      </w:pPr>
      <w:r>
        <w:rPr>
          <w:b/>
          <w:sz w:val="28"/>
        </w:rPr>
        <w:t>K1</w:t>
      </w:r>
      <w:r w:rsidR="00B65F38">
        <w:rPr>
          <w:b/>
          <w:sz w:val="28"/>
        </w:rPr>
        <w:t>:</w:t>
      </w:r>
      <w:r w:rsidR="001A1D83" w:rsidRPr="00EE1219">
        <w:rPr>
          <w:b/>
          <w:sz w:val="28"/>
        </w:rPr>
        <w:t xml:space="preserve"> Bijdrage aan </w:t>
      </w:r>
      <w:r w:rsidR="009F5E25">
        <w:rPr>
          <w:b/>
          <w:sz w:val="28"/>
        </w:rPr>
        <w:t xml:space="preserve">doelstellingen </w:t>
      </w:r>
      <w:r w:rsidR="00B65F38">
        <w:rPr>
          <w:b/>
          <w:sz w:val="28"/>
        </w:rPr>
        <w:t>ICT Beleid</w:t>
      </w:r>
    </w:p>
    <w:p w14:paraId="2BA7528B" w14:textId="77777777" w:rsidR="001A1D83" w:rsidRDefault="001A1D83" w:rsidP="001A1D83">
      <w:r w:rsidRPr="00E820DA">
        <w:rPr>
          <w:highlight w:val="yellow"/>
        </w:rPr>
        <w:t>&lt;Vul hieronder uw beschrijving in&gt;</w:t>
      </w:r>
    </w:p>
    <w:p w14:paraId="1DA18EC4" w14:textId="77777777" w:rsidR="000B46D8" w:rsidRDefault="000B46D8"/>
    <w:p w14:paraId="2A11E5A2" w14:textId="0BA347F4" w:rsidR="00B65F38" w:rsidRDefault="00B65F38">
      <w:r>
        <w:br w:type="page"/>
      </w:r>
    </w:p>
    <w:p w14:paraId="74AC980F" w14:textId="06D7A1DB" w:rsidR="00B65F38" w:rsidRPr="00E820DA" w:rsidRDefault="00B65F38" w:rsidP="00B65F38">
      <w:pPr>
        <w:rPr>
          <w:b/>
          <w:sz w:val="28"/>
        </w:rPr>
      </w:pPr>
      <w:r>
        <w:rPr>
          <w:b/>
          <w:sz w:val="28"/>
        </w:rPr>
        <w:lastRenderedPageBreak/>
        <w:t>K</w:t>
      </w:r>
      <w:r w:rsidR="00B10C69">
        <w:rPr>
          <w:b/>
          <w:sz w:val="28"/>
        </w:rPr>
        <w:t>2</w:t>
      </w:r>
      <w:r>
        <w:rPr>
          <w:b/>
          <w:sz w:val="28"/>
        </w:rPr>
        <w:t>:</w:t>
      </w:r>
      <w:r w:rsidRPr="00EE1219">
        <w:rPr>
          <w:b/>
          <w:sz w:val="28"/>
        </w:rPr>
        <w:t xml:space="preserve"> </w:t>
      </w:r>
      <w:r w:rsidR="000D3B5B">
        <w:rPr>
          <w:b/>
          <w:sz w:val="28"/>
        </w:rPr>
        <w:t xml:space="preserve">Kwaliteitsborging </w:t>
      </w:r>
      <w:r w:rsidR="00B10C69">
        <w:rPr>
          <w:b/>
          <w:sz w:val="28"/>
        </w:rPr>
        <w:t xml:space="preserve">en </w:t>
      </w:r>
      <w:proofErr w:type="spellStart"/>
      <w:r w:rsidR="00B10C69">
        <w:rPr>
          <w:b/>
          <w:sz w:val="28"/>
        </w:rPr>
        <w:t>governance</w:t>
      </w:r>
      <w:proofErr w:type="spellEnd"/>
    </w:p>
    <w:p w14:paraId="1C5261B3" w14:textId="77777777" w:rsidR="00B65F38" w:rsidRDefault="00B65F38" w:rsidP="00B65F38">
      <w:r w:rsidRPr="00E820DA">
        <w:rPr>
          <w:highlight w:val="yellow"/>
        </w:rPr>
        <w:t>&lt;Vul hieronder uw beschrijving in&gt;</w:t>
      </w:r>
    </w:p>
    <w:p w14:paraId="1F7AD962" w14:textId="77777777" w:rsidR="00B65F38" w:rsidRPr="00A52004" w:rsidRDefault="00B65F38" w:rsidP="00B65F38"/>
    <w:p w14:paraId="120C15CA" w14:textId="104C79C4" w:rsidR="00B65F38" w:rsidRDefault="00B65F38">
      <w:r>
        <w:br w:type="page"/>
      </w:r>
    </w:p>
    <w:p w14:paraId="3F591CF2" w14:textId="78690E04" w:rsidR="00B65F38" w:rsidRPr="00E820DA" w:rsidRDefault="00B65F38" w:rsidP="00B65F38">
      <w:pPr>
        <w:rPr>
          <w:b/>
          <w:sz w:val="28"/>
        </w:rPr>
      </w:pPr>
      <w:r>
        <w:rPr>
          <w:b/>
          <w:sz w:val="28"/>
        </w:rPr>
        <w:lastRenderedPageBreak/>
        <w:t>K</w:t>
      </w:r>
      <w:r w:rsidR="00680A0B">
        <w:rPr>
          <w:b/>
          <w:sz w:val="28"/>
        </w:rPr>
        <w:t>3</w:t>
      </w:r>
      <w:r>
        <w:rPr>
          <w:b/>
          <w:sz w:val="28"/>
        </w:rPr>
        <w:t>:</w:t>
      </w:r>
      <w:r w:rsidRPr="00EE1219">
        <w:rPr>
          <w:b/>
          <w:sz w:val="28"/>
        </w:rPr>
        <w:t xml:space="preserve"> </w:t>
      </w:r>
      <w:r w:rsidR="00680A0B">
        <w:rPr>
          <w:b/>
          <w:sz w:val="28"/>
        </w:rPr>
        <w:t>Pro activiteit</w:t>
      </w:r>
    </w:p>
    <w:p w14:paraId="58B84388" w14:textId="77777777" w:rsidR="00B65F38" w:rsidRDefault="00B65F38" w:rsidP="00B65F38">
      <w:r w:rsidRPr="00E820DA">
        <w:rPr>
          <w:highlight w:val="yellow"/>
        </w:rPr>
        <w:t>&lt;Vul hieronder uw beschrijving in&gt;</w:t>
      </w:r>
    </w:p>
    <w:p w14:paraId="3003AD85" w14:textId="77777777" w:rsidR="00B65F38" w:rsidRPr="00A52004" w:rsidRDefault="00B65F38" w:rsidP="00B65F38"/>
    <w:p w14:paraId="60E8001C" w14:textId="714BB26D" w:rsidR="00680A0B" w:rsidRDefault="00680A0B">
      <w:r>
        <w:br w:type="page"/>
      </w:r>
    </w:p>
    <w:p w14:paraId="7175CDCF" w14:textId="3DF5F1B8" w:rsidR="00680A0B" w:rsidRPr="00E820DA" w:rsidRDefault="00680A0B" w:rsidP="00680A0B">
      <w:pPr>
        <w:rPr>
          <w:b/>
          <w:sz w:val="28"/>
        </w:rPr>
      </w:pPr>
      <w:r>
        <w:rPr>
          <w:b/>
          <w:sz w:val="28"/>
        </w:rPr>
        <w:lastRenderedPageBreak/>
        <w:t>K4:</w:t>
      </w:r>
      <w:r w:rsidRPr="00EE1219">
        <w:rPr>
          <w:b/>
          <w:sz w:val="28"/>
        </w:rPr>
        <w:t xml:space="preserve"> </w:t>
      </w:r>
      <w:r w:rsidR="00B858DB">
        <w:rPr>
          <w:b/>
          <w:sz w:val="28"/>
        </w:rPr>
        <w:t>Bestelsystematiek</w:t>
      </w:r>
    </w:p>
    <w:p w14:paraId="62A7C02F" w14:textId="77777777" w:rsidR="007C5C98" w:rsidRDefault="007C5C98" w:rsidP="007C5C98">
      <w:r w:rsidRPr="00E820DA">
        <w:rPr>
          <w:highlight w:val="yellow"/>
        </w:rPr>
        <w:t>&lt;Vul hieronder uw beschrijving in&gt;</w:t>
      </w:r>
    </w:p>
    <w:p w14:paraId="5884C295" w14:textId="77777777" w:rsidR="007C5C98" w:rsidRDefault="007C5C98" w:rsidP="007C5C98"/>
    <w:p w14:paraId="7829C377" w14:textId="77777777" w:rsidR="007C5C98" w:rsidRDefault="007C5C98" w:rsidP="007C5C98"/>
    <w:p w14:paraId="753C974D" w14:textId="77777777" w:rsidR="007C5C98" w:rsidRDefault="007C5C98" w:rsidP="007C5C98">
      <w:r>
        <w:t xml:space="preserve">Bij gebruik van een webshop voeg (bij voorkeur) hieronder </w:t>
      </w:r>
      <w:r w:rsidRPr="00DD0866">
        <w:t xml:space="preserve">vier (4) unieke inloggegevens </w:t>
      </w:r>
      <w:r>
        <w:t xml:space="preserve">toe, te weten: </w:t>
      </w:r>
      <w:r w:rsidRPr="00DD0866">
        <w:t>webadres, gebruikersnaam en wachtwoord</w:t>
      </w:r>
      <w:r>
        <w:t>.</w:t>
      </w:r>
    </w:p>
    <w:p w14:paraId="3085548B" w14:textId="77777777" w:rsidR="007C5C98" w:rsidRDefault="007C5C98" w:rsidP="007C5C98">
      <w:r>
        <w:t>Bij voorkeur</w:t>
      </w:r>
      <w:r w:rsidRPr="00DD0866">
        <w:t xml:space="preserve"> proefaccount</w:t>
      </w:r>
      <w:r>
        <w:t>s.</w:t>
      </w:r>
    </w:p>
    <w:p w14:paraId="65ECB0EA" w14:textId="77777777" w:rsidR="006C2319" w:rsidRPr="006C2319" w:rsidRDefault="006C2319" w:rsidP="006C2319">
      <w:pPr>
        <w:rPr>
          <w:highlight w:val="yellow"/>
        </w:rPr>
      </w:pPr>
      <w:r w:rsidRPr="006C2319">
        <w:rPr>
          <w:highlight w:val="yellow"/>
        </w:rPr>
        <w:t xml:space="preserve">Webadres: </w:t>
      </w:r>
    </w:p>
    <w:p w14:paraId="444BF2F9" w14:textId="77777777" w:rsidR="006C2319" w:rsidRPr="006C2319" w:rsidRDefault="006C2319" w:rsidP="006C2319">
      <w:pPr>
        <w:rPr>
          <w:highlight w:val="yellow"/>
        </w:rPr>
      </w:pPr>
      <w:r w:rsidRPr="006C2319">
        <w:rPr>
          <w:highlight w:val="yellow"/>
        </w:rPr>
        <w:t xml:space="preserve">Account1 </w:t>
      </w:r>
      <w:r w:rsidRPr="006C2319">
        <w:rPr>
          <w:highlight w:val="yellow"/>
        </w:rPr>
        <w:tab/>
        <w:t>gebruikersnaam:</w:t>
      </w:r>
      <w:r w:rsidRPr="006C2319">
        <w:rPr>
          <w:highlight w:val="yellow"/>
        </w:rPr>
        <w:tab/>
      </w:r>
      <w:r w:rsidRPr="006C2319">
        <w:rPr>
          <w:highlight w:val="yellow"/>
        </w:rPr>
        <w:tab/>
      </w:r>
      <w:r w:rsidRPr="006C2319">
        <w:rPr>
          <w:highlight w:val="yellow"/>
        </w:rPr>
        <w:tab/>
        <w:t>wachtwoord:</w:t>
      </w:r>
    </w:p>
    <w:p w14:paraId="30B51EDD" w14:textId="77777777" w:rsidR="006C2319" w:rsidRPr="006C2319" w:rsidRDefault="006C2319" w:rsidP="006C2319">
      <w:pPr>
        <w:rPr>
          <w:highlight w:val="yellow"/>
        </w:rPr>
      </w:pPr>
      <w:r w:rsidRPr="006C2319">
        <w:rPr>
          <w:highlight w:val="yellow"/>
        </w:rPr>
        <w:t xml:space="preserve">Account2 </w:t>
      </w:r>
      <w:r w:rsidRPr="006C2319">
        <w:rPr>
          <w:highlight w:val="yellow"/>
        </w:rPr>
        <w:tab/>
        <w:t>gebruikersnaam:</w:t>
      </w:r>
      <w:r w:rsidRPr="006C2319">
        <w:rPr>
          <w:highlight w:val="yellow"/>
        </w:rPr>
        <w:tab/>
      </w:r>
      <w:r w:rsidRPr="006C2319">
        <w:rPr>
          <w:highlight w:val="yellow"/>
        </w:rPr>
        <w:tab/>
      </w:r>
      <w:r w:rsidRPr="006C2319">
        <w:rPr>
          <w:highlight w:val="yellow"/>
        </w:rPr>
        <w:tab/>
        <w:t>wachtwoord:</w:t>
      </w:r>
    </w:p>
    <w:p w14:paraId="2F6DC70C" w14:textId="77777777" w:rsidR="006C2319" w:rsidRPr="006C2319" w:rsidRDefault="006C2319" w:rsidP="006C2319">
      <w:pPr>
        <w:rPr>
          <w:highlight w:val="yellow"/>
        </w:rPr>
      </w:pPr>
      <w:r w:rsidRPr="006C2319">
        <w:rPr>
          <w:highlight w:val="yellow"/>
        </w:rPr>
        <w:t xml:space="preserve">Account3 </w:t>
      </w:r>
      <w:r w:rsidRPr="006C2319">
        <w:rPr>
          <w:highlight w:val="yellow"/>
        </w:rPr>
        <w:tab/>
        <w:t>gebruikersnaam:</w:t>
      </w:r>
      <w:r w:rsidRPr="006C2319">
        <w:rPr>
          <w:highlight w:val="yellow"/>
        </w:rPr>
        <w:tab/>
      </w:r>
      <w:r w:rsidRPr="006C2319">
        <w:rPr>
          <w:highlight w:val="yellow"/>
        </w:rPr>
        <w:tab/>
      </w:r>
      <w:r w:rsidRPr="006C2319">
        <w:rPr>
          <w:highlight w:val="yellow"/>
        </w:rPr>
        <w:tab/>
        <w:t>wachtwoord:</w:t>
      </w:r>
    </w:p>
    <w:p w14:paraId="2179EB22" w14:textId="77777777" w:rsidR="006C2319" w:rsidRPr="006C2319" w:rsidRDefault="006C2319" w:rsidP="006C2319">
      <w:pPr>
        <w:rPr>
          <w:highlight w:val="yellow"/>
        </w:rPr>
      </w:pPr>
      <w:r w:rsidRPr="006C2319">
        <w:rPr>
          <w:highlight w:val="yellow"/>
        </w:rPr>
        <w:t xml:space="preserve">Account4 </w:t>
      </w:r>
      <w:r w:rsidRPr="006C2319">
        <w:rPr>
          <w:highlight w:val="yellow"/>
        </w:rPr>
        <w:tab/>
        <w:t>gebruikersnaam:</w:t>
      </w:r>
      <w:r w:rsidRPr="006C2319">
        <w:rPr>
          <w:highlight w:val="yellow"/>
        </w:rPr>
        <w:tab/>
      </w:r>
      <w:r w:rsidRPr="006C2319">
        <w:rPr>
          <w:highlight w:val="yellow"/>
        </w:rPr>
        <w:tab/>
      </w:r>
      <w:r w:rsidRPr="006C2319">
        <w:rPr>
          <w:highlight w:val="yellow"/>
        </w:rPr>
        <w:tab/>
        <w:t>wachtwoord:</w:t>
      </w:r>
    </w:p>
    <w:p w14:paraId="5D3E2DAC" w14:textId="77777777" w:rsidR="006C2319" w:rsidRPr="006C2319" w:rsidRDefault="006C2319" w:rsidP="006C2319">
      <w:pPr>
        <w:rPr>
          <w:highlight w:val="yellow"/>
        </w:rPr>
      </w:pPr>
    </w:p>
    <w:p w14:paraId="356B13C6" w14:textId="77777777" w:rsidR="006C2319" w:rsidRDefault="006C2319" w:rsidP="006C2319">
      <w:r w:rsidRPr="006C2319">
        <w:rPr>
          <w:highlight w:val="yellow"/>
        </w:rPr>
        <w:t>Voeg tevens apart van dit document een digitale handleiding toe aan uw inschrijving.</w:t>
      </w:r>
    </w:p>
    <w:p w14:paraId="7F50E72E" w14:textId="77777777" w:rsidR="00680A0B" w:rsidRPr="00A52004" w:rsidRDefault="00680A0B" w:rsidP="00680A0B"/>
    <w:p w14:paraId="0008ECEC" w14:textId="3522BF61" w:rsidR="009E73B5" w:rsidRDefault="009E73B5">
      <w:r>
        <w:br w:type="page"/>
      </w:r>
    </w:p>
    <w:p w14:paraId="63E04BDE" w14:textId="55EB6CC6" w:rsidR="009E73B5" w:rsidRPr="00E820DA" w:rsidRDefault="009E73B5" w:rsidP="009E73B5">
      <w:pPr>
        <w:rPr>
          <w:b/>
          <w:sz w:val="28"/>
        </w:rPr>
      </w:pPr>
      <w:r>
        <w:rPr>
          <w:b/>
          <w:sz w:val="28"/>
        </w:rPr>
        <w:lastRenderedPageBreak/>
        <w:t>K5:</w:t>
      </w:r>
      <w:r w:rsidRPr="00EE1219">
        <w:rPr>
          <w:b/>
          <w:sz w:val="28"/>
        </w:rPr>
        <w:t xml:space="preserve"> </w:t>
      </w:r>
      <w:r w:rsidR="00BF35C9">
        <w:rPr>
          <w:b/>
          <w:sz w:val="28"/>
        </w:rPr>
        <w:t xml:space="preserve">Casusbeschrijving </w:t>
      </w:r>
      <w:r w:rsidR="009C3E67">
        <w:rPr>
          <w:b/>
          <w:sz w:val="28"/>
        </w:rPr>
        <w:t>h</w:t>
      </w:r>
      <w:r>
        <w:rPr>
          <w:b/>
          <w:sz w:val="28"/>
        </w:rPr>
        <w:t>elpdesk</w:t>
      </w:r>
    </w:p>
    <w:p w14:paraId="6C1358F6" w14:textId="77777777" w:rsidR="006C2319" w:rsidRDefault="006C2319" w:rsidP="006C2319">
      <w:r w:rsidRPr="00E820DA">
        <w:rPr>
          <w:highlight w:val="yellow"/>
        </w:rPr>
        <w:t>&lt;Vul hieronder uw beschrijving in&gt;</w:t>
      </w:r>
    </w:p>
    <w:p w14:paraId="4F0165B7" w14:textId="77777777" w:rsidR="009E73B5" w:rsidRPr="00A52004" w:rsidRDefault="009E73B5" w:rsidP="009E73B5"/>
    <w:p w14:paraId="1114BE96" w14:textId="77777777" w:rsidR="00B65F38" w:rsidRPr="00A52004" w:rsidRDefault="00B65F38"/>
    <w:sectPr w:rsidR="00B65F38" w:rsidRPr="00A52004" w:rsidSect="00446339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851" w:bottom="1440" w:left="1134" w:header="709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98C5D1" w14:textId="77777777" w:rsidR="00730B80" w:rsidRDefault="00730B80" w:rsidP="007C7240">
      <w:pPr>
        <w:spacing w:line="240" w:lineRule="auto"/>
      </w:pPr>
      <w:r>
        <w:separator/>
      </w:r>
    </w:p>
  </w:endnote>
  <w:endnote w:type="continuationSeparator" w:id="0">
    <w:p w14:paraId="723B3C8F" w14:textId="77777777" w:rsidR="00730B80" w:rsidRDefault="00730B80" w:rsidP="007C724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298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4077"/>
      <w:gridCol w:w="1448"/>
      <w:gridCol w:w="3731"/>
      <w:gridCol w:w="3731"/>
    </w:tblGrid>
    <w:sdt>
      <w:sdtPr>
        <w:id w:val="-645970417"/>
        <w:docPartObj>
          <w:docPartGallery w:val="Page Numbers (Bottom of Page)"/>
          <w:docPartUnique/>
        </w:docPartObj>
      </w:sdtPr>
      <w:sdtEndPr/>
      <w:sdtContent>
        <w:tr w:rsidR="00446339" w:rsidRPr="00777C04" w14:paraId="5000AB68" w14:textId="77777777" w:rsidTr="00CE2A07">
          <w:trPr>
            <w:trHeight w:val="588"/>
          </w:trPr>
          <w:tc>
            <w:tcPr>
              <w:tcW w:w="4077" w:type="dxa"/>
              <w:tcBorders>
                <w:top w:val="single" w:sz="4" w:space="0" w:color="auto"/>
                <w:left w:val="nil"/>
                <w:bottom w:val="nil"/>
                <w:right w:val="nil"/>
              </w:tcBorders>
              <w:shd w:val="clear" w:color="auto" w:fill="auto"/>
            </w:tcPr>
            <w:p w14:paraId="2A9589F1" w14:textId="77469354" w:rsidR="00446339" w:rsidRPr="00A3513F" w:rsidRDefault="00446339" w:rsidP="00446339">
              <w:pPr>
                <w:tabs>
                  <w:tab w:val="left" w:pos="1935"/>
                </w:tabs>
                <w:rPr>
                  <w:sz w:val="16"/>
                  <w:szCs w:val="16"/>
                </w:rPr>
              </w:pPr>
              <w:r>
                <w:rPr>
                  <w:sz w:val="16"/>
                  <w:szCs w:val="16"/>
                </w:rPr>
                <w:t xml:space="preserve">Bijlage </w:t>
              </w:r>
              <w:r w:rsidR="003D2116">
                <w:rPr>
                  <w:sz w:val="16"/>
                  <w:szCs w:val="16"/>
                </w:rPr>
                <w:t>2</w:t>
              </w:r>
            </w:p>
            <w:p w14:paraId="45D9A7B6" w14:textId="77777777" w:rsidR="00446339" w:rsidRPr="00A3513F" w:rsidRDefault="00446339" w:rsidP="00446339">
              <w:pPr>
                <w:tabs>
                  <w:tab w:val="left" w:pos="1935"/>
                </w:tabs>
                <w:rPr>
                  <w:sz w:val="16"/>
                  <w:szCs w:val="16"/>
                </w:rPr>
              </w:pPr>
              <w:r w:rsidRPr="00A3513F">
                <w:rPr>
                  <w:sz w:val="16"/>
                  <w:szCs w:val="16"/>
                </w:rPr>
                <w:t xml:space="preserve">Europese aanbesteding </w:t>
              </w:r>
              <w:r>
                <w:rPr>
                  <w:sz w:val="16"/>
                  <w:szCs w:val="16"/>
                </w:rPr>
                <w:t>ICT Middelen</w:t>
              </w:r>
            </w:p>
          </w:tc>
          <w:tc>
            <w:tcPr>
              <w:tcW w:w="1448" w:type="dxa"/>
              <w:tcBorders>
                <w:top w:val="single" w:sz="4" w:space="0" w:color="auto"/>
                <w:left w:val="nil"/>
                <w:bottom w:val="nil"/>
                <w:right w:val="nil"/>
              </w:tcBorders>
              <w:shd w:val="clear" w:color="auto" w:fill="auto"/>
            </w:tcPr>
            <w:p w14:paraId="4A03BDB2" w14:textId="77777777" w:rsidR="00446339" w:rsidRPr="00A3513F" w:rsidRDefault="00446339" w:rsidP="00446339">
              <w:pPr>
                <w:ind w:left="-4076"/>
                <w:jc w:val="center"/>
                <w:rPr>
                  <w:sz w:val="16"/>
                  <w:szCs w:val="16"/>
                </w:rPr>
              </w:pPr>
              <w:r w:rsidRPr="0041294E">
                <w:rPr>
                  <w:rFonts w:ascii="Verdana" w:hAnsi="Verdana"/>
                  <w:noProof/>
                </w:rPr>
                <w:drawing>
                  <wp:anchor distT="0" distB="0" distL="114300" distR="114300" simplePos="0" relativeHeight="251702784" behindDoc="0" locked="0" layoutInCell="1" allowOverlap="1" wp14:anchorId="0F090ED6" wp14:editId="3F6B4749">
                    <wp:simplePos x="0" y="0"/>
                    <wp:positionH relativeFrom="margin">
                      <wp:posOffset>-31464</wp:posOffset>
                    </wp:positionH>
                    <wp:positionV relativeFrom="paragraph">
                      <wp:posOffset>272</wp:posOffset>
                    </wp:positionV>
                    <wp:extent cx="798844" cy="443802"/>
                    <wp:effectExtent l="0" t="0" r="1270" b="0"/>
                    <wp:wrapSquare wrapText="bothSides"/>
                    <wp:docPr id="2" name="Afbeelding 2" descr="Stichting Comprix - Blue10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1" descr="Stichting Comprix - Blue10"/>
                            <pic:cNvPicPr>
                              <a:picLocks noChangeAspect="1" noChangeArrowheads="1"/>
                            </pic:cNvPicPr>
                          </pic:nvPicPr>
                          <pic:blipFill rotWithShape="1">
                            <a:blip r:embed="rId1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t="20583" b="23788"/>
                            <a:stretch/>
                          </pic:blipFill>
                          <pic:spPr bwMode="auto">
                            <a:xfrm>
                              <a:off x="0" y="0"/>
                              <a:ext cx="801499" cy="44527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w:r>
            </w:p>
          </w:tc>
          <w:tc>
            <w:tcPr>
              <w:tcW w:w="3731" w:type="dxa"/>
              <w:tcBorders>
                <w:top w:val="single" w:sz="4" w:space="0" w:color="auto"/>
                <w:left w:val="nil"/>
                <w:bottom w:val="nil"/>
                <w:right w:val="nil"/>
              </w:tcBorders>
            </w:tcPr>
            <w:p w14:paraId="0C912192" w14:textId="77777777" w:rsidR="00446339" w:rsidRPr="00F62D4A" w:rsidRDefault="00446339" w:rsidP="00446339">
              <w:pPr>
                <w:ind w:left="-5529"/>
                <w:jc w:val="right"/>
                <w:rPr>
                  <w:sz w:val="16"/>
                  <w:szCs w:val="16"/>
                </w:rPr>
              </w:pPr>
              <w:r>
                <w:rPr>
                  <w:sz w:val="16"/>
                  <w:szCs w:val="16"/>
                </w:rPr>
                <w:t>Pag</w:t>
              </w:r>
              <w:r w:rsidRPr="00D7782E">
                <w:rPr>
                  <w:sz w:val="16"/>
                  <w:szCs w:val="16"/>
                </w:rPr>
                <w:t xml:space="preserve">ina </w:t>
              </w:r>
              <w:r w:rsidRPr="00D7782E">
                <w:rPr>
                  <w:sz w:val="16"/>
                  <w:szCs w:val="16"/>
                </w:rPr>
                <w:fldChar w:fldCharType="begin"/>
              </w:r>
              <w:r w:rsidRPr="00D7782E">
                <w:rPr>
                  <w:sz w:val="16"/>
                  <w:szCs w:val="16"/>
                </w:rPr>
                <w:instrText>PAGE</w:instrText>
              </w:r>
              <w:r w:rsidRPr="00D7782E">
                <w:rPr>
                  <w:sz w:val="16"/>
                  <w:szCs w:val="16"/>
                </w:rPr>
                <w:fldChar w:fldCharType="separate"/>
              </w:r>
              <w:r>
                <w:rPr>
                  <w:sz w:val="16"/>
                  <w:szCs w:val="16"/>
                </w:rPr>
                <w:t>1</w:t>
              </w:r>
              <w:r w:rsidRPr="00D7782E">
                <w:rPr>
                  <w:sz w:val="16"/>
                  <w:szCs w:val="16"/>
                </w:rPr>
                <w:fldChar w:fldCharType="end"/>
              </w:r>
              <w:r w:rsidRPr="00D7782E">
                <w:rPr>
                  <w:sz w:val="16"/>
                  <w:szCs w:val="16"/>
                </w:rPr>
                <w:t xml:space="preserve"> van </w:t>
              </w:r>
              <w:r w:rsidRPr="00D7782E">
                <w:rPr>
                  <w:sz w:val="16"/>
                  <w:szCs w:val="16"/>
                </w:rPr>
                <w:fldChar w:fldCharType="begin"/>
              </w:r>
              <w:r w:rsidRPr="00D7782E">
                <w:rPr>
                  <w:sz w:val="16"/>
                  <w:szCs w:val="16"/>
                </w:rPr>
                <w:instrText>NUMPAGES</w:instrText>
              </w:r>
              <w:r w:rsidRPr="00D7782E">
                <w:rPr>
                  <w:sz w:val="16"/>
                  <w:szCs w:val="16"/>
                </w:rPr>
                <w:fldChar w:fldCharType="separate"/>
              </w:r>
              <w:r>
                <w:rPr>
                  <w:sz w:val="16"/>
                  <w:szCs w:val="16"/>
                </w:rPr>
                <w:t>2</w:t>
              </w:r>
              <w:r w:rsidRPr="00D7782E">
                <w:rPr>
                  <w:sz w:val="16"/>
                  <w:szCs w:val="16"/>
                </w:rPr>
                <w:fldChar w:fldCharType="end"/>
              </w:r>
            </w:p>
            <w:p w14:paraId="36C19197" w14:textId="77777777" w:rsidR="00446339" w:rsidRPr="00F62D4A" w:rsidRDefault="00446339" w:rsidP="00446339">
              <w:pPr>
                <w:jc w:val="right"/>
                <w:rPr>
                  <w:sz w:val="16"/>
                  <w:szCs w:val="16"/>
                </w:rPr>
              </w:pPr>
              <w:r w:rsidRPr="00F62D4A">
                <w:rPr>
                  <w:sz w:val="16"/>
                  <w:szCs w:val="16"/>
                </w:rPr>
                <w:t xml:space="preserve">Referentie: </w:t>
              </w:r>
              <w:r>
                <w:rPr>
                  <w:sz w:val="16"/>
                  <w:szCs w:val="16"/>
                </w:rPr>
                <w:t>2021.03</w:t>
              </w:r>
            </w:p>
          </w:tc>
          <w:tc>
            <w:tcPr>
              <w:tcW w:w="3731" w:type="dxa"/>
              <w:tcBorders>
                <w:top w:val="single" w:sz="4" w:space="0" w:color="auto"/>
                <w:left w:val="nil"/>
                <w:bottom w:val="nil"/>
                <w:right w:val="nil"/>
              </w:tcBorders>
            </w:tcPr>
            <w:p w14:paraId="3AFB267F" w14:textId="001765F1" w:rsidR="00446339" w:rsidRPr="00F62D4A" w:rsidRDefault="00446339" w:rsidP="00446339">
              <w:pPr>
                <w:jc w:val="right"/>
                <w:rPr>
                  <w:sz w:val="16"/>
                  <w:szCs w:val="16"/>
                </w:rPr>
              </w:pPr>
            </w:p>
          </w:tc>
        </w:tr>
      </w:sdtContent>
    </w:sdt>
  </w:tbl>
  <w:p w14:paraId="02309C4B" w14:textId="35402796" w:rsidR="007C7240" w:rsidRPr="00446339" w:rsidRDefault="007C7240" w:rsidP="00446339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77808230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tbl>
            <w:tblPr>
              <w:tblW w:w="1298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4077"/>
              <w:gridCol w:w="1448"/>
              <w:gridCol w:w="3731"/>
              <w:gridCol w:w="3731"/>
            </w:tblGrid>
            <w:tr w:rsidR="007049AE" w:rsidRPr="00777C04" w14:paraId="0E8A576F" w14:textId="77777777" w:rsidTr="007049AE">
              <w:trPr>
                <w:trHeight w:val="588"/>
              </w:trPr>
              <w:tc>
                <w:tcPr>
                  <w:tcW w:w="4077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4A36F7B0" w14:textId="7C0708DF" w:rsidR="007049AE" w:rsidRPr="00A3513F" w:rsidRDefault="007049AE" w:rsidP="007049AE">
                  <w:pPr>
                    <w:tabs>
                      <w:tab w:val="left" w:pos="1935"/>
                    </w:tabs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 xml:space="preserve">Bijlage </w:t>
                  </w:r>
                  <w:r w:rsidR="003D2116">
                    <w:rPr>
                      <w:sz w:val="16"/>
                      <w:szCs w:val="16"/>
                    </w:rPr>
                    <w:t>2</w:t>
                  </w:r>
                </w:p>
                <w:p w14:paraId="39C8F873" w14:textId="08D459C9" w:rsidR="007049AE" w:rsidRPr="00A3513F" w:rsidRDefault="007049AE" w:rsidP="007049AE">
                  <w:pPr>
                    <w:tabs>
                      <w:tab w:val="left" w:pos="1935"/>
                    </w:tabs>
                    <w:rPr>
                      <w:sz w:val="16"/>
                      <w:szCs w:val="16"/>
                    </w:rPr>
                  </w:pPr>
                  <w:r w:rsidRPr="00A3513F">
                    <w:rPr>
                      <w:sz w:val="16"/>
                      <w:szCs w:val="16"/>
                    </w:rPr>
                    <w:t xml:space="preserve">Europese aanbesteding </w:t>
                  </w:r>
                  <w:r>
                    <w:rPr>
                      <w:sz w:val="16"/>
                      <w:szCs w:val="16"/>
                    </w:rPr>
                    <w:t xml:space="preserve">ICT </w:t>
                  </w:r>
                  <w:r w:rsidR="00D61B2F">
                    <w:rPr>
                      <w:sz w:val="16"/>
                      <w:szCs w:val="16"/>
                    </w:rPr>
                    <w:t>Middelen</w:t>
                  </w:r>
                </w:p>
              </w:tc>
              <w:tc>
                <w:tcPr>
                  <w:tcW w:w="1448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6DF021A0" w14:textId="17EC2A2C" w:rsidR="007049AE" w:rsidRPr="00A3513F" w:rsidRDefault="00D7782E" w:rsidP="007049AE">
                  <w:pPr>
                    <w:ind w:left="-4076"/>
                    <w:jc w:val="center"/>
                    <w:rPr>
                      <w:sz w:val="16"/>
                      <w:szCs w:val="16"/>
                    </w:rPr>
                  </w:pPr>
                  <w:r w:rsidRPr="0041294E">
                    <w:rPr>
                      <w:rFonts w:ascii="Verdana" w:hAnsi="Verdana"/>
                      <w:noProof/>
                    </w:rPr>
                    <w:drawing>
                      <wp:anchor distT="0" distB="0" distL="114300" distR="114300" simplePos="0" relativeHeight="251700736" behindDoc="0" locked="0" layoutInCell="1" allowOverlap="1" wp14:anchorId="5A1A89F0" wp14:editId="46A7E413">
                        <wp:simplePos x="0" y="0"/>
                        <wp:positionH relativeFrom="margin">
                          <wp:posOffset>-29210</wp:posOffset>
                        </wp:positionH>
                        <wp:positionV relativeFrom="paragraph">
                          <wp:posOffset>168</wp:posOffset>
                        </wp:positionV>
                        <wp:extent cx="880110" cy="488950"/>
                        <wp:effectExtent l="0" t="0" r="0" b="6350"/>
                        <wp:wrapSquare wrapText="bothSides"/>
                        <wp:docPr id="1" name="Afbeelding 1" descr="Stichting Comprix - Blue1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Stichting Comprix - Blue10"/>
                                <pic:cNvPicPr>
                                  <a:picLocks noChangeAspect="1" noChangeArrowheads="1"/>
                                </pic:cNvPicPr>
                              </pic:nvPicPr>
                              <pic:blipFill rotWithShape="1">
                                <a:blip r:embed="rId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t="20583" b="23788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880110" cy="4889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</w:p>
              </w:tc>
              <w:tc>
                <w:tcPr>
                  <w:tcW w:w="3731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3046ECC4" w14:textId="77777777" w:rsidR="007049AE" w:rsidRPr="00F62D4A" w:rsidRDefault="007049AE" w:rsidP="007049AE">
                  <w:pPr>
                    <w:ind w:left="-5529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Pag</w:t>
                  </w:r>
                  <w:r w:rsidRPr="00D7782E">
                    <w:rPr>
                      <w:sz w:val="16"/>
                      <w:szCs w:val="16"/>
                    </w:rPr>
                    <w:t xml:space="preserve">ina </w:t>
                  </w:r>
                  <w:r w:rsidRPr="00D7782E">
                    <w:rPr>
                      <w:sz w:val="16"/>
                      <w:szCs w:val="16"/>
                    </w:rPr>
                    <w:fldChar w:fldCharType="begin"/>
                  </w:r>
                  <w:r w:rsidRPr="00D7782E">
                    <w:rPr>
                      <w:sz w:val="16"/>
                      <w:szCs w:val="16"/>
                    </w:rPr>
                    <w:instrText>PAGE</w:instrText>
                  </w:r>
                  <w:r w:rsidRPr="00D7782E">
                    <w:rPr>
                      <w:sz w:val="16"/>
                      <w:szCs w:val="16"/>
                    </w:rPr>
                    <w:fldChar w:fldCharType="separate"/>
                  </w:r>
                  <w:r w:rsidRPr="00D7782E">
                    <w:rPr>
                      <w:sz w:val="16"/>
                      <w:szCs w:val="16"/>
                    </w:rPr>
                    <w:t>1</w:t>
                  </w:r>
                  <w:r w:rsidRPr="00D7782E">
                    <w:rPr>
                      <w:sz w:val="16"/>
                      <w:szCs w:val="16"/>
                    </w:rPr>
                    <w:fldChar w:fldCharType="end"/>
                  </w:r>
                  <w:r w:rsidRPr="00D7782E">
                    <w:rPr>
                      <w:sz w:val="16"/>
                      <w:szCs w:val="16"/>
                    </w:rPr>
                    <w:t xml:space="preserve"> van </w:t>
                  </w:r>
                  <w:r w:rsidRPr="00D7782E">
                    <w:rPr>
                      <w:sz w:val="16"/>
                      <w:szCs w:val="16"/>
                    </w:rPr>
                    <w:fldChar w:fldCharType="begin"/>
                  </w:r>
                  <w:r w:rsidRPr="00D7782E">
                    <w:rPr>
                      <w:sz w:val="16"/>
                      <w:szCs w:val="16"/>
                    </w:rPr>
                    <w:instrText>NUMPAGES</w:instrText>
                  </w:r>
                  <w:r w:rsidRPr="00D7782E">
                    <w:rPr>
                      <w:sz w:val="16"/>
                      <w:szCs w:val="16"/>
                    </w:rPr>
                    <w:fldChar w:fldCharType="separate"/>
                  </w:r>
                  <w:r w:rsidRPr="00D7782E">
                    <w:rPr>
                      <w:sz w:val="16"/>
                      <w:szCs w:val="16"/>
                    </w:rPr>
                    <w:t>2</w:t>
                  </w:r>
                  <w:r w:rsidRPr="00D7782E">
                    <w:rPr>
                      <w:sz w:val="16"/>
                      <w:szCs w:val="16"/>
                    </w:rPr>
                    <w:fldChar w:fldCharType="end"/>
                  </w:r>
                </w:p>
                <w:p w14:paraId="2BF5D593" w14:textId="35635811" w:rsidR="007049AE" w:rsidRPr="00F62D4A" w:rsidRDefault="007049AE" w:rsidP="007049AE">
                  <w:pPr>
                    <w:jc w:val="right"/>
                    <w:rPr>
                      <w:sz w:val="16"/>
                      <w:szCs w:val="16"/>
                    </w:rPr>
                  </w:pPr>
                  <w:r w:rsidRPr="00F62D4A">
                    <w:rPr>
                      <w:sz w:val="16"/>
                      <w:szCs w:val="16"/>
                    </w:rPr>
                    <w:t xml:space="preserve">Referentie: </w:t>
                  </w:r>
                  <w:r w:rsidR="00D61B2F">
                    <w:rPr>
                      <w:sz w:val="16"/>
                      <w:szCs w:val="16"/>
                    </w:rPr>
                    <w:t>2021.03</w:t>
                  </w:r>
                </w:p>
              </w:tc>
              <w:tc>
                <w:tcPr>
                  <w:tcW w:w="3731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110F2EFD" w14:textId="77777777" w:rsidR="007049AE" w:rsidRPr="00F62D4A" w:rsidRDefault="007049AE" w:rsidP="007049AE">
                  <w:pPr>
                    <w:jc w:val="right"/>
                    <w:rPr>
                      <w:sz w:val="16"/>
                      <w:szCs w:val="16"/>
                    </w:rPr>
                  </w:pPr>
                </w:p>
              </w:tc>
            </w:tr>
          </w:tbl>
          <w:p w14:paraId="6BC9F287" w14:textId="7C6C30B4" w:rsidR="00EC5A05" w:rsidRDefault="00730B80" w:rsidP="00D7782E">
            <w:pPr>
              <w:pStyle w:val="Voettekst"/>
            </w:pP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06E73A" w14:textId="77777777" w:rsidR="00730B80" w:rsidRDefault="00730B80" w:rsidP="007C7240">
      <w:pPr>
        <w:spacing w:line="240" w:lineRule="auto"/>
      </w:pPr>
      <w:r>
        <w:separator/>
      </w:r>
    </w:p>
  </w:footnote>
  <w:footnote w:type="continuationSeparator" w:id="0">
    <w:p w14:paraId="57B75A57" w14:textId="77777777" w:rsidR="00730B80" w:rsidRDefault="00730B80" w:rsidP="007C724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64B7D0" w14:textId="474968B1" w:rsidR="004F6903" w:rsidRPr="00DE246D" w:rsidRDefault="00DE246D" w:rsidP="004F6903">
    <w:pPr>
      <w:pStyle w:val="Koptekst"/>
      <w:rPr>
        <w:b/>
        <w:bCs/>
      </w:rPr>
    </w:pPr>
    <w:r w:rsidRPr="00DE246D">
      <w:rPr>
        <w:b/>
        <w:bCs/>
      </w:rPr>
      <w:t xml:space="preserve">Invulling </w:t>
    </w:r>
    <w:proofErr w:type="spellStart"/>
    <w:r w:rsidRPr="00DE246D">
      <w:rPr>
        <w:b/>
        <w:bCs/>
      </w:rPr>
      <w:t>subgunningscriteria</w:t>
    </w:r>
    <w:proofErr w:type="spellEnd"/>
    <w:r w:rsidRPr="00DE246D">
      <w:rPr>
        <w:b/>
        <w:bCs/>
      </w:rPr>
      <w:t xml:space="preserve"> kwaliteit</w:t>
    </w:r>
    <w:r w:rsidR="004F6903" w:rsidRPr="00DE246D">
      <w:rPr>
        <w:b/>
        <w:bCs/>
      </w:rPr>
      <w:tab/>
    </w:r>
    <w:r w:rsidR="004F6903" w:rsidRPr="00DE246D">
      <w:rPr>
        <w:b/>
        <w:bCs/>
      </w:rPr>
      <w:tab/>
      <w:t>Perceel 1: Digitale schoolborden</w:t>
    </w:r>
  </w:p>
  <w:p w14:paraId="17B69E30" w14:textId="77777777" w:rsidR="001D7057" w:rsidRDefault="001D7057">
    <w:pPr>
      <w:pStyle w:val="Koptekst"/>
    </w:pPr>
  </w:p>
  <w:p w14:paraId="11AB1032" w14:textId="44DFAE4D" w:rsidR="001D7057" w:rsidRDefault="001D7057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A82DF8" w14:textId="5D75F6A6" w:rsidR="00372230" w:rsidRDefault="00372230" w:rsidP="00372230">
    <w:pPr>
      <w:pStyle w:val="Koptekst"/>
    </w:pPr>
  </w:p>
  <w:p w14:paraId="5BF87489" w14:textId="6A79A2F3" w:rsidR="00372230" w:rsidRDefault="00372230" w:rsidP="00372230">
    <w:pPr>
      <w:pStyle w:val="Koptekst"/>
    </w:pPr>
  </w:p>
  <w:p w14:paraId="1278F79F" w14:textId="21C545DA" w:rsidR="00372230" w:rsidRDefault="00372230" w:rsidP="00372230">
    <w:pPr>
      <w:pStyle w:val="Koptekst"/>
    </w:pPr>
  </w:p>
  <w:p w14:paraId="6766A09F" w14:textId="08F31C4F" w:rsidR="00372230" w:rsidRDefault="00372230" w:rsidP="00372230">
    <w:pPr>
      <w:pStyle w:val="Koptekst"/>
    </w:pPr>
  </w:p>
  <w:p w14:paraId="7191B5CC" w14:textId="77777777" w:rsidR="00A72BD7" w:rsidRDefault="00A72BD7" w:rsidP="00372230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A506EC"/>
    <w:multiLevelType w:val="multilevel"/>
    <w:tmpl w:val="F84E5062"/>
    <w:lvl w:ilvl="0">
      <w:start w:val="1"/>
      <w:numFmt w:val="bullet"/>
      <w:pStyle w:val="Opsommingbullet"/>
      <w:lvlText w:val=""/>
      <w:lvlJc w:val="left"/>
      <w:pPr>
        <w:tabs>
          <w:tab w:val="num" w:pos="227"/>
        </w:tabs>
        <w:ind w:left="227" w:hanging="227"/>
      </w:pPr>
      <w:rPr>
        <w:rFonts w:ascii="Wingdings" w:hAnsi="Wingdings" w:hint="default"/>
        <w:b w:val="0"/>
        <w:i w:val="0"/>
        <w:sz w:val="14"/>
      </w:rPr>
    </w:lvl>
    <w:lvl w:ilvl="1">
      <w:start w:val="1"/>
      <w:numFmt w:val="none"/>
      <w:lvlText w:val="-"/>
      <w:lvlJc w:val="left"/>
      <w:pPr>
        <w:tabs>
          <w:tab w:val="num" w:pos="454"/>
        </w:tabs>
        <w:ind w:left="454" w:hanging="227"/>
      </w:pPr>
      <w:rPr>
        <w:rFonts w:hint="default"/>
        <w:b w:val="0"/>
        <w:i w:val="0"/>
        <w:sz w:val="21"/>
      </w:rPr>
    </w:lvl>
    <w:lvl w:ilvl="2">
      <w:start w:val="1"/>
      <w:numFmt w:val="none"/>
      <w:lvlText w:val=""/>
      <w:lvlJc w:val="left"/>
      <w:pPr>
        <w:tabs>
          <w:tab w:val="num" w:pos="680"/>
        </w:tabs>
        <w:ind w:left="680" w:hanging="226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907"/>
        </w:tabs>
        <w:ind w:left="907" w:hanging="227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134"/>
        </w:tabs>
        <w:ind w:left="1134" w:hanging="227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1361"/>
        </w:tabs>
        <w:ind w:left="1361" w:hanging="227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1588"/>
        </w:tabs>
        <w:ind w:left="1588" w:hanging="227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1814"/>
        </w:tabs>
        <w:ind w:left="1814" w:hanging="226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2041"/>
        </w:tabs>
        <w:ind w:left="2041" w:hanging="227"/>
      </w:pPr>
      <w:rPr>
        <w:rFonts w:hint="default"/>
      </w:rPr>
    </w:lvl>
  </w:abstractNum>
  <w:abstractNum w:abstractNumId="1" w15:restartNumberingAfterBreak="0">
    <w:nsid w:val="465333C5"/>
    <w:multiLevelType w:val="hybridMultilevel"/>
    <w:tmpl w:val="886AE874"/>
    <w:lvl w:ilvl="0" w:tplc="04130019">
      <w:start w:val="1"/>
      <w:numFmt w:val="lowerLetter"/>
      <w:lvlText w:val="%1."/>
      <w:lvlJc w:val="left"/>
      <w:pPr>
        <w:ind w:left="360" w:hanging="360"/>
      </w:p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>
      <w:start w:val="1"/>
      <w:numFmt w:val="lowerRoman"/>
      <w:lvlText w:val="%3."/>
      <w:lvlJc w:val="right"/>
      <w:pPr>
        <w:ind w:left="1800" w:hanging="180"/>
      </w:pPr>
    </w:lvl>
    <w:lvl w:ilvl="3" w:tplc="0413000F">
      <w:start w:val="1"/>
      <w:numFmt w:val="decimal"/>
      <w:lvlText w:val="%4."/>
      <w:lvlJc w:val="left"/>
      <w:pPr>
        <w:ind w:left="2520" w:hanging="360"/>
      </w:pPr>
    </w:lvl>
    <w:lvl w:ilvl="4" w:tplc="04130019">
      <w:start w:val="1"/>
      <w:numFmt w:val="lowerLetter"/>
      <w:lvlText w:val="%5."/>
      <w:lvlJc w:val="left"/>
      <w:pPr>
        <w:ind w:left="3240" w:hanging="360"/>
      </w:pPr>
    </w:lvl>
    <w:lvl w:ilvl="5" w:tplc="0413001B">
      <w:start w:val="1"/>
      <w:numFmt w:val="lowerRoman"/>
      <w:lvlText w:val="%6."/>
      <w:lvlJc w:val="right"/>
      <w:pPr>
        <w:ind w:left="3960" w:hanging="180"/>
      </w:pPr>
    </w:lvl>
    <w:lvl w:ilvl="6" w:tplc="0413000F">
      <w:start w:val="1"/>
      <w:numFmt w:val="decimal"/>
      <w:lvlText w:val="%7."/>
      <w:lvlJc w:val="left"/>
      <w:pPr>
        <w:ind w:left="4680" w:hanging="360"/>
      </w:pPr>
    </w:lvl>
    <w:lvl w:ilvl="7" w:tplc="04130019">
      <w:start w:val="1"/>
      <w:numFmt w:val="lowerLetter"/>
      <w:lvlText w:val="%8."/>
      <w:lvlJc w:val="left"/>
      <w:pPr>
        <w:ind w:left="5400" w:hanging="360"/>
      </w:pPr>
    </w:lvl>
    <w:lvl w:ilvl="8" w:tplc="0413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8FE712F"/>
    <w:multiLevelType w:val="multilevel"/>
    <w:tmpl w:val="ACEA0F82"/>
    <w:lvl w:ilvl="0">
      <w:start w:val="1"/>
      <w:numFmt w:val="decimal"/>
      <w:pStyle w:val="Bijlageondertitel"/>
      <w:suff w:val="space"/>
      <w:lvlText w:val="Bijlage %1 - "/>
      <w:lvlJc w:val="left"/>
      <w:pPr>
        <w:ind w:left="0" w:firstLine="0"/>
      </w:pPr>
    </w:lvl>
    <w:lvl w:ilvl="1">
      <w:start w:val="1"/>
      <w:numFmt w:val="lowerLetter"/>
      <w:lvlText w:val="%2)"/>
      <w:lvlJc w:val="left"/>
      <w:pPr>
        <w:ind w:left="0" w:firstLine="0"/>
      </w:pPr>
    </w:lvl>
    <w:lvl w:ilvl="2">
      <w:start w:val="1"/>
      <w:numFmt w:val="lowerRoman"/>
      <w:lvlText w:val="%3)"/>
      <w:lvlJc w:val="left"/>
      <w:pPr>
        <w:ind w:left="0" w:firstLine="0"/>
      </w:pPr>
    </w:lvl>
    <w:lvl w:ilvl="3">
      <w:start w:val="1"/>
      <w:numFmt w:val="decimal"/>
      <w:lvlText w:val="(%4)"/>
      <w:lvlJc w:val="left"/>
      <w:pPr>
        <w:ind w:left="0" w:firstLine="0"/>
      </w:pPr>
    </w:lvl>
    <w:lvl w:ilvl="4">
      <w:start w:val="1"/>
      <w:numFmt w:val="lowerLetter"/>
      <w:lvlText w:val="(%5)"/>
      <w:lvlJc w:val="left"/>
      <w:pPr>
        <w:ind w:left="0" w:firstLine="0"/>
      </w:pPr>
    </w:lvl>
    <w:lvl w:ilvl="5">
      <w:start w:val="1"/>
      <w:numFmt w:val="lowerRoman"/>
      <w:lvlText w:val="(%6)"/>
      <w:lvlJc w:val="lef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lowerLetter"/>
      <w:lvlText w:val="%8."/>
      <w:lvlJc w:val="left"/>
      <w:pPr>
        <w:ind w:left="0" w:firstLine="0"/>
      </w:pPr>
    </w:lvl>
    <w:lvl w:ilvl="8">
      <w:start w:val="1"/>
      <w:numFmt w:val="lowerRoman"/>
      <w:lvlText w:val="%9."/>
      <w:lvlJc w:val="left"/>
      <w:pPr>
        <w:ind w:left="0" w:firstLine="0"/>
      </w:pPr>
    </w:lvl>
  </w:abstractNum>
  <w:abstractNum w:abstractNumId="3" w15:restartNumberingAfterBreak="0">
    <w:nsid w:val="4A7701C4"/>
    <w:multiLevelType w:val="multilevel"/>
    <w:tmpl w:val="0664917E"/>
    <w:lvl w:ilvl="0">
      <w:start w:val="1"/>
      <w:numFmt w:val="decimal"/>
      <w:pStyle w:val="Opsommingcijfer"/>
      <w:lvlText w:val="%1"/>
      <w:lvlJc w:val="left"/>
      <w:pPr>
        <w:tabs>
          <w:tab w:val="num" w:pos="227"/>
        </w:tabs>
        <w:ind w:left="227" w:hanging="227"/>
      </w:pPr>
      <w:rPr>
        <w:rFonts w:hint="default"/>
        <w:b w:val="0"/>
        <w:i w:val="0"/>
        <w:sz w:val="21"/>
      </w:rPr>
    </w:lvl>
    <w:lvl w:ilvl="1">
      <w:start w:val="1"/>
      <w:numFmt w:val="none"/>
      <w:lvlText w:val="-"/>
      <w:lvlJc w:val="left"/>
      <w:pPr>
        <w:tabs>
          <w:tab w:val="num" w:pos="454"/>
        </w:tabs>
        <w:ind w:left="454" w:hanging="227"/>
      </w:pPr>
      <w:rPr>
        <w:rFonts w:hint="default"/>
        <w:b w:val="0"/>
        <w:i w:val="0"/>
        <w:sz w:val="21"/>
      </w:rPr>
    </w:lvl>
    <w:lvl w:ilvl="2">
      <w:start w:val="1"/>
      <w:numFmt w:val="none"/>
      <w:lvlText w:val=""/>
      <w:lvlJc w:val="left"/>
      <w:pPr>
        <w:tabs>
          <w:tab w:val="num" w:pos="680"/>
        </w:tabs>
        <w:ind w:left="680" w:hanging="226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907"/>
        </w:tabs>
        <w:ind w:left="907" w:hanging="227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134"/>
        </w:tabs>
        <w:ind w:left="1134" w:hanging="227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1361"/>
        </w:tabs>
        <w:ind w:left="1361" w:hanging="227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1588"/>
        </w:tabs>
        <w:ind w:left="1588" w:hanging="227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1814"/>
        </w:tabs>
        <w:ind w:left="1814" w:hanging="226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2041"/>
        </w:tabs>
        <w:ind w:left="2041" w:hanging="227"/>
      </w:pPr>
      <w:rPr>
        <w:rFonts w:hint="default"/>
      </w:rPr>
    </w:lvl>
  </w:abstractNum>
  <w:abstractNum w:abstractNumId="4" w15:restartNumberingAfterBreak="0">
    <w:nsid w:val="54A86D59"/>
    <w:multiLevelType w:val="hybridMultilevel"/>
    <w:tmpl w:val="AAA878B0"/>
    <w:lvl w:ilvl="0" w:tplc="565EABAC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59ED1466"/>
    <w:multiLevelType w:val="hybridMultilevel"/>
    <w:tmpl w:val="EE6E70C0"/>
    <w:lvl w:ilvl="0" w:tplc="233C1D7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FC55EEE"/>
    <w:multiLevelType w:val="multilevel"/>
    <w:tmpl w:val="A5C63D7C"/>
    <w:lvl w:ilvl="0">
      <w:start w:val="1"/>
      <w:numFmt w:val="decimal"/>
      <w:lvlText w:val="%1"/>
      <w:lvlJc w:val="left"/>
      <w:pPr>
        <w:tabs>
          <w:tab w:val="num" w:pos="227"/>
        </w:tabs>
        <w:ind w:left="227" w:hanging="227"/>
      </w:pPr>
      <w:rPr>
        <w:rFonts w:hint="default"/>
      </w:rPr>
    </w:lvl>
    <w:lvl w:ilvl="1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7" w15:restartNumberingAfterBreak="0">
    <w:nsid w:val="6E557915"/>
    <w:multiLevelType w:val="hybridMultilevel"/>
    <w:tmpl w:val="32CC0740"/>
    <w:lvl w:ilvl="0" w:tplc="717E667A">
      <w:start w:val="1"/>
      <w:numFmt w:val="decimal"/>
      <w:pStyle w:val="Tussenkopjemetcijfer"/>
      <w:lvlText w:val="%1"/>
      <w:lvlJc w:val="left"/>
      <w:pPr>
        <w:tabs>
          <w:tab w:val="num" w:pos="227"/>
        </w:tabs>
        <w:ind w:left="227" w:hanging="227"/>
      </w:pPr>
      <w:rPr>
        <w:rFonts w:hint="default"/>
        <w:b/>
        <w:i w:val="0"/>
        <w:sz w:val="21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F97503F"/>
    <w:multiLevelType w:val="multilevel"/>
    <w:tmpl w:val="E1B0DF16"/>
    <w:lvl w:ilvl="0">
      <w:start w:val="1"/>
      <w:numFmt w:val="lowerLetter"/>
      <w:pStyle w:val="Opsommingletter"/>
      <w:lvlText w:val="%1"/>
      <w:lvlJc w:val="left"/>
      <w:pPr>
        <w:tabs>
          <w:tab w:val="num" w:pos="227"/>
        </w:tabs>
        <w:ind w:left="227" w:hanging="227"/>
      </w:pPr>
      <w:rPr>
        <w:rFonts w:hint="default"/>
        <w:b w:val="0"/>
        <w:i w:val="0"/>
        <w:sz w:val="21"/>
      </w:rPr>
    </w:lvl>
    <w:lvl w:ilvl="1">
      <w:start w:val="1"/>
      <w:numFmt w:val="none"/>
      <w:lvlText w:val="-"/>
      <w:lvlJc w:val="left"/>
      <w:pPr>
        <w:tabs>
          <w:tab w:val="num" w:pos="454"/>
        </w:tabs>
        <w:ind w:left="454" w:hanging="227"/>
      </w:pPr>
      <w:rPr>
        <w:rFonts w:hint="default"/>
        <w:b w:val="0"/>
        <w:i w:val="0"/>
        <w:sz w:val="21"/>
      </w:rPr>
    </w:lvl>
    <w:lvl w:ilvl="2">
      <w:start w:val="1"/>
      <w:numFmt w:val="none"/>
      <w:lvlText w:val=""/>
      <w:lvlJc w:val="left"/>
      <w:pPr>
        <w:tabs>
          <w:tab w:val="num" w:pos="680"/>
        </w:tabs>
        <w:ind w:left="680" w:hanging="226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907"/>
        </w:tabs>
        <w:ind w:left="907" w:hanging="227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134"/>
        </w:tabs>
        <w:ind w:left="1134" w:hanging="227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1361"/>
        </w:tabs>
        <w:ind w:left="1361" w:hanging="227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1588"/>
        </w:tabs>
        <w:ind w:left="1588" w:hanging="227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1814"/>
        </w:tabs>
        <w:ind w:left="1814" w:hanging="226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2041"/>
        </w:tabs>
        <w:ind w:left="2041" w:hanging="227"/>
      </w:pPr>
      <w:rPr>
        <w:rFonts w:hint="default"/>
      </w:rPr>
    </w:lvl>
  </w:abstractNum>
  <w:abstractNum w:abstractNumId="9" w15:restartNumberingAfterBreak="0">
    <w:nsid w:val="73DA326A"/>
    <w:multiLevelType w:val="multilevel"/>
    <w:tmpl w:val="71623120"/>
    <w:lvl w:ilvl="0">
      <w:start w:val="1"/>
      <w:numFmt w:val="decimal"/>
      <w:pStyle w:val="Kop1"/>
      <w:suff w:val="space"/>
      <w:lvlText w:val="%1"/>
      <w:lvlJc w:val="left"/>
      <w:pPr>
        <w:ind w:left="340" w:hanging="340"/>
      </w:pPr>
      <w:rPr>
        <w:rFonts w:hint="default"/>
      </w:rPr>
    </w:lvl>
    <w:lvl w:ilvl="1">
      <w:start w:val="1"/>
      <w:numFmt w:val="decimal"/>
      <w:pStyle w:val="Kop2"/>
      <w:suff w:val="space"/>
      <w:lvlText w:val="%1.%2"/>
      <w:lvlJc w:val="left"/>
      <w:pPr>
        <w:ind w:left="414" w:hanging="414"/>
      </w:pPr>
      <w:rPr>
        <w:rFonts w:hint="default"/>
      </w:rPr>
    </w:lvl>
    <w:lvl w:ilvl="2">
      <w:start w:val="1"/>
      <w:numFmt w:val="decimal"/>
      <w:pStyle w:val="Kop3"/>
      <w:suff w:val="space"/>
      <w:lvlText w:val="%1.%2.%3"/>
      <w:lvlJc w:val="left"/>
      <w:pPr>
        <w:ind w:left="510" w:hanging="51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756163A0"/>
    <w:multiLevelType w:val="hybridMultilevel"/>
    <w:tmpl w:val="C58AB40C"/>
    <w:lvl w:ilvl="0" w:tplc="23ACDA3C">
      <w:start w:val="1"/>
      <w:numFmt w:val="decimal"/>
      <w:pStyle w:val="Voetnootrapport"/>
      <w:lvlText w:val="[%1]"/>
      <w:lvlJc w:val="left"/>
      <w:pPr>
        <w:tabs>
          <w:tab w:val="num" w:pos="312"/>
        </w:tabs>
        <w:ind w:left="312" w:hanging="312"/>
      </w:pPr>
      <w:rPr>
        <w:rFonts w:hint="default"/>
        <w:b w:val="0"/>
        <w:i w:val="0"/>
        <w:sz w:val="17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6"/>
  </w:num>
  <w:num w:numId="3">
    <w:abstractNumId w:val="10"/>
  </w:num>
  <w:num w:numId="4">
    <w:abstractNumId w:val="9"/>
  </w:num>
  <w:num w:numId="5">
    <w:abstractNumId w:val="0"/>
  </w:num>
  <w:num w:numId="6">
    <w:abstractNumId w:val="3"/>
  </w:num>
  <w:num w:numId="7">
    <w:abstractNumId w:val="8"/>
  </w:num>
  <w:num w:numId="8">
    <w:abstractNumId w:val="7"/>
  </w:num>
  <w:num w:numId="9">
    <w:abstractNumId w:val="10"/>
  </w:num>
  <w:num w:numId="10">
    <w:abstractNumId w:val="9"/>
  </w:num>
  <w:num w:numId="11">
    <w:abstractNumId w:val="9"/>
  </w:num>
  <w:num w:numId="12">
    <w:abstractNumId w:val="9"/>
  </w:num>
  <w:num w:numId="13">
    <w:abstractNumId w:val="9"/>
  </w:num>
  <w:num w:numId="14">
    <w:abstractNumId w:val="9"/>
  </w:num>
  <w:num w:numId="15">
    <w:abstractNumId w:val="9"/>
  </w:num>
  <w:num w:numId="16">
    <w:abstractNumId w:val="9"/>
  </w:num>
  <w:num w:numId="17">
    <w:abstractNumId w:val="9"/>
  </w:num>
  <w:num w:numId="18">
    <w:abstractNumId w:val="9"/>
  </w:num>
  <w:num w:numId="19">
    <w:abstractNumId w:val="7"/>
  </w:num>
  <w:num w:numId="20">
    <w:abstractNumId w:val="10"/>
  </w:num>
  <w:num w:numId="21">
    <w:abstractNumId w:val="0"/>
  </w:num>
  <w:num w:numId="22">
    <w:abstractNumId w:val="3"/>
  </w:num>
  <w:num w:numId="23">
    <w:abstractNumId w:val="8"/>
  </w:num>
  <w:num w:numId="24">
    <w:abstractNumId w:val="0"/>
  </w:num>
  <w:num w:numId="25">
    <w:abstractNumId w:val="0"/>
  </w:num>
  <w:num w:numId="26">
    <w:abstractNumId w:val="0"/>
  </w:num>
  <w:num w:numId="2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4"/>
  </w:num>
  <w:num w:numId="30">
    <w:abstractNumId w:val="5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5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0450"/>
    <w:rsid w:val="00037912"/>
    <w:rsid w:val="0005158C"/>
    <w:rsid w:val="000665E5"/>
    <w:rsid w:val="0009067E"/>
    <w:rsid w:val="000A072E"/>
    <w:rsid w:val="000A3090"/>
    <w:rsid w:val="000B46D8"/>
    <w:rsid w:val="000D0AD4"/>
    <w:rsid w:val="000D3B5B"/>
    <w:rsid w:val="00107E92"/>
    <w:rsid w:val="00177A29"/>
    <w:rsid w:val="001A0DE4"/>
    <w:rsid w:val="001A1D83"/>
    <w:rsid w:val="001D1B13"/>
    <w:rsid w:val="001D7057"/>
    <w:rsid w:val="002074AF"/>
    <w:rsid w:val="00223660"/>
    <w:rsid w:val="002428F5"/>
    <w:rsid w:val="00245AA5"/>
    <w:rsid w:val="00277B26"/>
    <w:rsid w:val="002B5524"/>
    <w:rsid w:val="002C3348"/>
    <w:rsid w:val="002E3E5B"/>
    <w:rsid w:val="002F7F95"/>
    <w:rsid w:val="003035A2"/>
    <w:rsid w:val="00303D2B"/>
    <w:rsid w:val="00322664"/>
    <w:rsid w:val="003638C6"/>
    <w:rsid w:val="00372230"/>
    <w:rsid w:val="003830B3"/>
    <w:rsid w:val="00394A4E"/>
    <w:rsid w:val="003A0C2D"/>
    <w:rsid w:val="003B3222"/>
    <w:rsid w:val="003D2116"/>
    <w:rsid w:val="003D596B"/>
    <w:rsid w:val="00424DED"/>
    <w:rsid w:val="00433908"/>
    <w:rsid w:val="00437685"/>
    <w:rsid w:val="00446339"/>
    <w:rsid w:val="00450B04"/>
    <w:rsid w:val="00451873"/>
    <w:rsid w:val="004737CD"/>
    <w:rsid w:val="00482A4F"/>
    <w:rsid w:val="004A0532"/>
    <w:rsid w:val="004E6F90"/>
    <w:rsid w:val="004F6903"/>
    <w:rsid w:val="00527398"/>
    <w:rsid w:val="0053296F"/>
    <w:rsid w:val="005774BC"/>
    <w:rsid w:val="005914DA"/>
    <w:rsid w:val="005D7E4B"/>
    <w:rsid w:val="00600716"/>
    <w:rsid w:val="00627937"/>
    <w:rsid w:val="00632123"/>
    <w:rsid w:val="006743B5"/>
    <w:rsid w:val="00680A0B"/>
    <w:rsid w:val="006C2319"/>
    <w:rsid w:val="006D41DB"/>
    <w:rsid w:val="006E1D03"/>
    <w:rsid w:val="006F67A1"/>
    <w:rsid w:val="007033E6"/>
    <w:rsid w:val="007049AE"/>
    <w:rsid w:val="00730B80"/>
    <w:rsid w:val="007A1441"/>
    <w:rsid w:val="007B6ECF"/>
    <w:rsid w:val="007C3D11"/>
    <w:rsid w:val="007C5C98"/>
    <w:rsid w:val="007C7240"/>
    <w:rsid w:val="008104C5"/>
    <w:rsid w:val="008250FA"/>
    <w:rsid w:val="0083145F"/>
    <w:rsid w:val="00837C59"/>
    <w:rsid w:val="008402D9"/>
    <w:rsid w:val="00843775"/>
    <w:rsid w:val="00864CCB"/>
    <w:rsid w:val="008B62DE"/>
    <w:rsid w:val="008D71F1"/>
    <w:rsid w:val="009175F9"/>
    <w:rsid w:val="00924A64"/>
    <w:rsid w:val="009551AC"/>
    <w:rsid w:val="009761CF"/>
    <w:rsid w:val="009823D7"/>
    <w:rsid w:val="009920C1"/>
    <w:rsid w:val="009B0D92"/>
    <w:rsid w:val="009C3767"/>
    <w:rsid w:val="009C3E67"/>
    <w:rsid w:val="009C6688"/>
    <w:rsid w:val="009E36A0"/>
    <w:rsid w:val="009E73B5"/>
    <w:rsid w:val="009F1BC6"/>
    <w:rsid w:val="009F489F"/>
    <w:rsid w:val="009F5E25"/>
    <w:rsid w:val="00A03098"/>
    <w:rsid w:val="00A3732E"/>
    <w:rsid w:val="00A52004"/>
    <w:rsid w:val="00A53085"/>
    <w:rsid w:val="00A573D7"/>
    <w:rsid w:val="00A72BD7"/>
    <w:rsid w:val="00A9620B"/>
    <w:rsid w:val="00B00978"/>
    <w:rsid w:val="00B10C69"/>
    <w:rsid w:val="00B25080"/>
    <w:rsid w:val="00B3702F"/>
    <w:rsid w:val="00B65F38"/>
    <w:rsid w:val="00B858DB"/>
    <w:rsid w:val="00BD0C39"/>
    <w:rsid w:val="00BE193D"/>
    <w:rsid w:val="00BE290F"/>
    <w:rsid w:val="00BF1F2E"/>
    <w:rsid w:val="00BF35C9"/>
    <w:rsid w:val="00C0500A"/>
    <w:rsid w:val="00C30FC2"/>
    <w:rsid w:val="00C36A5F"/>
    <w:rsid w:val="00C40450"/>
    <w:rsid w:val="00C40912"/>
    <w:rsid w:val="00C7390B"/>
    <w:rsid w:val="00CA15B0"/>
    <w:rsid w:val="00CE544B"/>
    <w:rsid w:val="00CE6621"/>
    <w:rsid w:val="00D3497C"/>
    <w:rsid w:val="00D61B2F"/>
    <w:rsid w:val="00D7782E"/>
    <w:rsid w:val="00D8436F"/>
    <w:rsid w:val="00DD0866"/>
    <w:rsid w:val="00DE246D"/>
    <w:rsid w:val="00E7441C"/>
    <w:rsid w:val="00E9083E"/>
    <w:rsid w:val="00E93F45"/>
    <w:rsid w:val="00EA463A"/>
    <w:rsid w:val="00EB1492"/>
    <w:rsid w:val="00EB7304"/>
    <w:rsid w:val="00EC35FD"/>
    <w:rsid w:val="00EC5A05"/>
    <w:rsid w:val="00EC74A3"/>
    <w:rsid w:val="00ED3F32"/>
    <w:rsid w:val="00EF0F1C"/>
    <w:rsid w:val="00F12F0D"/>
    <w:rsid w:val="00F51607"/>
    <w:rsid w:val="00F535E4"/>
    <w:rsid w:val="00FA3B42"/>
    <w:rsid w:val="00FE2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DB479CA"/>
  <w15:docId w15:val="{FF5103B6-790E-4070-A10C-662B426C24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rbel" w:eastAsia="Times New Roman" w:hAnsi="Corbel" w:cs="Times New Roman"/>
        <w:sz w:val="21"/>
        <w:szCs w:val="21"/>
        <w:lang w:val="nl-NL" w:eastAsia="nl-NL" w:bidi="ar-SA"/>
      </w:rPr>
    </w:rPrDefault>
    <w:pPrDefault>
      <w:pPr>
        <w:spacing w:line="280" w:lineRule="atLeast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C40450"/>
    <w:rPr>
      <w:rFonts w:eastAsia="Calibri"/>
      <w:lang w:eastAsia="en-US"/>
    </w:rPr>
  </w:style>
  <w:style w:type="paragraph" w:styleId="Kop1">
    <w:name w:val="heading 1"/>
    <w:aliases w:val="Hoofdstuktitel"/>
    <w:basedOn w:val="Standaard"/>
    <w:next w:val="Standaard"/>
    <w:qFormat/>
    <w:rsid w:val="00FE2507"/>
    <w:pPr>
      <w:keepNext/>
      <w:numPr>
        <w:numId w:val="18"/>
      </w:numPr>
      <w:spacing w:after="1120" w:line="560" w:lineRule="atLeast"/>
      <w:outlineLvl w:val="0"/>
    </w:pPr>
    <w:rPr>
      <w:rFonts w:cs="Arial"/>
      <w:b/>
      <w:bCs/>
      <w:sz w:val="42"/>
      <w:szCs w:val="32"/>
    </w:rPr>
  </w:style>
  <w:style w:type="paragraph" w:styleId="Kop2">
    <w:name w:val="heading 2"/>
    <w:aliases w:val="Paragraaf"/>
    <w:basedOn w:val="Standaard"/>
    <w:next w:val="Standaard"/>
    <w:qFormat/>
    <w:rsid w:val="00FE2507"/>
    <w:pPr>
      <w:keepNext/>
      <w:numPr>
        <w:ilvl w:val="1"/>
        <w:numId w:val="18"/>
      </w:numPr>
      <w:spacing w:before="560" w:after="280"/>
      <w:outlineLvl w:val="1"/>
    </w:pPr>
    <w:rPr>
      <w:rFonts w:cs="Arial"/>
      <w:b/>
      <w:bCs/>
      <w:iCs/>
      <w:sz w:val="26"/>
      <w:szCs w:val="28"/>
    </w:rPr>
  </w:style>
  <w:style w:type="paragraph" w:styleId="Kop3">
    <w:name w:val="heading 3"/>
    <w:aliases w:val="Subparagraaf"/>
    <w:basedOn w:val="Standaard"/>
    <w:next w:val="Standaard"/>
    <w:qFormat/>
    <w:rsid w:val="00FE2507"/>
    <w:pPr>
      <w:keepNext/>
      <w:numPr>
        <w:ilvl w:val="2"/>
        <w:numId w:val="18"/>
      </w:numPr>
      <w:spacing w:before="560" w:after="280"/>
      <w:outlineLvl w:val="2"/>
    </w:pPr>
    <w:rPr>
      <w:rFonts w:cs="Arial"/>
      <w:b/>
      <w:bCs/>
      <w:sz w:val="22"/>
      <w:szCs w:val="26"/>
    </w:rPr>
  </w:style>
  <w:style w:type="paragraph" w:styleId="Kop4">
    <w:name w:val="heading 4"/>
    <w:basedOn w:val="Standaard"/>
    <w:next w:val="Standaard"/>
    <w:semiHidden/>
    <w:qFormat/>
    <w:rsid w:val="00FE2507"/>
    <w:pPr>
      <w:keepNext/>
      <w:numPr>
        <w:ilvl w:val="3"/>
        <w:numId w:val="18"/>
      </w:num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Kop5">
    <w:name w:val="heading 5"/>
    <w:basedOn w:val="Standaard"/>
    <w:next w:val="Standaard"/>
    <w:semiHidden/>
    <w:qFormat/>
    <w:rsid w:val="00FE2507"/>
    <w:pPr>
      <w:numPr>
        <w:ilvl w:val="4"/>
        <w:numId w:val="18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semiHidden/>
    <w:qFormat/>
    <w:rsid w:val="00FE2507"/>
    <w:pPr>
      <w:numPr>
        <w:ilvl w:val="5"/>
        <w:numId w:val="18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semiHidden/>
    <w:qFormat/>
    <w:rsid w:val="00FE2507"/>
    <w:pPr>
      <w:numPr>
        <w:ilvl w:val="6"/>
        <w:numId w:val="18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semiHidden/>
    <w:qFormat/>
    <w:rsid w:val="00FE2507"/>
    <w:pPr>
      <w:numPr>
        <w:ilvl w:val="7"/>
        <w:numId w:val="18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semiHidden/>
    <w:qFormat/>
    <w:rsid w:val="00FE2507"/>
    <w:pPr>
      <w:numPr>
        <w:ilvl w:val="8"/>
        <w:numId w:val="18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Accentbinnentekst">
    <w:name w:val="Accent binnen tekst"/>
    <w:basedOn w:val="Standaard"/>
    <w:qFormat/>
    <w:rsid w:val="00FE2507"/>
    <w:rPr>
      <w:i/>
    </w:rPr>
  </w:style>
  <w:style w:type="paragraph" w:customStyle="1" w:styleId="TussenkopjeInleidingpersbericht">
    <w:name w:val="Tussenkopje / Inleiding persbericht"/>
    <w:basedOn w:val="Standaard"/>
    <w:qFormat/>
    <w:rsid w:val="00FE2507"/>
    <w:pPr>
      <w:spacing w:before="280"/>
    </w:pPr>
    <w:rPr>
      <w:b/>
    </w:rPr>
  </w:style>
  <w:style w:type="paragraph" w:customStyle="1" w:styleId="Tussenkopjemetcijfer">
    <w:name w:val="Tussenkopje met cijfer"/>
    <w:basedOn w:val="Standaard"/>
    <w:qFormat/>
    <w:rsid w:val="00FE2507"/>
    <w:pPr>
      <w:numPr>
        <w:numId w:val="19"/>
      </w:numPr>
    </w:pPr>
    <w:rPr>
      <w:b/>
    </w:rPr>
  </w:style>
  <w:style w:type="paragraph" w:customStyle="1" w:styleId="Tussenkopjeuitnodiging">
    <w:name w:val="Tussenkopje uitnodiging"/>
    <w:basedOn w:val="Standaard"/>
    <w:qFormat/>
    <w:rsid w:val="00FE2507"/>
    <w:rPr>
      <w:b/>
      <w:sz w:val="26"/>
    </w:rPr>
  </w:style>
  <w:style w:type="paragraph" w:customStyle="1" w:styleId="Bijschriftkopjerapport">
    <w:name w:val="Bijschrift kopje rapport"/>
    <w:basedOn w:val="Standaard"/>
    <w:qFormat/>
    <w:rsid w:val="00FE2507"/>
    <w:rPr>
      <w:b/>
      <w:sz w:val="18"/>
    </w:rPr>
  </w:style>
  <w:style w:type="paragraph" w:customStyle="1" w:styleId="Bijschriftrapport">
    <w:name w:val="Bijschrift rapport"/>
    <w:basedOn w:val="Standaard"/>
    <w:qFormat/>
    <w:rsid w:val="00FE2507"/>
    <w:rPr>
      <w:sz w:val="18"/>
    </w:rPr>
  </w:style>
  <w:style w:type="paragraph" w:customStyle="1" w:styleId="Figuurkoprapport">
    <w:name w:val="Figuurkop rapport"/>
    <w:basedOn w:val="Standaard"/>
    <w:qFormat/>
    <w:rsid w:val="00FE2507"/>
    <w:pPr>
      <w:spacing w:before="560"/>
    </w:pPr>
    <w:rPr>
      <w:b/>
      <w:sz w:val="18"/>
    </w:rPr>
  </w:style>
  <w:style w:type="paragraph" w:customStyle="1" w:styleId="Voetnootrapport">
    <w:name w:val="Voetnoot rapport"/>
    <w:basedOn w:val="Standaard"/>
    <w:qFormat/>
    <w:rsid w:val="00FE2507"/>
    <w:pPr>
      <w:numPr>
        <w:numId w:val="20"/>
      </w:numPr>
      <w:spacing w:before="560" w:line="200" w:lineRule="atLeast"/>
    </w:pPr>
    <w:rPr>
      <w:sz w:val="17"/>
    </w:rPr>
  </w:style>
  <w:style w:type="paragraph" w:customStyle="1" w:styleId="Alineakopjerapport">
    <w:name w:val="Alineakopje rapport"/>
    <w:basedOn w:val="Standaard"/>
    <w:qFormat/>
    <w:rsid w:val="00FE2507"/>
    <w:pPr>
      <w:spacing w:before="280"/>
    </w:pPr>
    <w:rPr>
      <w:i/>
    </w:rPr>
  </w:style>
  <w:style w:type="paragraph" w:customStyle="1" w:styleId="TussenkopjerapportOndertiteltitelpagina">
    <w:name w:val="Tussenkopje rapport / Ondertitel titelpagina"/>
    <w:basedOn w:val="Standaard"/>
    <w:qFormat/>
    <w:rsid w:val="00FE2507"/>
    <w:pPr>
      <w:spacing w:before="280"/>
    </w:pPr>
    <w:rPr>
      <w:b/>
      <w:sz w:val="22"/>
    </w:rPr>
  </w:style>
  <w:style w:type="paragraph" w:customStyle="1" w:styleId="Opsommingbullet">
    <w:name w:val="Opsomming bullet"/>
    <w:basedOn w:val="Standaard"/>
    <w:qFormat/>
    <w:rsid w:val="002B5524"/>
    <w:pPr>
      <w:numPr>
        <w:numId w:val="26"/>
      </w:numPr>
    </w:pPr>
  </w:style>
  <w:style w:type="paragraph" w:customStyle="1" w:styleId="Opsommingcijfer">
    <w:name w:val="Opsomming cijfer"/>
    <w:basedOn w:val="Standaard"/>
    <w:qFormat/>
    <w:rsid w:val="00FE2507"/>
    <w:pPr>
      <w:numPr>
        <w:numId w:val="22"/>
      </w:numPr>
    </w:pPr>
  </w:style>
  <w:style w:type="paragraph" w:customStyle="1" w:styleId="Opsommingletter">
    <w:name w:val="Opsomming letter"/>
    <w:basedOn w:val="Standaard"/>
    <w:qFormat/>
    <w:rsid w:val="00FE2507"/>
    <w:pPr>
      <w:numPr>
        <w:numId w:val="23"/>
      </w:numPr>
    </w:pPr>
  </w:style>
  <w:style w:type="paragraph" w:styleId="Inhopg1">
    <w:name w:val="toc 1"/>
    <w:basedOn w:val="Standaard"/>
    <w:next w:val="Standaard"/>
    <w:autoRedefine/>
    <w:semiHidden/>
    <w:rsid w:val="003B3222"/>
    <w:pPr>
      <w:spacing w:before="280"/>
      <w:ind w:left="159" w:hanging="159"/>
    </w:pPr>
    <w:rPr>
      <w:b/>
      <w:sz w:val="22"/>
    </w:rPr>
  </w:style>
  <w:style w:type="paragraph" w:styleId="Inhopg2">
    <w:name w:val="toc 2"/>
    <w:basedOn w:val="Standaard"/>
    <w:next w:val="Standaard"/>
    <w:autoRedefine/>
    <w:semiHidden/>
    <w:rsid w:val="003B3222"/>
    <w:pPr>
      <w:ind w:left="301" w:hanging="301"/>
    </w:pPr>
  </w:style>
  <w:style w:type="paragraph" w:styleId="Inhopg3">
    <w:name w:val="toc 3"/>
    <w:basedOn w:val="Standaard"/>
    <w:next w:val="Standaard"/>
    <w:autoRedefine/>
    <w:semiHidden/>
    <w:rsid w:val="003B3222"/>
    <w:pPr>
      <w:ind w:left="442" w:hanging="442"/>
    </w:pPr>
  </w:style>
  <w:style w:type="paragraph" w:customStyle="1" w:styleId="DocumentnaamKopRapporttiteltitelpagina">
    <w:name w:val="Documentnaam / Kop / Rapporttitel titelpagina"/>
    <w:basedOn w:val="Standaard"/>
    <w:qFormat/>
    <w:rsid w:val="00FE2507"/>
    <w:pPr>
      <w:spacing w:line="560" w:lineRule="atLeast"/>
    </w:pPr>
    <w:rPr>
      <w:b/>
      <w:sz w:val="42"/>
    </w:rPr>
  </w:style>
  <w:style w:type="paragraph" w:customStyle="1" w:styleId="AdresRetouradresNaamgemeenteDatumKenmerkPaginaAfzenderentitelVersieendatum">
    <w:name w:val="Adres / Retouradres / Naam gemeente / Datum / Kenmerk / Pagina / Afzender en titel / Versie en datum"/>
    <w:basedOn w:val="Standaard"/>
    <w:qFormat/>
    <w:rsid w:val="00FE2507"/>
    <w:pPr>
      <w:spacing w:line="240" w:lineRule="atLeast"/>
    </w:pPr>
    <w:rPr>
      <w:sz w:val="17"/>
    </w:rPr>
  </w:style>
  <w:style w:type="paragraph" w:customStyle="1" w:styleId="KopjesdatumKenmerketcRouteVerwijzing">
    <w:name w:val="Kopjes datum / Kenmerk etc. / Route / Verwijzing"/>
    <w:basedOn w:val="Standaard"/>
    <w:qFormat/>
    <w:rsid w:val="00FE2507"/>
    <w:rPr>
      <w:sz w:val="17"/>
    </w:rPr>
  </w:style>
  <w:style w:type="paragraph" w:customStyle="1" w:styleId="Tabelkolomkopjes">
    <w:name w:val="Tabelkolomkopjes"/>
    <w:basedOn w:val="Standaard"/>
    <w:qFormat/>
    <w:rsid w:val="00FE2507"/>
    <w:pPr>
      <w:jc w:val="right"/>
    </w:pPr>
    <w:rPr>
      <w:b/>
      <w:sz w:val="18"/>
    </w:rPr>
  </w:style>
  <w:style w:type="paragraph" w:customStyle="1" w:styleId="TabeltekstRegular">
    <w:name w:val="Tabeltekst Regular"/>
    <w:basedOn w:val="Standaard"/>
    <w:qFormat/>
    <w:rsid w:val="00FE2507"/>
    <w:pPr>
      <w:jc w:val="right"/>
    </w:pPr>
    <w:rPr>
      <w:sz w:val="18"/>
    </w:rPr>
  </w:style>
  <w:style w:type="paragraph" w:customStyle="1" w:styleId="TabeltekstmetBoldaccenten">
    <w:name w:val="Tabeltekst met Bold accenten"/>
    <w:basedOn w:val="Standaard"/>
    <w:qFormat/>
    <w:rsid w:val="00FE2507"/>
    <w:rPr>
      <w:b/>
      <w:sz w:val="18"/>
    </w:rPr>
  </w:style>
  <w:style w:type="paragraph" w:styleId="Lijstalinea">
    <w:name w:val="List Paragraph"/>
    <w:aliases w:val="Opsomblokjes en substreepjes"/>
    <w:basedOn w:val="Standaard"/>
    <w:uiPriority w:val="34"/>
    <w:qFormat/>
    <w:rsid w:val="00C40450"/>
    <w:pPr>
      <w:ind w:left="720"/>
      <w:contextualSpacing/>
    </w:pPr>
  </w:style>
  <w:style w:type="paragraph" w:customStyle="1" w:styleId="Bijlageondertitel">
    <w:name w:val="Bijlage ondertitel"/>
    <w:basedOn w:val="Standaard"/>
    <w:next w:val="Standaard"/>
    <w:qFormat/>
    <w:rsid w:val="00C40450"/>
    <w:pPr>
      <w:pageBreakBefore/>
      <w:numPr>
        <w:numId w:val="27"/>
      </w:numPr>
      <w:spacing w:after="560" w:line="560" w:lineRule="atLeast"/>
    </w:pPr>
    <w:rPr>
      <w:b/>
      <w:sz w:val="42"/>
      <w:szCs w:val="42"/>
    </w:rPr>
  </w:style>
  <w:style w:type="paragraph" w:styleId="Koptekst">
    <w:name w:val="header"/>
    <w:basedOn w:val="Standaard"/>
    <w:link w:val="KoptekstChar"/>
    <w:unhideWhenUsed/>
    <w:rsid w:val="007C7240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rsid w:val="007C7240"/>
    <w:rPr>
      <w:rFonts w:eastAsia="Calibri"/>
      <w:lang w:eastAsia="en-US"/>
    </w:rPr>
  </w:style>
  <w:style w:type="paragraph" w:styleId="Voettekst">
    <w:name w:val="footer"/>
    <w:basedOn w:val="Standaard"/>
    <w:link w:val="VoettekstChar"/>
    <w:uiPriority w:val="99"/>
    <w:unhideWhenUsed/>
    <w:rsid w:val="007C7240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7C7240"/>
    <w:rPr>
      <w:rFonts w:eastAsia="Calibri"/>
      <w:lang w:eastAsia="en-US"/>
    </w:rPr>
  </w:style>
  <w:style w:type="paragraph" w:styleId="Geenafstand">
    <w:name w:val="No Spacing"/>
    <w:link w:val="GeenafstandChar"/>
    <w:uiPriority w:val="1"/>
    <w:qFormat/>
    <w:rsid w:val="00372230"/>
    <w:pPr>
      <w:spacing w:line="240" w:lineRule="auto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372230"/>
    <w:rPr>
      <w:rFonts w:asciiTheme="minorHAnsi" w:eastAsiaTheme="minorEastAsia" w:hAnsiTheme="minorHAnsi" w:cstheme="minorBidi"/>
      <w:sz w:val="22"/>
      <w:szCs w:val="22"/>
    </w:rPr>
  </w:style>
  <w:style w:type="table" w:styleId="Tabelraster">
    <w:name w:val="Table Grid"/>
    <w:basedOn w:val="Standaardtabel"/>
    <w:uiPriority w:val="59"/>
    <w:rsid w:val="00A52004"/>
    <w:pPr>
      <w:spacing w:line="240" w:lineRule="auto"/>
    </w:pPr>
    <w:rPr>
      <w:rFonts w:ascii="Calibri" w:eastAsia="Calibri" w:hAnsi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566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3E377704E3424887BBBB484E6F955E8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BD12286-C3F3-4FDC-8D8E-EC1DBA595A3B}"/>
      </w:docPartPr>
      <w:docPartBody>
        <w:p w:rsidR="009F60C2" w:rsidRDefault="00166637" w:rsidP="00166637">
          <w:pPr>
            <w:pStyle w:val="3E377704E3424887BBBB484E6F955E89"/>
          </w:pPr>
          <w:r w:rsidRPr="00F75D7F">
            <w:rPr>
              <w:rStyle w:val="Tekstvantijdelijkeaanduiding"/>
            </w:rPr>
            <w:t>Kies een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6637"/>
    <w:rsid w:val="00166637"/>
    <w:rsid w:val="003852C5"/>
    <w:rsid w:val="008E3EBC"/>
    <w:rsid w:val="009F60C2"/>
    <w:rsid w:val="00AC6E8A"/>
    <w:rsid w:val="00CF2A1F"/>
    <w:rsid w:val="00E830D2"/>
    <w:rsid w:val="00EC06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166637"/>
    <w:rPr>
      <w:color w:val="808080"/>
    </w:rPr>
  </w:style>
  <w:style w:type="paragraph" w:customStyle="1" w:styleId="3E377704E3424887BBBB484E6F955E89">
    <w:name w:val="3E377704E3424887BBBB484E6F955E89"/>
    <w:rsid w:val="0016663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EF23D95BE7F5246825BCA0E83D56499" ma:contentTypeVersion="8" ma:contentTypeDescription="Een nieuw document maken." ma:contentTypeScope="" ma:versionID="d349450cef8138a632ceb2a2638800cf">
  <xsd:schema xmlns:xsd="http://www.w3.org/2001/XMLSchema" xmlns:xs="http://www.w3.org/2001/XMLSchema" xmlns:p="http://schemas.microsoft.com/office/2006/metadata/properties" xmlns:ns2="f9cf28b0-3525-4693-bcab-ac5a739860ac" targetNamespace="http://schemas.microsoft.com/office/2006/metadata/properties" ma:root="true" ma:fieldsID="92a8aa465d50cfaffb1664177c82d6d3" ns2:_="">
    <xsd:import namespace="f9cf28b0-3525-4693-bcab-ac5a739860a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cf28b0-3525-4693-bcab-ac5a739860a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A6A362B-F0DB-4A01-AC25-3D4EC3174D3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573BA3F-6B91-4740-BAF9-BF2FBB93BAD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9cf28b0-3525-4693-bcab-ac5a739860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00C8C6E-C10E-4770-A005-B7F0075A343C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6</Pages>
  <Words>151</Words>
  <Characters>835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Tempert Consultancy</Company>
  <LinksUpToDate>false</LinksUpToDate>
  <CharactersWithSpaces>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 Tempert</dc:creator>
  <cp:lastModifiedBy>Jan Tempert</cp:lastModifiedBy>
  <cp:revision>59</cp:revision>
  <dcterms:created xsi:type="dcterms:W3CDTF">2019-08-20T15:21:00Z</dcterms:created>
  <dcterms:modified xsi:type="dcterms:W3CDTF">2021-12-23T14:36:00Z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0x0101009EF23D95BE7F5246825BCA0E83D56499</vt:lpwstr>
  </property>
</Properties>
</file>