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5EBD" w14:textId="1BA5A06E" w:rsidR="00372230" w:rsidRDefault="0083145F" w:rsidP="00C40450"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C084D7D" wp14:editId="5A865898">
            <wp:simplePos x="0" y="0"/>
            <wp:positionH relativeFrom="margin">
              <wp:align>left</wp:align>
            </wp:positionH>
            <wp:positionV relativeFrom="paragraph">
              <wp:posOffset>-688947</wp:posOffset>
            </wp:positionV>
            <wp:extent cx="4434840" cy="2150745"/>
            <wp:effectExtent l="0" t="0" r="3810" b="190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.Logo fc 6 kleuren 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AAB08" w14:textId="221633E6" w:rsidR="00A72BD7" w:rsidRDefault="00A72BD7" w:rsidP="00C40450"/>
    <w:p w14:paraId="01414AB7" w14:textId="77777777" w:rsidR="00394A4E" w:rsidRDefault="00394A4E" w:rsidP="00C40450"/>
    <w:p w14:paraId="543C364C" w14:textId="77777777" w:rsidR="00394A4E" w:rsidRDefault="00394A4E" w:rsidP="00C40450"/>
    <w:p w14:paraId="6F8B8083" w14:textId="77777777" w:rsidR="00394A4E" w:rsidRDefault="00394A4E" w:rsidP="00C40450"/>
    <w:p w14:paraId="5EB708B8" w14:textId="77777777" w:rsidR="00394A4E" w:rsidRDefault="00394A4E" w:rsidP="00C40450"/>
    <w:p w14:paraId="6F677026" w14:textId="77777777" w:rsidR="00394A4E" w:rsidRDefault="00394A4E" w:rsidP="00C40450"/>
    <w:p w14:paraId="1BAC69C0" w14:textId="77777777" w:rsidR="00394A4E" w:rsidRDefault="00394A4E" w:rsidP="00C40450"/>
    <w:p w14:paraId="7FAEBE52" w14:textId="77777777" w:rsidR="00394A4E" w:rsidRDefault="00394A4E" w:rsidP="00C40450"/>
    <w:p w14:paraId="37476551" w14:textId="77777777" w:rsidR="00394A4E" w:rsidRDefault="00394A4E" w:rsidP="00C40450"/>
    <w:p w14:paraId="2BE6ACC0" w14:textId="77777777" w:rsidR="00394A4E" w:rsidRDefault="00394A4E" w:rsidP="00394A4E">
      <w:pPr>
        <w:pStyle w:val="Koptekst"/>
      </w:pPr>
    </w:p>
    <w:p w14:paraId="4B7E0256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p w14:paraId="3C2C8D1C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9920C1" w:rsidRPr="00FC08C7" w14:paraId="05EFB5DB" w14:textId="77777777" w:rsidTr="002428F5">
        <w:trPr>
          <w:cantSplit/>
          <w:trHeight w:hRule="exact" w:val="1750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70C4653" w14:textId="7C3D8316" w:rsidR="009920C1" w:rsidRDefault="009920C1" w:rsidP="00CE2A07">
            <w:pPr>
              <w:ind w:left="238" w:hanging="238"/>
              <w:jc w:val="center"/>
              <w:rPr>
                <w:b/>
                <w:sz w:val="32"/>
                <w:szCs w:val="32"/>
              </w:rPr>
            </w:pPr>
            <w:r w:rsidRPr="00107E92">
              <w:rPr>
                <w:b/>
                <w:sz w:val="32"/>
                <w:szCs w:val="32"/>
              </w:rPr>
              <w:t xml:space="preserve">Bijlage </w:t>
            </w:r>
            <w:r w:rsidR="002428F5">
              <w:rPr>
                <w:b/>
                <w:sz w:val="32"/>
                <w:szCs w:val="32"/>
              </w:rPr>
              <w:t>2</w:t>
            </w:r>
            <w:r w:rsidR="008B62DE" w:rsidRPr="00107E92">
              <w:rPr>
                <w:b/>
                <w:sz w:val="32"/>
                <w:szCs w:val="32"/>
              </w:rPr>
              <w:t xml:space="preserve"> </w:t>
            </w:r>
            <w:r w:rsidR="002428F5">
              <w:rPr>
                <w:b/>
                <w:sz w:val="32"/>
                <w:szCs w:val="32"/>
              </w:rPr>
              <w:t xml:space="preserve">Antwoord </w:t>
            </w:r>
            <w:proofErr w:type="spellStart"/>
            <w:r w:rsidR="002428F5">
              <w:rPr>
                <w:b/>
                <w:sz w:val="32"/>
                <w:szCs w:val="32"/>
              </w:rPr>
              <w:t>subgunningscriteria</w:t>
            </w:r>
            <w:proofErr w:type="spellEnd"/>
          </w:p>
          <w:p w14:paraId="0DDAABE2" w14:textId="492EBB63" w:rsidR="002428F5" w:rsidRPr="00107E92" w:rsidRDefault="002428F5" w:rsidP="00CE2A07">
            <w:pPr>
              <w:ind w:left="238" w:hanging="23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Perceel </w:t>
            </w:r>
            <w:r w:rsidR="004F611E">
              <w:rPr>
                <w:b/>
                <w:sz w:val="32"/>
                <w:szCs w:val="32"/>
              </w:rPr>
              <w:t>2</w:t>
            </w:r>
            <w:r w:rsidR="00FA3B42">
              <w:rPr>
                <w:b/>
                <w:sz w:val="32"/>
                <w:szCs w:val="32"/>
              </w:rPr>
              <w:t xml:space="preserve"> </w:t>
            </w:r>
            <w:r w:rsidR="004F611E">
              <w:rPr>
                <w:b/>
                <w:sz w:val="32"/>
                <w:szCs w:val="32"/>
              </w:rPr>
              <w:t>Hardware</w:t>
            </w:r>
          </w:p>
          <w:p w14:paraId="2CF2DDE8" w14:textId="77777777" w:rsidR="009920C1" w:rsidRDefault="009920C1" w:rsidP="00CE2A07">
            <w:pPr>
              <w:ind w:left="238" w:hanging="238"/>
              <w:jc w:val="center"/>
              <w:rPr>
                <w:b/>
              </w:rPr>
            </w:pPr>
          </w:p>
          <w:p w14:paraId="7C37DB94" w14:textId="21BA9AD2" w:rsidR="009920C1" w:rsidRPr="006F4918" w:rsidRDefault="009920C1" w:rsidP="00CE2A07">
            <w:pPr>
              <w:ind w:left="238" w:hanging="238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107E92">
              <w:rPr>
                <w:b/>
                <w:sz w:val="24"/>
                <w:szCs w:val="24"/>
              </w:rPr>
              <w:t xml:space="preserve"> de</w:t>
            </w:r>
          </w:p>
        </w:tc>
      </w:tr>
      <w:tr w:rsidR="009920C1" w:rsidRPr="00FC08C7" w14:paraId="21065558" w14:textId="77777777" w:rsidTr="009920C1">
        <w:trPr>
          <w:cantSplit/>
          <w:trHeight w:hRule="exact" w:val="2307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13041216"/>
              <w:placeholder>
                <w:docPart w:val="3E377704E3424887BBBB484E6F955E8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5820340D" w14:textId="77777777" w:rsidR="009920C1" w:rsidRPr="00AC678E" w:rsidRDefault="009920C1" w:rsidP="00CE2A07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6679B7FA" w14:textId="6C24D62A" w:rsidR="009920C1" w:rsidRPr="001B66CB" w:rsidRDefault="009920C1" w:rsidP="00CE2A0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ICT Middelen</w:t>
            </w:r>
          </w:p>
          <w:p w14:paraId="6693E92E" w14:textId="61668277" w:rsidR="009920C1" w:rsidRDefault="009920C1" w:rsidP="00CE2A07">
            <w:pPr>
              <w:spacing w:before="240" w:after="24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p w14:paraId="2B1A0A35" w14:textId="256777F9" w:rsidR="009920C1" w:rsidRPr="009920C1" w:rsidRDefault="009920C1" w:rsidP="009920C1">
            <w:pPr>
              <w:spacing w:before="240" w:after="240"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Stichting </w:t>
            </w:r>
            <w:proofErr w:type="spellStart"/>
            <w:r>
              <w:rPr>
                <w:b/>
                <w:sz w:val="24"/>
              </w:rPr>
              <w:t>Comprix</w:t>
            </w:r>
            <w:proofErr w:type="spellEnd"/>
          </w:p>
        </w:tc>
      </w:tr>
      <w:tr w:rsidR="009920C1" w:rsidRPr="005B2BF8" w14:paraId="75D0CCCA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0B04CC64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Datum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221CD60" w14:textId="29E86FC1" w:rsidR="009920C1" w:rsidRPr="005B2BF8" w:rsidRDefault="00EA7229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  <w:sz w:val="24"/>
              </w:rPr>
            </w:pPr>
            <w:r>
              <w:rPr>
                <w:rFonts w:cs="Verdana"/>
                <w:sz w:val="24"/>
              </w:rPr>
              <w:t>23</w:t>
            </w:r>
            <w:r w:rsidR="009920C1">
              <w:rPr>
                <w:rFonts w:cs="Verdana"/>
                <w:sz w:val="24"/>
              </w:rPr>
              <w:t>-1</w:t>
            </w:r>
            <w:r w:rsidR="00C608DB">
              <w:rPr>
                <w:rFonts w:cs="Verdana"/>
                <w:sz w:val="24"/>
              </w:rPr>
              <w:t>2</w:t>
            </w:r>
            <w:r w:rsidR="009920C1">
              <w:rPr>
                <w:rFonts w:cs="Verdana"/>
                <w:sz w:val="24"/>
              </w:rPr>
              <w:t>-2021</w:t>
            </w:r>
          </w:p>
        </w:tc>
      </w:tr>
      <w:tr w:rsidR="009920C1" w:rsidRPr="005B2BF8" w14:paraId="02E2FE5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664D5751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Kenmerk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401BBB08" w14:textId="6C15BB95" w:rsidR="009920C1" w:rsidRPr="005B2BF8" w:rsidRDefault="009920C1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  <w:highlight w:val="lightGray"/>
              </w:rPr>
            </w:pPr>
            <w:bookmarkStart w:id="0" w:name="Kenmerk"/>
            <w:r w:rsidRPr="005B2BF8">
              <w:rPr>
                <w:rFonts w:cs="Verdana"/>
                <w:sz w:val="24"/>
              </w:rPr>
              <w:t>20</w:t>
            </w:r>
            <w:r w:rsidR="00D61B2F">
              <w:rPr>
                <w:rFonts w:cs="Verdana"/>
                <w:sz w:val="24"/>
              </w:rPr>
              <w:t>21.03</w:t>
            </w:r>
            <w:bookmarkEnd w:id="0"/>
          </w:p>
        </w:tc>
      </w:tr>
      <w:tr w:rsidR="009920C1" w:rsidRPr="005B2BF8" w14:paraId="1F256C6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9453B88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Versie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009B303" w14:textId="6BC9BCD7" w:rsidR="009920C1" w:rsidRPr="005B2BF8" w:rsidRDefault="00EA7229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</w:rPr>
            </w:pPr>
            <w:r>
              <w:rPr>
                <w:rFonts w:cs="Verdana"/>
                <w:sz w:val="24"/>
              </w:rPr>
              <w:t>2</w:t>
            </w:r>
            <w:r w:rsidR="009920C1">
              <w:rPr>
                <w:rFonts w:cs="Verdana"/>
                <w:sz w:val="24"/>
              </w:rPr>
              <w:t>.0</w:t>
            </w:r>
          </w:p>
        </w:tc>
      </w:tr>
    </w:tbl>
    <w:p w14:paraId="33E6EB04" w14:textId="77777777" w:rsidR="00433908" w:rsidRDefault="00433908">
      <w:r>
        <w:br w:type="page"/>
      </w:r>
    </w:p>
    <w:p w14:paraId="2A0DB333" w14:textId="77777777" w:rsidR="00C30FC2" w:rsidRDefault="00C30FC2" w:rsidP="00433908"/>
    <w:p w14:paraId="19BABB12" w14:textId="7411766F" w:rsidR="001A1D83" w:rsidRPr="00E820DA" w:rsidRDefault="004737CD" w:rsidP="001A1D83">
      <w:pPr>
        <w:rPr>
          <w:b/>
          <w:sz w:val="28"/>
        </w:rPr>
      </w:pPr>
      <w:r>
        <w:rPr>
          <w:b/>
          <w:sz w:val="28"/>
        </w:rPr>
        <w:t>K1</w:t>
      </w:r>
      <w:r w:rsidR="00B65F38">
        <w:rPr>
          <w:b/>
          <w:sz w:val="28"/>
        </w:rPr>
        <w:t>:</w:t>
      </w:r>
      <w:r w:rsidR="001A1D83" w:rsidRPr="00EE1219">
        <w:rPr>
          <w:b/>
          <w:sz w:val="28"/>
        </w:rPr>
        <w:t xml:space="preserve"> Bijdrage aan </w:t>
      </w:r>
      <w:r w:rsidR="00C9611A">
        <w:rPr>
          <w:b/>
          <w:sz w:val="28"/>
        </w:rPr>
        <w:t xml:space="preserve">doelstellingen </w:t>
      </w:r>
      <w:r w:rsidR="00B65F38">
        <w:rPr>
          <w:b/>
          <w:sz w:val="28"/>
        </w:rPr>
        <w:t>ICT Beleid</w:t>
      </w:r>
    </w:p>
    <w:p w14:paraId="2BA7528B" w14:textId="77777777" w:rsidR="001A1D83" w:rsidRDefault="001A1D83" w:rsidP="001A1D83">
      <w:r w:rsidRPr="00E820DA">
        <w:rPr>
          <w:highlight w:val="yellow"/>
        </w:rPr>
        <w:t>&lt;Vul hieronder uw beschrijving in&gt;</w:t>
      </w:r>
    </w:p>
    <w:p w14:paraId="1DA18EC4" w14:textId="77777777" w:rsidR="000B46D8" w:rsidRDefault="000B46D8"/>
    <w:p w14:paraId="2A11E5A2" w14:textId="0BA347F4" w:rsidR="00B65F38" w:rsidRDefault="00B65F38">
      <w:r>
        <w:br w:type="page"/>
      </w:r>
    </w:p>
    <w:p w14:paraId="74AC980F" w14:textId="06D7A1DB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B10C69">
        <w:rPr>
          <w:b/>
          <w:sz w:val="28"/>
        </w:rPr>
        <w:t>2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0D3B5B">
        <w:rPr>
          <w:b/>
          <w:sz w:val="28"/>
        </w:rPr>
        <w:t xml:space="preserve">Kwaliteitsborging </w:t>
      </w:r>
      <w:r w:rsidR="00B10C69">
        <w:rPr>
          <w:b/>
          <w:sz w:val="28"/>
        </w:rPr>
        <w:t xml:space="preserve">en </w:t>
      </w:r>
      <w:proofErr w:type="spellStart"/>
      <w:r w:rsidR="00B10C69">
        <w:rPr>
          <w:b/>
          <w:sz w:val="28"/>
        </w:rPr>
        <w:t>governance</w:t>
      </w:r>
      <w:proofErr w:type="spellEnd"/>
    </w:p>
    <w:p w14:paraId="1C5261B3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1F7AD962" w14:textId="77777777" w:rsidR="00B65F38" w:rsidRPr="00A52004" w:rsidRDefault="00B65F38" w:rsidP="00B65F38"/>
    <w:p w14:paraId="120C15CA" w14:textId="104C79C4" w:rsidR="00B65F38" w:rsidRDefault="00B65F38">
      <w:r>
        <w:br w:type="page"/>
      </w:r>
    </w:p>
    <w:p w14:paraId="3F591CF2" w14:textId="78690E04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680A0B">
        <w:rPr>
          <w:b/>
          <w:sz w:val="28"/>
        </w:rPr>
        <w:t>3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680A0B">
        <w:rPr>
          <w:b/>
          <w:sz w:val="28"/>
        </w:rPr>
        <w:t>Pro activiteit</w:t>
      </w:r>
    </w:p>
    <w:p w14:paraId="58B84388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3003AD85" w14:textId="77777777" w:rsidR="00B65F38" w:rsidRPr="00A52004" w:rsidRDefault="00B65F38" w:rsidP="00B65F38"/>
    <w:p w14:paraId="60E8001C" w14:textId="714BB26D" w:rsidR="00680A0B" w:rsidRDefault="00680A0B">
      <w:r>
        <w:br w:type="page"/>
      </w:r>
    </w:p>
    <w:p w14:paraId="7175CDCF" w14:textId="095ECDE1" w:rsidR="00680A0B" w:rsidRPr="00E820DA" w:rsidRDefault="00680A0B" w:rsidP="00680A0B">
      <w:pPr>
        <w:rPr>
          <w:b/>
          <w:sz w:val="28"/>
        </w:rPr>
      </w:pPr>
      <w:r>
        <w:rPr>
          <w:b/>
          <w:sz w:val="28"/>
        </w:rPr>
        <w:lastRenderedPageBreak/>
        <w:t>K4:</w:t>
      </w:r>
      <w:r w:rsidRPr="00EE1219">
        <w:rPr>
          <w:b/>
          <w:sz w:val="28"/>
        </w:rPr>
        <w:t xml:space="preserve"> </w:t>
      </w:r>
      <w:r w:rsidR="00B858DB">
        <w:rPr>
          <w:b/>
          <w:sz w:val="28"/>
        </w:rPr>
        <w:t>Bestelsystematiek</w:t>
      </w:r>
    </w:p>
    <w:p w14:paraId="30324C83" w14:textId="77777777" w:rsidR="004F6E74" w:rsidRDefault="004F6E74" w:rsidP="004F6E74">
      <w:r w:rsidRPr="00E820DA">
        <w:rPr>
          <w:highlight w:val="yellow"/>
        </w:rPr>
        <w:t>&lt;Vul hieronder uw beschrijving in&gt;</w:t>
      </w:r>
    </w:p>
    <w:p w14:paraId="28545DE8" w14:textId="77777777" w:rsidR="004F6E74" w:rsidRDefault="004F6E74" w:rsidP="006C2319"/>
    <w:p w14:paraId="080AD29B" w14:textId="77777777" w:rsidR="000959C2" w:rsidRDefault="000959C2" w:rsidP="006C2319"/>
    <w:p w14:paraId="3D24D609" w14:textId="128DE38D" w:rsidR="006C2319" w:rsidRDefault="004F6E74" w:rsidP="006C2319">
      <w:r>
        <w:t>Bij gebruik van een webshop</w:t>
      </w:r>
      <w:r w:rsidR="008E541E">
        <w:t xml:space="preserve"> voeg (bij voorkeur) hiero</w:t>
      </w:r>
      <w:r w:rsidR="006C2319">
        <w:t xml:space="preserve">nder </w:t>
      </w:r>
      <w:r w:rsidR="006C2319" w:rsidRPr="00DD0866">
        <w:t xml:space="preserve">vier (4) unieke inloggegevens </w:t>
      </w:r>
      <w:r w:rsidR="006C2319">
        <w:t xml:space="preserve">toe, te weten: </w:t>
      </w:r>
      <w:r w:rsidR="006C2319" w:rsidRPr="00DD0866">
        <w:t>webadres, gebruikersnaam en wachtwoord</w:t>
      </w:r>
      <w:r w:rsidR="006C2319">
        <w:t>.</w:t>
      </w:r>
    </w:p>
    <w:p w14:paraId="4933DE87" w14:textId="10FC1148" w:rsidR="006C2319" w:rsidRDefault="009933EE" w:rsidP="006C2319">
      <w:r>
        <w:t>Bij voorkeur</w:t>
      </w:r>
      <w:r w:rsidR="006C2319" w:rsidRPr="00DD0866">
        <w:t xml:space="preserve"> proefaccount</w:t>
      </w:r>
      <w:r w:rsidR="006C2319">
        <w:t>s.</w:t>
      </w:r>
    </w:p>
    <w:p w14:paraId="65ECB0EA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Webadres: </w:t>
      </w:r>
    </w:p>
    <w:p w14:paraId="444BF2F9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Account1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30B51EDD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Account2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F6DC70C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Account3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179EB22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Account4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5D3E2DAC" w14:textId="77777777" w:rsidR="006C2319" w:rsidRPr="006C2319" w:rsidRDefault="006C2319" w:rsidP="006C2319">
      <w:pPr>
        <w:rPr>
          <w:highlight w:val="yellow"/>
        </w:rPr>
      </w:pPr>
    </w:p>
    <w:p w14:paraId="356B13C6" w14:textId="77777777" w:rsidR="006C2319" w:rsidRDefault="006C2319" w:rsidP="006C2319">
      <w:r w:rsidRPr="006C2319">
        <w:rPr>
          <w:highlight w:val="yellow"/>
        </w:rPr>
        <w:t>Voeg tevens apart van dit document een digitale handleiding toe aan uw inschrijving.</w:t>
      </w:r>
    </w:p>
    <w:p w14:paraId="1114BE96" w14:textId="77777777" w:rsidR="00B65F38" w:rsidRPr="00A52004" w:rsidRDefault="00B65F38"/>
    <w:sectPr w:rsidR="00B65F38" w:rsidRPr="00A52004" w:rsidSect="004463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851" w:bottom="144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B6DCA" w14:textId="77777777" w:rsidR="00351DC0" w:rsidRDefault="00351DC0" w:rsidP="007C7240">
      <w:pPr>
        <w:spacing w:line="240" w:lineRule="auto"/>
      </w:pPr>
      <w:r>
        <w:separator/>
      </w:r>
    </w:p>
  </w:endnote>
  <w:endnote w:type="continuationSeparator" w:id="0">
    <w:p w14:paraId="41256869" w14:textId="77777777" w:rsidR="00351DC0" w:rsidRDefault="00351DC0" w:rsidP="007C7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077"/>
      <w:gridCol w:w="1448"/>
      <w:gridCol w:w="3731"/>
      <w:gridCol w:w="3731"/>
    </w:tblGrid>
    <w:sdt>
      <w:sdtPr>
        <w:id w:val="-645970417"/>
        <w:docPartObj>
          <w:docPartGallery w:val="Page Numbers (Bottom of Page)"/>
          <w:docPartUnique/>
        </w:docPartObj>
      </w:sdtPr>
      <w:sdtEndPr/>
      <w:sdtContent>
        <w:tr w:rsidR="00446339" w:rsidRPr="00777C04" w14:paraId="5000AB68" w14:textId="77777777" w:rsidTr="00CE2A07">
          <w:trPr>
            <w:trHeight w:val="588"/>
          </w:trPr>
          <w:tc>
            <w:tcPr>
              <w:tcW w:w="40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2A9589F1" w14:textId="0080634C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Bijlage </w:t>
              </w:r>
              <w:r w:rsidR="00344BFB">
                <w:rPr>
                  <w:sz w:val="16"/>
                  <w:szCs w:val="16"/>
                </w:rPr>
                <w:t>2</w:t>
              </w:r>
            </w:p>
            <w:p w14:paraId="45D9A7B6" w14:textId="77777777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 w:rsidRPr="00A3513F">
                <w:rPr>
                  <w:sz w:val="16"/>
                  <w:szCs w:val="16"/>
                </w:rPr>
                <w:t xml:space="preserve">Europese aanbesteding </w:t>
              </w:r>
              <w:r>
                <w:rPr>
                  <w:sz w:val="16"/>
                  <w:szCs w:val="16"/>
                </w:rPr>
                <w:t>ICT Middelen</w:t>
              </w:r>
            </w:p>
          </w:tc>
          <w:tc>
            <w:tcPr>
              <w:tcW w:w="144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4A03BDB2" w14:textId="77777777" w:rsidR="00446339" w:rsidRPr="00A3513F" w:rsidRDefault="00446339" w:rsidP="00446339">
              <w:pPr>
                <w:ind w:left="-4076"/>
                <w:jc w:val="center"/>
                <w:rPr>
                  <w:sz w:val="16"/>
                  <w:szCs w:val="16"/>
                </w:rPr>
              </w:pPr>
              <w:r w:rsidRPr="0041294E">
                <w:rPr>
                  <w:rFonts w:ascii="Verdana" w:hAnsi="Verdana"/>
                  <w:noProof/>
                </w:rPr>
                <w:drawing>
                  <wp:anchor distT="0" distB="0" distL="114300" distR="114300" simplePos="0" relativeHeight="251702784" behindDoc="0" locked="0" layoutInCell="1" allowOverlap="1" wp14:anchorId="0F090ED6" wp14:editId="3F6B4749">
                    <wp:simplePos x="0" y="0"/>
                    <wp:positionH relativeFrom="margin">
                      <wp:posOffset>-31464</wp:posOffset>
                    </wp:positionH>
                    <wp:positionV relativeFrom="paragraph">
                      <wp:posOffset>272</wp:posOffset>
                    </wp:positionV>
                    <wp:extent cx="798844" cy="443802"/>
                    <wp:effectExtent l="0" t="0" r="1270" b="0"/>
                    <wp:wrapSquare wrapText="bothSides"/>
                    <wp:docPr id="2" name="Afbeelding 2" descr="Stichting Comprix - Blue1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Stichting Comprix - Blue1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583" b="23788"/>
                            <a:stretch/>
                          </pic:blipFill>
                          <pic:spPr bwMode="auto">
                            <a:xfrm>
                              <a:off x="0" y="0"/>
                              <a:ext cx="801499" cy="44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0C912192" w14:textId="77777777" w:rsidR="00446339" w:rsidRPr="00F62D4A" w:rsidRDefault="00446339" w:rsidP="00446339">
              <w:pPr>
                <w:ind w:left="-5529"/>
                <w:jc w:val="righ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Pag</w:t>
              </w:r>
              <w:r w:rsidRPr="00D7782E">
                <w:rPr>
                  <w:sz w:val="16"/>
                  <w:szCs w:val="16"/>
                </w:rPr>
                <w:t xml:space="preserve">ina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PAGE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1</w:t>
              </w:r>
              <w:r w:rsidRPr="00D7782E">
                <w:rPr>
                  <w:sz w:val="16"/>
                  <w:szCs w:val="16"/>
                </w:rPr>
                <w:fldChar w:fldCharType="end"/>
              </w:r>
              <w:r w:rsidRPr="00D7782E">
                <w:rPr>
                  <w:sz w:val="16"/>
                  <w:szCs w:val="16"/>
                </w:rPr>
                <w:t xml:space="preserve"> van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NUMPAGES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2</w:t>
              </w:r>
              <w:r w:rsidRPr="00D7782E">
                <w:rPr>
                  <w:sz w:val="16"/>
                  <w:szCs w:val="16"/>
                </w:rPr>
                <w:fldChar w:fldCharType="end"/>
              </w:r>
            </w:p>
            <w:p w14:paraId="36C19197" w14:textId="77777777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  <w:r w:rsidRPr="00F62D4A">
                <w:rPr>
                  <w:sz w:val="16"/>
                  <w:szCs w:val="16"/>
                </w:rPr>
                <w:t xml:space="preserve">Referentie: </w:t>
              </w:r>
              <w:r>
                <w:rPr>
                  <w:sz w:val="16"/>
                  <w:szCs w:val="16"/>
                </w:rPr>
                <w:t>2021.03</w:t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3AFB267F" w14:textId="001765F1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</w:p>
          </w:tc>
        </w:tr>
      </w:sdtContent>
    </w:sdt>
  </w:tbl>
  <w:p w14:paraId="02309C4B" w14:textId="35402796" w:rsidR="007C7240" w:rsidRPr="00446339" w:rsidRDefault="007C7240" w:rsidP="0044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8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W w:w="129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77"/>
              <w:gridCol w:w="1448"/>
              <w:gridCol w:w="3731"/>
              <w:gridCol w:w="3731"/>
            </w:tblGrid>
            <w:tr w:rsidR="007049AE" w:rsidRPr="00777C04" w14:paraId="0E8A576F" w14:textId="77777777" w:rsidTr="007049AE">
              <w:trPr>
                <w:trHeight w:val="588"/>
              </w:trPr>
              <w:tc>
                <w:tcPr>
                  <w:tcW w:w="40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36F7B0" w14:textId="7B9B5D3E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Bijlage </w:t>
                  </w:r>
                  <w:r w:rsidR="00156625">
                    <w:rPr>
                      <w:sz w:val="16"/>
                      <w:szCs w:val="16"/>
                    </w:rPr>
                    <w:t>2</w:t>
                  </w:r>
                </w:p>
                <w:p w14:paraId="39C8F873" w14:textId="08D459C9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 w:rsidRPr="00A3513F">
                    <w:rPr>
                      <w:sz w:val="16"/>
                      <w:szCs w:val="16"/>
                    </w:rPr>
                    <w:t xml:space="preserve">Europese aanbesteding </w:t>
                  </w:r>
                  <w:r>
                    <w:rPr>
                      <w:sz w:val="16"/>
                      <w:szCs w:val="16"/>
                    </w:rPr>
                    <w:t xml:space="preserve">ICT </w:t>
                  </w:r>
                  <w:r w:rsidR="00D61B2F">
                    <w:rPr>
                      <w:sz w:val="16"/>
                      <w:szCs w:val="16"/>
                    </w:rPr>
                    <w:t>Middelen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F021A0" w14:textId="17EC2A2C" w:rsidR="007049AE" w:rsidRPr="00A3513F" w:rsidRDefault="00D7782E" w:rsidP="007049AE">
                  <w:pPr>
                    <w:ind w:left="-4076"/>
                    <w:jc w:val="center"/>
                    <w:rPr>
                      <w:sz w:val="16"/>
                      <w:szCs w:val="16"/>
                    </w:rPr>
                  </w:pPr>
                  <w:r w:rsidRPr="0041294E">
                    <w:rPr>
                      <w:rFonts w:ascii="Verdana" w:hAnsi="Verdana"/>
                      <w:noProof/>
                    </w:rPr>
                    <w:drawing>
                      <wp:anchor distT="0" distB="0" distL="114300" distR="114300" simplePos="0" relativeHeight="251700736" behindDoc="0" locked="0" layoutInCell="1" allowOverlap="1" wp14:anchorId="5A1A89F0" wp14:editId="46A7E413">
                        <wp:simplePos x="0" y="0"/>
                        <wp:positionH relativeFrom="margin">
                          <wp:posOffset>-29210</wp:posOffset>
                        </wp:positionH>
                        <wp:positionV relativeFrom="paragraph">
                          <wp:posOffset>168</wp:posOffset>
                        </wp:positionV>
                        <wp:extent cx="880110" cy="488950"/>
                        <wp:effectExtent l="0" t="0" r="0" b="6350"/>
                        <wp:wrapSquare wrapText="bothSides"/>
                        <wp:docPr id="1" name="Afbeelding 1" descr="Stichting Comprix - Blue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tichting Comprix - Blu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583" b="237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011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46ECC4" w14:textId="77777777" w:rsidR="007049AE" w:rsidRPr="00F62D4A" w:rsidRDefault="007049AE" w:rsidP="007049AE">
                  <w:pPr>
                    <w:ind w:left="-5529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Pag</w:t>
                  </w:r>
                  <w:r w:rsidRPr="00D7782E">
                    <w:rPr>
                      <w:sz w:val="16"/>
                      <w:szCs w:val="16"/>
                    </w:rPr>
                    <w:t xml:space="preserve">ina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PAGE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1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  <w:r w:rsidRPr="00D7782E">
                    <w:rPr>
                      <w:sz w:val="16"/>
                      <w:szCs w:val="16"/>
                    </w:rPr>
                    <w:t xml:space="preserve"> van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NUMPAGES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2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</w:p>
                <w:p w14:paraId="2BF5D593" w14:textId="35635811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  <w:r w:rsidRPr="00F62D4A">
                    <w:rPr>
                      <w:sz w:val="16"/>
                      <w:szCs w:val="16"/>
                    </w:rPr>
                    <w:t xml:space="preserve">Referentie: </w:t>
                  </w:r>
                  <w:r w:rsidR="00D61B2F">
                    <w:rPr>
                      <w:sz w:val="16"/>
                      <w:szCs w:val="16"/>
                    </w:rPr>
                    <w:t>2021.03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0F2EFD" w14:textId="77777777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BC9F287" w14:textId="7C6C30B4" w:rsidR="00EC5A05" w:rsidRDefault="000959C2" w:rsidP="00D7782E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3E15" w14:textId="77777777" w:rsidR="00351DC0" w:rsidRDefault="00351DC0" w:rsidP="007C7240">
      <w:pPr>
        <w:spacing w:line="240" w:lineRule="auto"/>
      </w:pPr>
      <w:r>
        <w:separator/>
      </w:r>
    </w:p>
  </w:footnote>
  <w:footnote w:type="continuationSeparator" w:id="0">
    <w:p w14:paraId="24BB98C4" w14:textId="77777777" w:rsidR="00351DC0" w:rsidRDefault="00351DC0" w:rsidP="007C7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B7D0" w14:textId="6E1E12E0" w:rsidR="004F6903" w:rsidRPr="00DE246D" w:rsidRDefault="00DE246D" w:rsidP="004F6903">
    <w:pPr>
      <w:pStyle w:val="Koptekst"/>
      <w:rPr>
        <w:b/>
        <w:bCs/>
      </w:rPr>
    </w:pPr>
    <w:r w:rsidRPr="00DE246D">
      <w:rPr>
        <w:b/>
        <w:bCs/>
      </w:rPr>
      <w:t xml:space="preserve">Invulling </w:t>
    </w:r>
    <w:proofErr w:type="spellStart"/>
    <w:r w:rsidRPr="00DE246D">
      <w:rPr>
        <w:b/>
        <w:bCs/>
      </w:rPr>
      <w:t>subgunningscriteria</w:t>
    </w:r>
    <w:proofErr w:type="spellEnd"/>
    <w:r w:rsidRPr="00DE246D">
      <w:rPr>
        <w:b/>
        <w:bCs/>
      </w:rPr>
      <w:t xml:space="preserve"> kwaliteit</w:t>
    </w:r>
    <w:r w:rsidR="004F6903" w:rsidRPr="00DE246D">
      <w:rPr>
        <w:b/>
        <w:bCs/>
      </w:rPr>
      <w:tab/>
    </w:r>
    <w:r w:rsidR="004F6903" w:rsidRPr="00DE246D">
      <w:rPr>
        <w:b/>
        <w:bCs/>
      </w:rPr>
      <w:tab/>
      <w:t xml:space="preserve">Perceel </w:t>
    </w:r>
    <w:r w:rsidR="004F611E">
      <w:rPr>
        <w:b/>
        <w:bCs/>
      </w:rPr>
      <w:t>2</w:t>
    </w:r>
    <w:r w:rsidR="004F6903" w:rsidRPr="00DE246D">
      <w:rPr>
        <w:b/>
        <w:bCs/>
      </w:rPr>
      <w:t xml:space="preserve">: </w:t>
    </w:r>
    <w:r w:rsidR="004F611E">
      <w:rPr>
        <w:b/>
        <w:bCs/>
      </w:rPr>
      <w:t>Hardware</w:t>
    </w:r>
  </w:p>
  <w:p w14:paraId="17B69E30" w14:textId="77777777" w:rsidR="001D7057" w:rsidRDefault="001D7057">
    <w:pPr>
      <w:pStyle w:val="Koptekst"/>
    </w:pPr>
  </w:p>
  <w:p w14:paraId="11AB1032" w14:textId="44DFAE4D" w:rsidR="001D7057" w:rsidRDefault="001D70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2DF8" w14:textId="5D75F6A6" w:rsidR="00372230" w:rsidRDefault="00372230" w:rsidP="00372230">
    <w:pPr>
      <w:pStyle w:val="Koptekst"/>
    </w:pPr>
  </w:p>
  <w:p w14:paraId="5BF87489" w14:textId="6A79A2F3" w:rsidR="00372230" w:rsidRDefault="00372230" w:rsidP="00372230">
    <w:pPr>
      <w:pStyle w:val="Koptekst"/>
    </w:pPr>
  </w:p>
  <w:p w14:paraId="1278F79F" w14:textId="21C545DA" w:rsidR="00372230" w:rsidRDefault="00372230" w:rsidP="00372230">
    <w:pPr>
      <w:pStyle w:val="Koptekst"/>
    </w:pPr>
  </w:p>
  <w:p w14:paraId="6766A09F" w14:textId="08F31C4F" w:rsidR="00372230" w:rsidRDefault="00372230" w:rsidP="00372230">
    <w:pPr>
      <w:pStyle w:val="Koptekst"/>
    </w:pPr>
  </w:p>
  <w:p w14:paraId="7191B5CC" w14:textId="77777777" w:rsidR="00A72BD7" w:rsidRDefault="00A72BD7" w:rsidP="003722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65333C5"/>
    <w:multiLevelType w:val="hybridMultilevel"/>
    <w:tmpl w:val="886AE87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ED1466"/>
    <w:multiLevelType w:val="hybridMultilevel"/>
    <w:tmpl w:val="EE6E70C0"/>
    <w:lvl w:ilvl="0" w:tplc="233C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7"/>
  </w:num>
  <w:num w:numId="20">
    <w:abstractNumId w:val="10"/>
  </w:num>
  <w:num w:numId="21">
    <w:abstractNumId w:val="0"/>
  </w:num>
  <w:num w:numId="22">
    <w:abstractNumId w:val="3"/>
  </w:num>
  <w:num w:numId="23">
    <w:abstractNumId w:val="8"/>
  </w:num>
  <w:num w:numId="24">
    <w:abstractNumId w:val="0"/>
  </w:num>
  <w:num w:numId="25">
    <w:abstractNumId w:val="0"/>
  </w:num>
  <w:num w:numId="26">
    <w:abstractNumId w:val="0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50"/>
    <w:rsid w:val="00037912"/>
    <w:rsid w:val="0005158C"/>
    <w:rsid w:val="000665E5"/>
    <w:rsid w:val="0009067E"/>
    <w:rsid w:val="000959C2"/>
    <w:rsid w:val="000A3090"/>
    <w:rsid w:val="000B46D8"/>
    <w:rsid w:val="000D3B5B"/>
    <w:rsid w:val="00107E92"/>
    <w:rsid w:val="00156625"/>
    <w:rsid w:val="00177A29"/>
    <w:rsid w:val="001A0DE4"/>
    <w:rsid w:val="001A1D83"/>
    <w:rsid w:val="001D1B13"/>
    <w:rsid w:val="001D7057"/>
    <w:rsid w:val="002074AF"/>
    <w:rsid w:val="00223660"/>
    <w:rsid w:val="002428F5"/>
    <w:rsid w:val="00245AA5"/>
    <w:rsid w:val="00277B26"/>
    <w:rsid w:val="002B5524"/>
    <w:rsid w:val="002C3348"/>
    <w:rsid w:val="002E3E5B"/>
    <w:rsid w:val="002F7F95"/>
    <w:rsid w:val="003035A2"/>
    <w:rsid w:val="00303D2B"/>
    <w:rsid w:val="00322664"/>
    <w:rsid w:val="00344BFB"/>
    <w:rsid w:val="00351DC0"/>
    <w:rsid w:val="003638C6"/>
    <w:rsid w:val="00372230"/>
    <w:rsid w:val="003830B3"/>
    <w:rsid w:val="00394A4E"/>
    <w:rsid w:val="003A0C2D"/>
    <w:rsid w:val="003B3222"/>
    <w:rsid w:val="003D596B"/>
    <w:rsid w:val="00424DED"/>
    <w:rsid w:val="00433908"/>
    <w:rsid w:val="00436048"/>
    <w:rsid w:val="00437685"/>
    <w:rsid w:val="00446339"/>
    <w:rsid w:val="00450B04"/>
    <w:rsid w:val="00451873"/>
    <w:rsid w:val="004737CD"/>
    <w:rsid w:val="00482A4F"/>
    <w:rsid w:val="004A0532"/>
    <w:rsid w:val="004E6F90"/>
    <w:rsid w:val="004F611E"/>
    <w:rsid w:val="004F6903"/>
    <w:rsid w:val="004F6E74"/>
    <w:rsid w:val="00527398"/>
    <w:rsid w:val="0053296F"/>
    <w:rsid w:val="005774BC"/>
    <w:rsid w:val="005914DA"/>
    <w:rsid w:val="005D7E4B"/>
    <w:rsid w:val="00600716"/>
    <w:rsid w:val="00627937"/>
    <w:rsid w:val="00632123"/>
    <w:rsid w:val="006743B5"/>
    <w:rsid w:val="00680A0B"/>
    <w:rsid w:val="006C2319"/>
    <w:rsid w:val="006D41DB"/>
    <w:rsid w:val="006E1D03"/>
    <w:rsid w:val="006F67A1"/>
    <w:rsid w:val="007033E6"/>
    <w:rsid w:val="007049AE"/>
    <w:rsid w:val="007A1441"/>
    <w:rsid w:val="007B6ECF"/>
    <w:rsid w:val="007C3D11"/>
    <w:rsid w:val="007C7240"/>
    <w:rsid w:val="008104C5"/>
    <w:rsid w:val="008250FA"/>
    <w:rsid w:val="0083145F"/>
    <w:rsid w:val="00837C59"/>
    <w:rsid w:val="008402D9"/>
    <w:rsid w:val="00843775"/>
    <w:rsid w:val="00864CCB"/>
    <w:rsid w:val="008B62DE"/>
    <w:rsid w:val="008E541E"/>
    <w:rsid w:val="009175F9"/>
    <w:rsid w:val="00924A64"/>
    <w:rsid w:val="009551AC"/>
    <w:rsid w:val="009761CF"/>
    <w:rsid w:val="009823D7"/>
    <w:rsid w:val="009920C1"/>
    <w:rsid w:val="009933EE"/>
    <w:rsid w:val="009B0D92"/>
    <w:rsid w:val="009C6688"/>
    <w:rsid w:val="009E36A0"/>
    <w:rsid w:val="009E73B5"/>
    <w:rsid w:val="009F1BC6"/>
    <w:rsid w:val="009F489F"/>
    <w:rsid w:val="00A03098"/>
    <w:rsid w:val="00A3732E"/>
    <w:rsid w:val="00A52004"/>
    <w:rsid w:val="00A53085"/>
    <w:rsid w:val="00A573D7"/>
    <w:rsid w:val="00A72BD7"/>
    <w:rsid w:val="00A9620B"/>
    <w:rsid w:val="00B00978"/>
    <w:rsid w:val="00B10C69"/>
    <w:rsid w:val="00B25080"/>
    <w:rsid w:val="00B3702F"/>
    <w:rsid w:val="00B65F38"/>
    <w:rsid w:val="00B858DB"/>
    <w:rsid w:val="00BD0C39"/>
    <w:rsid w:val="00BE193D"/>
    <w:rsid w:val="00BE290F"/>
    <w:rsid w:val="00BF1F2E"/>
    <w:rsid w:val="00C0500A"/>
    <w:rsid w:val="00C30FC2"/>
    <w:rsid w:val="00C36A5F"/>
    <w:rsid w:val="00C40450"/>
    <w:rsid w:val="00C40912"/>
    <w:rsid w:val="00C608DB"/>
    <w:rsid w:val="00C7390B"/>
    <w:rsid w:val="00C9611A"/>
    <w:rsid w:val="00CA15B0"/>
    <w:rsid w:val="00CE544B"/>
    <w:rsid w:val="00CE6621"/>
    <w:rsid w:val="00D3497C"/>
    <w:rsid w:val="00D61B2F"/>
    <w:rsid w:val="00D7782E"/>
    <w:rsid w:val="00D8436F"/>
    <w:rsid w:val="00DD0866"/>
    <w:rsid w:val="00DE246D"/>
    <w:rsid w:val="00E7441C"/>
    <w:rsid w:val="00E9083E"/>
    <w:rsid w:val="00E93F45"/>
    <w:rsid w:val="00EA463A"/>
    <w:rsid w:val="00EA7229"/>
    <w:rsid w:val="00EB1492"/>
    <w:rsid w:val="00EB7304"/>
    <w:rsid w:val="00EC35FD"/>
    <w:rsid w:val="00EC5A05"/>
    <w:rsid w:val="00EC74A3"/>
    <w:rsid w:val="00ED3F32"/>
    <w:rsid w:val="00EF0F1C"/>
    <w:rsid w:val="00F12F0D"/>
    <w:rsid w:val="00F51607"/>
    <w:rsid w:val="00F535E4"/>
    <w:rsid w:val="00FA3B42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479CA"/>
  <w15:docId w15:val="{FF5103B6-790E-4070-A10C-662B426C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045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Opsomblokjes en substreepjes"/>
    <w:basedOn w:val="Standaard"/>
    <w:uiPriority w:val="34"/>
    <w:qFormat/>
    <w:rsid w:val="00C40450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C4045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7240"/>
    <w:rPr>
      <w:rFonts w:eastAsia="Calibri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7240"/>
    <w:rPr>
      <w:rFonts w:eastAsia="Calibri"/>
      <w:lang w:eastAsia="en-US"/>
    </w:rPr>
  </w:style>
  <w:style w:type="paragraph" w:styleId="Geenafstand">
    <w:name w:val="No Spacing"/>
    <w:link w:val="GeenafstandChar"/>
    <w:uiPriority w:val="1"/>
    <w:qFormat/>
    <w:rsid w:val="0037223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72230"/>
    <w:rPr>
      <w:rFonts w:asciiTheme="minorHAnsi" w:eastAsiaTheme="minorEastAsia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A52004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377704E3424887BBBB484E6F955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D12286-C3F3-4FDC-8D8E-EC1DBA595A3B}"/>
      </w:docPartPr>
      <w:docPartBody>
        <w:p w:rsidR="009F60C2" w:rsidRDefault="00166637" w:rsidP="00166637">
          <w:pPr>
            <w:pStyle w:val="3E377704E3424887BBBB484E6F955E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37"/>
    <w:rsid w:val="00166637"/>
    <w:rsid w:val="00220EE1"/>
    <w:rsid w:val="003852C5"/>
    <w:rsid w:val="009F60C2"/>
    <w:rsid w:val="00AC6E8A"/>
    <w:rsid w:val="00E830D2"/>
    <w:rsid w:val="00E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6637"/>
    <w:rPr>
      <w:color w:val="808080"/>
    </w:rPr>
  </w:style>
  <w:style w:type="paragraph" w:customStyle="1" w:styleId="3E377704E3424887BBBB484E6F955E89">
    <w:name w:val="3E377704E3424887BBBB484E6F955E89"/>
    <w:rsid w:val="00166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8" ma:contentTypeDescription="Een nieuw document maken." ma:contentTypeScope="" ma:versionID="d349450cef8138a632ceb2a2638800cf">
  <xsd:schema xmlns:xsd="http://www.w3.org/2001/XMLSchema" xmlns:xs="http://www.w3.org/2001/XMLSchema" xmlns:p="http://schemas.microsoft.com/office/2006/metadata/properties" xmlns:ns2="f9cf28b0-3525-4693-bcab-ac5a739860ac" targetNamespace="http://schemas.microsoft.com/office/2006/metadata/properties" ma:root="true" ma:fieldsID="92a8aa465d50cfaffb1664177c82d6d3" ns2:_="">
    <xsd:import namespace="f9cf28b0-3525-4693-bcab-ac5a73986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A362B-F0DB-4A01-AC25-3D4EC3174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C8C6E-C10E-4770-A005-B7F0075A3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73BA3F-6B91-4740-BAF9-BF2FBB93B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Tempert Consultancy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Tempert</dc:creator>
  <cp:lastModifiedBy>Jan Tempert</cp:lastModifiedBy>
  <cp:revision>62</cp:revision>
  <dcterms:created xsi:type="dcterms:W3CDTF">2019-08-20T15:21:00Z</dcterms:created>
  <dcterms:modified xsi:type="dcterms:W3CDTF">2021-12-23T14:35:00Z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0x0101009EF23D95BE7F5246825BCA0E83D56499</vt:lpwstr>
  </property>
</Properties>
</file>