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25EBD" w14:textId="1BA5A06E" w:rsidR="00372230" w:rsidRDefault="0083145F" w:rsidP="00C40450">
      <w:r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C084D7D" wp14:editId="5A865898">
            <wp:simplePos x="0" y="0"/>
            <wp:positionH relativeFrom="margin">
              <wp:align>left</wp:align>
            </wp:positionH>
            <wp:positionV relativeFrom="paragraph">
              <wp:posOffset>-688947</wp:posOffset>
            </wp:positionV>
            <wp:extent cx="4434840" cy="2150745"/>
            <wp:effectExtent l="0" t="0" r="3810" b="1905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.Logo fc 6 kleuren 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AAB08" w14:textId="221633E6" w:rsidR="00A72BD7" w:rsidRDefault="00A72BD7" w:rsidP="00C40450"/>
    <w:p w14:paraId="01414AB7" w14:textId="77777777" w:rsidR="00394A4E" w:rsidRDefault="00394A4E" w:rsidP="00C40450"/>
    <w:p w14:paraId="543C364C" w14:textId="77777777" w:rsidR="00394A4E" w:rsidRDefault="00394A4E" w:rsidP="00C40450"/>
    <w:p w14:paraId="6F8B8083" w14:textId="77777777" w:rsidR="00394A4E" w:rsidRDefault="00394A4E" w:rsidP="00C40450"/>
    <w:p w14:paraId="5EB708B8" w14:textId="77777777" w:rsidR="00394A4E" w:rsidRDefault="00394A4E" w:rsidP="00C40450"/>
    <w:p w14:paraId="6F677026" w14:textId="77777777" w:rsidR="00394A4E" w:rsidRDefault="00394A4E" w:rsidP="00C40450"/>
    <w:p w14:paraId="1BAC69C0" w14:textId="77777777" w:rsidR="00394A4E" w:rsidRDefault="00394A4E" w:rsidP="00C40450"/>
    <w:p w14:paraId="7FAEBE52" w14:textId="77777777" w:rsidR="00394A4E" w:rsidRDefault="00394A4E" w:rsidP="00C40450"/>
    <w:p w14:paraId="37476551" w14:textId="77777777" w:rsidR="00394A4E" w:rsidRDefault="00394A4E" w:rsidP="00C40450"/>
    <w:p w14:paraId="2BE6ACC0" w14:textId="77777777" w:rsidR="00394A4E" w:rsidRDefault="00394A4E" w:rsidP="00394A4E">
      <w:pPr>
        <w:pStyle w:val="Koptekst"/>
      </w:pPr>
    </w:p>
    <w:p w14:paraId="4B7E0256" w14:textId="77777777" w:rsidR="00394A4E" w:rsidRDefault="00394A4E" w:rsidP="00394A4E">
      <w:pPr>
        <w:pStyle w:val="Koptekst"/>
        <w:tabs>
          <w:tab w:val="clear" w:pos="4536"/>
          <w:tab w:val="clear" w:pos="9072"/>
          <w:tab w:val="left" w:pos="2712"/>
        </w:tabs>
        <w:jc w:val="right"/>
        <w:rPr>
          <w:sz w:val="48"/>
          <w:szCs w:val="48"/>
        </w:rPr>
      </w:pPr>
    </w:p>
    <w:p w14:paraId="3C2C8D1C" w14:textId="77777777" w:rsidR="00394A4E" w:rsidRDefault="00394A4E" w:rsidP="00394A4E">
      <w:pPr>
        <w:pStyle w:val="Koptekst"/>
        <w:tabs>
          <w:tab w:val="clear" w:pos="4536"/>
          <w:tab w:val="clear" w:pos="9072"/>
          <w:tab w:val="left" w:pos="2712"/>
        </w:tabs>
        <w:jc w:val="right"/>
        <w:rPr>
          <w:sz w:val="48"/>
          <w:szCs w:val="48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9920C1" w:rsidRPr="00FC08C7" w14:paraId="05EFB5DB" w14:textId="77777777" w:rsidTr="00CE2A07">
        <w:trPr>
          <w:cantSplit/>
          <w:trHeight w:hRule="exact" w:val="1175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770C4653" w14:textId="08DF76AC" w:rsidR="009920C1" w:rsidRPr="00107E92" w:rsidRDefault="009920C1" w:rsidP="00CE2A07">
            <w:pPr>
              <w:ind w:left="238" w:hanging="238"/>
              <w:jc w:val="center"/>
              <w:rPr>
                <w:b/>
                <w:sz w:val="32"/>
                <w:szCs w:val="32"/>
              </w:rPr>
            </w:pPr>
            <w:r w:rsidRPr="00107E92">
              <w:rPr>
                <w:b/>
                <w:sz w:val="32"/>
                <w:szCs w:val="32"/>
              </w:rPr>
              <w:t xml:space="preserve">Bijlage </w:t>
            </w:r>
            <w:r w:rsidR="00CF5EE5">
              <w:rPr>
                <w:b/>
                <w:sz w:val="32"/>
                <w:szCs w:val="32"/>
              </w:rPr>
              <w:t>6</w:t>
            </w:r>
            <w:r w:rsidR="008B62DE" w:rsidRPr="00107E92">
              <w:rPr>
                <w:b/>
                <w:sz w:val="32"/>
                <w:szCs w:val="32"/>
              </w:rPr>
              <w:t xml:space="preserve"> </w:t>
            </w:r>
            <w:r w:rsidR="00CF5EE5">
              <w:rPr>
                <w:b/>
                <w:sz w:val="32"/>
                <w:szCs w:val="32"/>
              </w:rPr>
              <w:t>Holding</w:t>
            </w:r>
            <w:r w:rsidR="008B62DE" w:rsidRPr="00107E92">
              <w:rPr>
                <w:b/>
                <w:sz w:val="32"/>
                <w:szCs w:val="32"/>
              </w:rPr>
              <w:t>verklaring</w:t>
            </w:r>
          </w:p>
          <w:p w14:paraId="2CF2DDE8" w14:textId="77777777" w:rsidR="009920C1" w:rsidRDefault="009920C1" w:rsidP="00CE2A07">
            <w:pPr>
              <w:ind w:left="238" w:hanging="238"/>
              <w:jc w:val="center"/>
              <w:rPr>
                <w:b/>
              </w:rPr>
            </w:pPr>
          </w:p>
          <w:p w14:paraId="7C37DB94" w14:textId="21BA9AD2" w:rsidR="009920C1" w:rsidRPr="006F4918" w:rsidRDefault="009920C1" w:rsidP="00CE2A07">
            <w:pPr>
              <w:ind w:left="238" w:hanging="238"/>
              <w:jc w:val="center"/>
              <w:rPr>
                <w:b/>
                <w:sz w:val="24"/>
                <w:szCs w:val="24"/>
              </w:rPr>
            </w:pPr>
            <w:r w:rsidRPr="006F4918">
              <w:rPr>
                <w:b/>
                <w:sz w:val="24"/>
                <w:szCs w:val="24"/>
              </w:rPr>
              <w:t>Behorend bij</w:t>
            </w:r>
            <w:r w:rsidR="00107E92">
              <w:rPr>
                <w:b/>
                <w:sz w:val="24"/>
                <w:szCs w:val="24"/>
              </w:rPr>
              <w:t xml:space="preserve"> de</w:t>
            </w:r>
          </w:p>
        </w:tc>
      </w:tr>
      <w:tr w:rsidR="009920C1" w:rsidRPr="00FC08C7" w14:paraId="21065558" w14:textId="77777777" w:rsidTr="009920C1">
        <w:trPr>
          <w:cantSplit/>
          <w:trHeight w:hRule="exact" w:val="2307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13041216"/>
              <w:placeholder>
                <w:docPart w:val="3E377704E3424887BBBB484E6F955E89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5820340D" w14:textId="77777777" w:rsidR="009920C1" w:rsidRPr="00AC678E" w:rsidRDefault="009920C1" w:rsidP="00CE2A07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6679B7FA" w14:textId="6C24D62A" w:rsidR="009920C1" w:rsidRPr="001B66CB" w:rsidRDefault="009920C1" w:rsidP="00CE2A07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ICT Middelen</w:t>
            </w:r>
          </w:p>
          <w:p w14:paraId="6693E92E" w14:textId="61668277" w:rsidR="009920C1" w:rsidRDefault="009920C1" w:rsidP="00CE2A07">
            <w:pPr>
              <w:spacing w:before="240" w:after="24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2B1A0A35" w14:textId="256777F9" w:rsidR="009920C1" w:rsidRPr="009920C1" w:rsidRDefault="009920C1" w:rsidP="009920C1">
            <w:pPr>
              <w:spacing w:before="240" w:after="240"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Stichting </w:t>
            </w:r>
            <w:proofErr w:type="spellStart"/>
            <w:r>
              <w:rPr>
                <w:b/>
                <w:sz w:val="24"/>
              </w:rPr>
              <w:t>Comprix</w:t>
            </w:r>
            <w:proofErr w:type="spellEnd"/>
          </w:p>
        </w:tc>
      </w:tr>
      <w:tr w:rsidR="009920C1" w:rsidRPr="005B2BF8" w14:paraId="75D0CCCA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B04CC64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Datum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221CD60" w14:textId="620935D1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noProof/>
                <w:sz w:val="24"/>
              </w:rPr>
            </w:pPr>
            <w:r>
              <w:rPr>
                <w:rFonts w:cs="Verdana"/>
                <w:sz w:val="24"/>
              </w:rPr>
              <w:t>1</w:t>
            </w:r>
            <w:r w:rsidR="009F489F">
              <w:rPr>
                <w:rFonts w:cs="Verdana"/>
                <w:sz w:val="24"/>
              </w:rPr>
              <w:t>9</w:t>
            </w:r>
            <w:r>
              <w:rPr>
                <w:rFonts w:cs="Verdana"/>
                <w:sz w:val="24"/>
              </w:rPr>
              <w:t>-11-2021</w:t>
            </w:r>
          </w:p>
        </w:tc>
      </w:tr>
      <w:tr w:rsidR="009920C1" w:rsidRPr="005B2BF8" w14:paraId="02E2FE5F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64D5751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Kenmerk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01BBB08" w14:textId="6C15BB95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4"/>
                <w:highlight w:val="lightGray"/>
              </w:rPr>
            </w:pPr>
            <w:bookmarkStart w:id="0" w:name="Kenmerk"/>
            <w:r w:rsidRPr="005B2BF8">
              <w:rPr>
                <w:rFonts w:cs="Verdana"/>
                <w:sz w:val="24"/>
              </w:rPr>
              <w:t>20</w:t>
            </w:r>
            <w:r w:rsidR="00D61B2F">
              <w:rPr>
                <w:rFonts w:cs="Verdana"/>
                <w:sz w:val="24"/>
              </w:rPr>
              <w:t>21.03</w:t>
            </w:r>
            <w:bookmarkEnd w:id="0"/>
          </w:p>
        </w:tc>
      </w:tr>
      <w:tr w:rsidR="009920C1" w:rsidRPr="005B2BF8" w14:paraId="1F256C6F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9453B88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Versie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009B303" w14:textId="77777777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4"/>
              </w:rPr>
            </w:pPr>
            <w:r>
              <w:rPr>
                <w:rFonts w:cs="Verdana"/>
                <w:sz w:val="24"/>
              </w:rPr>
              <w:t>1.0</w:t>
            </w:r>
          </w:p>
        </w:tc>
      </w:tr>
    </w:tbl>
    <w:p w14:paraId="33E6EB04" w14:textId="77777777" w:rsidR="00433908" w:rsidRDefault="00433908">
      <w:r>
        <w:br w:type="page"/>
      </w:r>
    </w:p>
    <w:p w14:paraId="59CB62AD" w14:textId="0F179B57" w:rsidR="00322664" w:rsidRPr="005C22C9" w:rsidRDefault="00322664" w:rsidP="00A264EE">
      <w:pPr>
        <w:pStyle w:val="Lijstalinea"/>
        <w:numPr>
          <w:ilvl w:val="0"/>
          <w:numId w:val="31"/>
        </w:numPr>
        <w:ind w:left="284" w:hanging="284"/>
        <w:rPr>
          <w:b/>
        </w:rPr>
      </w:pPr>
      <w:bookmarkStart w:id="1" w:name="_Toc474930523"/>
      <w:r w:rsidRPr="005C22C9">
        <w:rPr>
          <w:b/>
        </w:rPr>
        <w:lastRenderedPageBreak/>
        <w:t>Akkoordverklaring</w:t>
      </w:r>
      <w:bookmarkEnd w:id="1"/>
    </w:p>
    <w:p w14:paraId="6A95670E" w14:textId="77777777" w:rsidR="00322664" w:rsidRPr="00CD208F" w:rsidRDefault="00322664" w:rsidP="00322664">
      <w:pPr>
        <w:spacing w:line="240" w:lineRule="exact"/>
      </w:pPr>
    </w:p>
    <w:p w14:paraId="33386BE5" w14:textId="77777777" w:rsidR="00B45E28" w:rsidRPr="002C2A47" w:rsidRDefault="00B45E28" w:rsidP="00B45E28">
      <w:pPr>
        <w:ind w:left="426" w:hanging="426"/>
      </w:pPr>
      <w:r w:rsidRPr="002C2A47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2C2A47">
        <w:instrText xml:space="preserve"> FORMCHECKBOX </w:instrText>
      </w:r>
      <w:r w:rsidR="00FE180F">
        <w:fldChar w:fldCharType="separate"/>
      </w:r>
      <w:r w:rsidRPr="002C2A47">
        <w:fldChar w:fldCharType="end"/>
      </w:r>
      <w:r w:rsidRPr="002C2A47">
        <w:t xml:space="preserve">   Hierbij verklaart ondergetekende (Inschrijver / dochteronderneming) dat hij geen gebruik maakt van artikel 2:403 BW en  zelfstandig voldoet aan alle aan de Inschrijver gestelde eisen. In dit geval ondertekent alleen de Inschrijver / dochteronderneming dit formulier.</w:t>
      </w:r>
    </w:p>
    <w:p w14:paraId="16900F5A" w14:textId="77777777" w:rsidR="00B45E28" w:rsidRPr="002C2A47" w:rsidRDefault="00B45E28" w:rsidP="00B45E28">
      <w:pPr>
        <w:ind w:left="426" w:hanging="426"/>
      </w:pPr>
    </w:p>
    <w:p w14:paraId="2FA9BD66" w14:textId="77777777" w:rsidR="00B45E28" w:rsidRPr="002C2A47" w:rsidRDefault="00B45E28" w:rsidP="00B45E28">
      <w:r w:rsidRPr="002C2A47">
        <w:rPr>
          <w:b/>
          <w:bCs/>
        </w:rPr>
        <w:t>Ondertekening</w:t>
      </w:r>
      <w:r w:rsidRPr="002C2A47">
        <w:rPr>
          <w:bCs/>
        </w:rPr>
        <w:t xml:space="preserve"> </w:t>
      </w:r>
      <w:r w:rsidRPr="002C2A47">
        <w:rPr>
          <w:b/>
          <w:bCs/>
        </w:rPr>
        <w:t>Inschrijver / dochteronderneming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20"/>
        <w:gridCol w:w="5419"/>
      </w:tblGrid>
      <w:tr w:rsidR="00A264EE" w:rsidRPr="00A52004" w14:paraId="40DD7566" w14:textId="77777777" w:rsidTr="001D505C">
        <w:trPr>
          <w:trHeight w:val="185"/>
        </w:trPr>
        <w:tc>
          <w:tcPr>
            <w:tcW w:w="3620" w:type="dxa"/>
          </w:tcPr>
          <w:p w14:paraId="6D74B200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organisatie</w:t>
            </w:r>
          </w:p>
        </w:tc>
        <w:tc>
          <w:tcPr>
            <w:tcW w:w="5419" w:type="dxa"/>
          </w:tcPr>
          <w:p w14:paraId="30DD9D04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69FF6E69" w14:textId="77777777" w:rsidTr="001D505C">
        <w:trPr>
          <w:trHeight w:val="235"/>
        </w:trPr>
        <w:tc>
          <w:tcPr>
            <w:tcW w:w="3620" w:type="dxa"/>
          </w:tcPr>
          <w:p w14:paraId="0AEDA6D2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ondertekening</w:t>
            </w:r>
            <w:r>
              <w:rPr>
                <w:rFonts w:ascii="Corbel" w:hAnsi="Corbel"/>
                <w:sz w:val="21"/>
                <w:szCs w:val="21"/>
              </w:rPr>
              <w:t>b</w:t>
            </w:r>
            <w:r w:rsidRPr="00A52004">
              <w:rPr>
                <w:rFonts w:ascii="Corbel" w:hAnsi="Corbel"/>
                <w:sz w:val="21"/>
                <w:szCs w:val="21"/>
              </w:rPr>
              <w:t>evoegd persoon</w:t>
            </w:r>
          </w:p>
        </w:tc>
        <w:tc>
          <w:tcPr>
            <w:tcW w:w="5419" w:type="dxa"/>
          </w:tcPr>
          <w:p w14:paraId="5A2574D1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11F30D5D" w14:textId="77777777" w:rsidTr="001D505C">
        <w:tc>
          <w:tcPr>
            <w:tcW w:w="3620" w:type="dxa"/>
          </w:tcPr>
          <w:p w14:paraId="073B8EFC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Datum</w:t>
            </w:r>
          </w:p>
        </w:tc>
        <w:tc>
          <w:tcPr>
            <w:tcW w:w="5419" w:type="dxa"/>
          </w:tcPr>
          <w:p w14:paraId="12E90F0C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3B95D171" w14:textId="77777777" w:rsidTr="001D505C">
        <w:trPr>
          <w:trHeight w:val="775"/>
        </w:trPr>
        <w:tc>
          <w:tcPr>
            <w:tcW w:w="3620" w:type="dxa"/>
          </w:tcPr>
          <w:p w14:paraId="34545FA2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Handtekening</w:t>
            </w:r>
          </w:p>
        </w:tc>
        <w:tc>
          <w:tcPr>
            <w:tcW w:w="5419" w:type="dxa"/>
          </w:tcPr>
          <w:p w14:paraId="23E5A232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3B8C118F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078A7A09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66787200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35BA55D3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487B41BD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</w:tbl>
    <w:p w14:paraId="0EC4C466" w14:textId="77777777" w:rsidR="00B45E28" w:rsidRPr="002C2A47" w:rsidRDefault="00B45E28" w:rsidP="00B45E28"/>
    <w:p w14:paraId="2DAF2598" w14:textId="77777777" w:rsidR="00B45E28" w:rsidRPr="002C2A47" w:rsidRDefault="00B45E28" w:rsidP="00B45E28">
      <w:pPr>
        <w:rPr>
          <w:b/>
        </w:rPr>
      </w:pPr>
      <w:r w:rsidRPr="002C2A47">
        <w:rPr>
          <w:b/>
        </w:rPr>
        <w:t>OF</w:t>
      </w:r>
    </w:p>
    <w:p w14:paraId="3341F5F6" w14:textId="77777777" w:rsidR="00B45E28" w:rsidRPr="002C2A47" w:rsidRDefault="00B45E28" w:rsidP="00B45E28"/>
    <w:p w14:paraId="0485AB9F" w14:textId="77777777" w:rsidR="00B45E28" w:rsidRPr="002C2A47" w:rsidRDefault="00B45E28" w:rsidP="00B45E28">
      <w:pPr>
        <w:ind w:left="426" w:right="849" w:hanging="426"/>
      </w:pPr>
      <w:r w:rsidRPr="002C2A47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2C2A47">
        <w:rPr>
          <w:b/>
        </w:rPr>
        <w:instrText xml:space="preserve"> FORMCHECKBOX </w:instrText>
      </w:r>
      <w:r w:rsidR="00FE180F">
        <w:rPr>
          <w:b/>
        </w:rPr>
      </w:r>
      <w:r w:rsidR="00FE180F">
        <w:rPr>
          <w:b/>
        </w:rPr>
        <w:fldChar w:fldCharType="separate"/>
      </w:r>
      <w:r w:rsidRPr="002C2A47">
        <w:rPr>
          <w:b/>
        </w:rPr>
        <w:fldChar w:fldCharType="end"/>
      </w:r>
      <w:r w:rsidRPr="002C2A47">
        <w:rPr>
          <w:b/>
        </w:rPr>
        <w:t xml:space="preserve">   </w:t>
      </w:r>
      <w:r w:rsidRPr="002C2A47">
        <w:t>Hierbij verklaart ondergetekende dat de hieronder vermelde holding zich hoofdelijk aansprakelijk stelt voor de uit  rechtshandelingen van de dochteronderneming/uitvoeringsorganisatie voortvloeiende schulden (art. 2:403 lid 1 sub f BW). In dit geval ondertekenen zowel de Inschrijver / dochteronderneming als de holding dit formulier.</w:t>
      </w:r>
    </w:p>
    <w:p w14:paraId="1715B0A8" w14:textId="77777777" w:rsidR="00B45E28" w:rsidRPr="002C2A47" w:rsidRDefault="00B45E28" w:rsidP="00B45E28">
      <w:pPr>
        <w:ind w:left="426" w:hanging="426"/>
      </w:pPr>
    </w:p>
    <w:p w14:paraId="3626D1DB" w14:textId="77777777" w:rsidR="00B45E28" w:rsidRPr="002C2A47" w:rsidRDefault="00B45E28" w:rsidP="00B45E28">
      <w:pPr>
        <w:ind w:right="565"/>
      </w:pPr>
      <w:r w:rsidRPr="002C2A47">
        <w:t>Indien er meerdere dochterondernemingen deelnemen aan deze aanbesteding dienen zij zelfstandig deze verklaring in te vullen en rechtsgeldig te ondertekenen.</w:t>
      </w:r>
    </w:p>
    <w:p w14:paraId="0A4D9A93" w14:textId="77777777" w:rsidR="00B45E28" w:rsidRPr="002C2A47" w:rsidRDefault="00B45E28" w:rsidP="00B45E28"/>
    <w:p w14:paraId="5E2FAEF9" w14:textId="1BA4698C" w:rsidR="00B45E28" w:rsidRPr="00A264EE" w:rsidRDefault="00B45E28" w:rsidP="00A264EE">
      <w:pPr>
        <w:pStyle w:val="Lijstalinea"/>
        <w:numPr>
          <w:ilvl w:val="0"/>
          <w:numId w:val="31"/>
        </w:numPr>
        <w:ind w:left="284" w:hanging="284"/>
        <w:rPr>
          <w:b/>
        </w:rPr>
      </w:pPr>
      <w:r w:rsidRPr="00A264EE">
        <w:rPr>
          <w:b/>
        </w:rPr>
        <w:t>Ondertekening holding</w:t>
      </w:r>
    </w:p>
    <w:p w14:paraId="665881C9" w14:textId="77777777" w:rsidR="00B45E28" w:rsidRPr="002C2A47" w:rsidRDefault="00B45E28" w:rsidP="00B45E28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20"/>
        <w:gridCol w:w="5419"/>
      </w:tblGrid>
      <w:tr w:rsidR="00A264EE" w:rsidRPr="00A52004" w14:paraId="06812162" w14:textId="77777777" w:rsidTr="00A264EE">
        <w:trPr>
          <w:trHeight w:val="185"/>
        </w:trPr>
        <w:tc>
          <w:tcPr>
            <w:tcW w:w="3620" w:type="dxa"/>
          </w:tcPr>
          <w:p w14:paraId="1C3D5EB6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organisatie</w:t>
            </w:r>
          </w:p>
        </w:tc>
        <w:tc>
          <w:tcPr>
            <w:tcW w:w="5419" w:type="dxa"/>
          </w:tcPr>
          <w:p w14:paraId="79672EF3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774E2253" w14:textId="77777777" w:rsidTr="00A264EE">
        <w:trPr>
          <w:trHeight w:val="235"/>
        </w:trPr>
        <w:tc>
          <w:tcPr>
            <w:tcW w:w="3620" w:type="dxa"/>
          </w:tcPr>
          <w:p w14:paraId="22EA5EE1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ondertekening</w:t>
            </w:r>
            <w:r>
              <w:rPr>
                <w:rFonts w:ascii="Corbel" w:hAnsi="Corbel"/>
                <w:sz w:val="21"/>
                <w:szCs w:val="21"/>
              </w:rPr>
              <w:t>b</w:t>
            </w:r>
            <w:r w:rsidRPr="00A52004">
              <w:rPr>
                <w:rFonts w:ascii="Corbel" w:hAnsi="Corbel"/>
                <w:sz w:val="21"/>
                <w:szCs w:val="21"/>
              </w:rPr>
              <w:t>evoegd persoon</w:t>
            </w:r>
          </w:p>
        </w:tc>
        <w:tc>
          <w:tcPr>
            <w:tcW w:w="5419" w:type="dxa"/>
          </w:tcPr>
          <w:p w14:paraId="1446B302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2A196905" w14:textId="77777777" w:rsidTr="00A264EE">
        <w:tc>
          <w:tcPr>
            <w:tcW w:w="3620" w:type="dxa"/>
          </w:tcPr>
          <w:p w14:paraId="0B87B8C0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Datum</w:t>
            </w:r>
          </w:p>
        </w:tc>
        <w:tc>
          <w:tcPr>
            <w:tcW w:w="5419" w:type="dxa"/>
          </w:tcPr>
          <w:p w14:paraId="70C7551F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496E5090" w14:textId="77777777" w:rsidTr="00A264EE">
        <w:trPr>
          <w:trHeight w:val="775"/>
        </w:trPr>
        <w:tc>
          <w:tcPr>
            <w:tcW w:w="3620" w:type="dxa"/>
          </w:tcPr>
          <w:p w14:paraId="2BDEA7E1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Handtekening</w:t>
            </w:r>
          </w:p>
        </w:tc>
        <w:tc>
          <w:tcPr>
            <w:tcW w:w="5419" w:type="dxa"/>
          </w:tcPr>
          <w:p w14:paraId="17DB2C05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4E348805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5052F73D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19E3CDAF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535662FA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341FF7B3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</w:tbl>
    <w:p w14:paraId="0A78FBA8" w14:textId="77777777" w:rsidR="00B45E28" w:rsidRPr="002C2A47" w:rsidRDefault="00B45E28" w:rsidP="00B45E28">
      <w:pPr>
        <w:spacing w:line="240" w:lineRule="auto"/>
        <w:rPr>
          <w:b/>
          <w:bCs/>
          <w:color w:val="007BC7"/>
        </w:rPr>
      </w:pPr>
    </w:p>
    <w:p w14:paraId="5E5B1DF7" w14:textId="6A5CC5E6" w:rsidR="00B45E28" w:rsidRPr="005C22C9" w:rsidRDefault="00B45E28" w:rsidP="00A264EE">
      <w:pPr>
        <w:pStyle w:val="Lijstalinea"/>
        <w:numPr>
          <w:ilvl w:val="0"/>
          <w:numId w:val="31"/>
        </w:numPr>
        <w:ind w:left="284" w:hanging="284"/>
        <w:rPr>
          <w:b/>
        </w:rPr>
      </w:pPr>
      <w:r w:rsidRPr="005C22C9">
        <w:rPr>
          <w:b/>
        </w:rPr>
        <w:t>Ondertekening Inschrijver / dochteronderneming</w:t>
      </w:r>
    </w:p>
    <w:p w14:paraId="689986F0" w14:textId="77777777" w:rsidR="00B45E28" w:rsidRPr="002C2A47" w:rsidRDefault="00B45E28" w:rsidP="00B45E2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06"/>
        <w:gridCol w:w="5333"/>
      </w:tblGrid>
      <w:tr w:rsidR="00A52004" w:rsidRPr="00A52004" w14:paraId="627578B0" w14:textId="77777777" w:rsidTr="00A264EE">
        <w:trPr>
          <w:trHeight w:val="185"/>
        </w:trPr>
        <w:tc>
          <w:tcPr>
            <w:tcW w:w="3706" w:type="dxa"/>
          </w:tcPr>
          <w:p w14:paraId="55114F71" w14:textId="77777777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organisatie</w:t>
            </w:r>
          </w:p>
        </w:tc>
        <w:tc>
          <w:tcPr>
            <w:tcW w:w="5333" w:type="dxa"/>
          </w:tcPr>
          <w:p w14:paraId="14217440" w14:textId="710BF77D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52004" w:rsidRPr="00A52004" w14:paraId="32ED6034" w14:textId="77777777" w:rsidTr="00A264EE">
        <w:trPr>
          <w:trHeight w:val="235"/>
        </w:trPr>
        <w:tc>
          <w:tcPr>
            <w:tcW w:w="3706" w:type="dxa"/>
          </w:tcPr>
          <w:p w14:paraId="4FA3F60B" w14:textId="7859D0D5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ondertekening</w:t>
            </w:r>
            <w:r w:rsidR="006D41DB">
              <w:rPr>
                <w:rFonts w:ascii="Corbel" w:hAnsi="Corbel"/>
                <w:sz w:val="21"/>
                <w:szCs w:val="21"/>
              </w:rPr>
              <w:t>b</w:t>
            </w:r>
            <w:r w:rsidRPr="00A52004">
              <w:rPr>
                <w:rFonts w:ascii="Corbel" w:hAnsi="Corbel"/>
                <w:sz w:val="21"/>
                <w:szCs w:val="21"/>
              </w:rPr>
              <w:t>evoegd persoon</w:t>
            </w:r>
          </w:p>
        </w:tc>
        <w:tc>
          <w:tcPr>
            <w:tcW w:w="5333" w:type="dxa"/>
          </w:tcPr>
          <w:p w14:paraId="6022D25F" w14:textId="73226441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52004" w:rsidRPr="00A52004" w14:paraId="63ABCCF3" w14:textId="77777777" w:rsidTr="004A0532">
        <w:tc>
          <w:tcPr>
            <w:tcW w:w="3706" w:type="dxa"/>
          </w:tcPr>
          <w:p w14:paraId="57906EA0" w14:textId="77777777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Datum</w:t>
            </w:r>
          </w:p>
        </w:tc>
        <w:tc>
          <w:tcPr>
            <w:tcW w:w="5333" w:type="dxa"/>
          </w:tcPr>
          <w:p w14:paraId="5AF0D1C1" w14:textId="096CF68C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52004" w:rsidRPr="00A52004" w14:paraId="4F7E8BBD" w14:textId="77777777" w:rsidTr="004A0532">
        <w:trPr>
          <w:trHeight w:val="775"/>
        </w:trPr>
        <w:tc>
          <w:tcPr>
            <w:tcW w:w="3706" w:type="dxa"/>
          </w:tcPr>
          <w:p w14:paraId="50E27F70" w14:textId="77777777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Handtekening</w:t>
            </w:r>
          </w:p>
        </w:tc>
        <w:tc>
          <w:tcPr>
            <w:tcW w:w="5333" w:type="dxa"/>
          </w:tcPr>
          <w:p w14:paraId="7BC4A2C8" w14:textId="77777777" w:rsid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102A0405" w14:textId="77777777" w:rsidR="00EA463A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239E7026" w14:textId="77777777" w:rsidR="00EA463A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2D86898F" w14:textId="77777777" w:rsidR="00EA463A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55D59438" w14:textId="77777777" w:rsidR="00EA463A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26E237AC" w14:textId="1D580C1E" w:rsidR="00EA463A" w:rsidRPr="00A52004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</w:tc>
      </w:tr>
    </w:tbl>
    <w:p w14:paraId="6DB479EB" w14:textId="77777777" w:rsidR="000B46D8" w:rsidRPr="00A52004" w:rsidRDefault="000B46D8" w:rsidP="00E95C22"/>
    <w:sectPr w:rsidR="000B46D8" w:rsidRPr="00A52004" w:rsidSect="00E95C2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851" w:bottom="1440" w:left="1134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90527" w14:textId="77777777" w:rsidR="00CB2B9E" w:rsidRDefault="00CB2B9E" w:rsidP="007C7240">
      <w:pPr>
        <w:spacing w:line="240" w:lineRule="auto"/>
      </w:pPr>
      <w:r>
        <w:separator/>
      </w:r>
    </w:p>
  </w:endnote>
  <w:endnote w:type="continuationSeparator" w:id="0">
    <w:p w14:paraId="4E2B2462" w14:textId="77777777" w:rsidR="00CB2B9E" w:rsidRDefault="00CB2B9E" w:rsidP="007C7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98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77"/>
      <w:gridCol w:w="1448"/>
      <w:gridCol w:w="3731"/>
      <w:gridCol w:w="3731"/>
    </w:tblGrid>
    <w:sdt>
      <w:sdtPr>
        <w:id w:val="-645970417"/>
        <w:docPartObj>
          <w:docPartGallery w:val="Page Numbers (Bottom of Page)"/>
          <w:docPartUnique/>
        </w:docPartObj>
      </w:sdtPr>
      <w:sdtEndPr/>
      <w:sdtContent>
        <w:tr w:rsidR="00446339" w:rsidRPr="00777C04" w14:paraId="5000AB68" w14:textId="77777777" w:rsidTr="00CE2A07">
          <w:trPr>
            <w:trHeight w:val="588"/>
          </w:trPr>
          <w:tc>
            <w:tcPr>
              <w:tcW w:w="4077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shd w:val="clear" w:color="auto" w:fill="auto"/>
            </w:tcPr>
            <w:p w14:paraId="2A9589F1" w14:textId="624913C6" w:rsidR="00446339" w:rsidRPr="00A3513F" w:rsidRDefault="00446339" w:rsidP="00446339">
              <w:pPr>
                <w:tabs>
                  <w:tab w:val="left" w:pos="1935"/>
                </w:tabs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Bijlage </w:t>
              </w:r>
              <w:r w:rsidR="00E44BD6">
                <w:rPr>
                  <w:sz w:val="16"/>
                  <w:szCs w:val="16"/>
                </w:rPr>
                <w:t>6</w:t>
              </w:r>
            </w:p>
            <w:p w14:paraId="45D9A7B6" w14:textId="77777777" w:rsidR="00446339" w:rsidRPr="00A3513F" w:rsidRDefault="00446339" w:rsidP="00446339">
              <w:pPr>
                <w:tabs>
                  <w:tab w:val="left" w:pos="1935"/>
                </w:tabs>
                <w:rPr>
                  <w:sz w:val="16"/>
                  <w:szCs w:val="16"/>
                </w:rPr>
              </w:pPr>
              <w:r w:rsidRPr="00A3513F">
                <w:rPr>
                  <w:sz w:val="16"/>
                  <w:szCs w:val="16"/>
                </w:rPr>
                <w:t xml:space="preserve">Europese aanbesteding </w:t>
              </w:r>
              <w:r>
                <w:rPr>
                  <w:sz w:val="16"/>
                  <w:szCs w:val="16"/>
                </w:rPr>
                <w:t>ICT Middelen</w:t>
              </w:r>
            </w:p>
          </w:tc>
          <w:tc>
            <w:tcPr>
              <w:tcW w:w="1448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shd w:val="clear" w:color="auto" w:fill="auto"/>
            </w:tcPr>
            <w:p w14:paraId="4A03BDB2" w14:textId="77777777" w:rsidR="00446339" w:rsidRPr="00A3513F" w:rsidRDefault="00446339" w:rsidP="00446339">
              <w:pPr>
                <w:ind w:left="-4076"/>
                <w:jc w:val="center"/>
                <w:rPr>
                  <w:sz w:val="16"/>
                  <w:szCs w:val="16"/>
                </w:rPr>
              </w:pPr>
              <w:r w:rsidRPr="0041294E">
                <w:rPr>
                  <w:rFonts w:ascii="Verdana" w:hAnsi="Verdana"/>
                  <w:noProof/>
                </w:rPr>
                <w:drawing>
                  <wp:anchor distT="0" distB="0" distL="114300" distR="114300" simplePos="0" relativeHeight="251702784" behindDoc="0" locked="0" layoutInCell="1" allowOverlap="1" wp14:anchorId="0F090ED6" wp14:editId="3F6B4749">
                    <wp:simplePos x="0" y="0"/>
                    <wp:positionH relativeFrom="margin">
                      <wp:posOffset>-31464</wp:posOffset>
                    </wp:positionH>
                    <wp:positionV relativeFrom="paragraph">
                      <wp:posOffset>272</wp:posOffset>
                    </wp:positionV>
                    <wp:extent cx="798844" cy="443802"/>
                    <wp:effectExtent l="0" t="0" r="1270" b="0"/>
                    <wp:wrapSquare wrapText="bothSides"/>
                    <wp:docPr id="2" name="Afbeelding 2" descr="Stichting Comprix - Blue1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Stichting Comprix - Blue10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0583" b="23788"/>
                            <a:stretch/>
                          </pic:blipFill>
                          <pic:spPr bwMode="auto">
                            <a:xfrm>
                              <a:off x="0" y="0"/>
                              <a:ext cx="801499" cy="4452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73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0C912192" w14:textId="77777777" w:rsidR="00446339" w:rsidRPr="00F62D4A" w:rsidRDefault="00446339" w:rsidP="00446339">
              <w:pPr>
                <w:ind w:left="-5529"/>
                <w:jc w:val="righ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Pag</w:t>
              </w:r>
              <w:r w:rsidRPr="00D7782E">
                <w:rPr>
                  <w:sz w:val="16"/>
                  <w:szCs w:val="16"/>
                </w:rPr>
                <w:t xml:space="preserve">ina </w:t>
              </w:r>
              <w:r w:rsidRPr="00D7782E">
                <w:rPr>
                  <w:sz w:val="16"/>
                  <w:szCs w:val="16"/>
                </w:rPr>
                <w:fldChar w:fldCharType="begin"/>
              </w:r>
              <w:r w:rsidRPr="00D7782E">
                <w:rPr>
                  <w:sz w:val="16"/>
                  <w:szCs w:val="16"/>
                </w:rPr>
                <w:instrText>PAGE</w:instrText>
              </w:r>
              <w:r w:rsidRPr="00D7782E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1</w:t>
              </w:r>
              <w:r w:rsidRPr="00D7782E">
                <w:rPr>
                  <w:sz w:val="16"/>
                  <w:szCs w:val="16"/>
                </w:rPr>
                <w:fldChar w:fldCharType="end"/>
              </w:r>
              <w:r w:rsidRPr="00D7782E">
                <w:rPr>
                  <w:sz w:val="16"/>
                  <w:szCs w:val="16"/>
                </w:rPr>
                <w:t xml:space="preserve"> van </w:t>
              </w:r>
              <w:r w:rsidRPr="00D7782E">
                <w:rPr>
                  <w:sz w:val="16"/>
                  <w:szCs w:val="16"/>
                </w:rPr>
                <w:fldChar w:fldCharType="begin"/>
              </w:r>
              <w:r w:rsidRPr="00D7782E">
                <w:rPr>
                  <w:sz w:val="16"/>
                  <w:szCs w:val="16"/>
                </w:rPr>
                <w:instrText>NUMPAGES</w:instrText>
              </w:r>
              <w:r w:rsidRPr="00D7782E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2</w:t>
              </w:r>
              <w:r w:rsidRPr="00D7782E">
                <w:rPr>
                  <w:sz w:val="16"/>
                  <w:szCs w:val="16"/>
                </w:rPr>
                <w:fldChar w:fldCharType="end"/>
              </w:r>
            </w:p>
            <w:p w14:paraId="36C19197" w14:textId="77777777" w:rsidR="00446339" w:rsidRPr="00F62D4A" w:rsidRDefault="00446339" w:rsidP="00446339">
              <w:pPr>
                <w:jc w:val="right"/>
                <w:rPr>
                  <w:sz w:val="16"/>
                  <w:szCs w:val="16"/>
                </w:rPr>
              </w:pPr>
              <w:r w:rsidRPr="00F62D4A">
                <w:rPr>
                  <w:sz w:val="16"/>
                  <w:szCs w:val="16"/>
                </w:rPr>
                <w:t xml:space="preserve">Referentie: </w:t>
              </w:r>
              <w:r>
                <w:rPr>
                  <w:sz w:val="16"/>
                  <w:szCs w:val="16"/>
                </w:rPr>
                <w:t>2021.03</w:t>
              </w:r>
            </w:p>
          </w:tc>
          <w:tc>
            <w:tcPr>
              <w:tcW w:w="373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3AFB267F" w14:textId="001765F1" w:rsidR="00446339" w:rsidRPr="00F62D4A" w:rsidRDefault="00446339" w:rsidP="00446339">
              <w:pPr>
                <w:jc w:val="right"/>
                <w:rPr>
                  <w:sz w:val="16"/>
                  <w:szCs w:val="16"/>
                </w:rPr>
              </w:pPr>
            </w:p>
          </w:tc>
        </w:tr>
      </w:sdtContent>
    </w:sdt>
  </w:tbl>
  <w:p w14:paraId="02309C4B" w14:textId="35402796" w:rsidR="007C7240" w:rsidRPr="00446339" w:rsidRDefault="007C7240" w:rsidP="004463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82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tbl>
            <w:tblPr>
              <w:tblW w:w="129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077"/>
              <w:gridCol w:w="1448"/>
              <w:gridCol w:w="3731"/>
              <w:gridCol w:w="3731"/>
            </w:tblGrid>
            <w:tr w:rsidR="007049AE" w:rsidRPr="00777C04" w14:paraId="0E8A576F" w14:textId="77777777" w:rsidTr="007049AE">
              <w:trPr>
                <w:trHeight w:val="588"/>
              </w:trPr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36F7B0" w14:textId="441DF9F8" w:rsidR="007049AE" w:rsidRPr="00A3513F" w:rsidRDefault="007049AE" w:rsidP="007049AE">
                  <w:pPr>
                    <w:tabs>
                      <w:tab w:val="left" w:pos="1935"/>
                    </w:tabs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Bijlage </w:t>
                  </w:r>
                  <w:r w:rsidR="00E44BD6">
                    <w:rPr>
                      <w:sz w:val="16"/>
                      <w:szCs w:val="16"/>
                    </w:rPr>
                    <w:t>6</w:t>
                  </w:r>
                </w:p>
                <w:p w14:paraId="39C8F873" w14:textId="08D459C9" w:rsidR="007049AE" w:rsidRPr="00A3513F" w:rsidRDefault="007049AE" w:rsidP="007049AE">
                  <w:pPr>
                    <w:tabs>
                      <w:tab w:val="left" w:pos="1935"/>
                    </w:tabs>
                    <w:rPr>
                      <w:sz w:val="16"/>
                      <w:szCs w:val="16"/>
                    </w:rPr>
                  </w:pPr>
                  <w:r w:rsidRPr="00A3513F">
                    <w:rPr>
                      <w:sz w:val="16"/>
                      <w:szCs w:val="16"/>
                    </w:rPr>
                    <w:t xml:space="preserve">Europese aanbesteding </w:t>
                  </w:r>
                  <w:r>
                    <w:rPr>
                      <w:sz w:val="16"/>
                      <w:szCs w:val="16"/>
                    </w:rPr>
                    <w:t xml:space="preserve">ICT </w:t>
                  </w:r>
                  <w:r w:rsidR="00D61B2F">
                    <w:rPr>
                      <w:sz w:val="16"/>
                      <w:szCs w:val="16"/>
                    </w:rPr>
                    <w:t>Middelen</w:t>
                  </w:r>
                </w:p>
              </w:tc>
              <w:tc>
                <w:tcPr>
                  <w:tcW w:w="144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F021A0" w14:textId="17EC2A2C" w:rsidR="007049AE" w:rsidRPr="00A3513F" w:rsidRDefault="00D7782E" w:rsidP="007049AE">
                  <w:pPr>
                    <w:ind w:left="-4076"/>
                    <w:jc w:val="center"/>
                    <w:rPr>
                      <w:sz w:val="16"/>
                      <w:szCs w:val="16"/>
                    </w:rPr>
                  </w:pPr>
                  <w:r w:rsidRPr="0041294E">
                    <w:rPr>
                      <w:rFonts w:ascii="Verdana" w:hAnsi="Verdana"/>
                      <w:noProof/>
                    </w:rPr>
                    <w:drawing>
                      <wp:anchor distT="0" distB="0" distL="114300" distR="114300" simplePos="0" relativeHeight="251700736" behindDoc="0" locked="0" layoutInCell="1" allowOverlap="1" wp14:anchorId="5A1A89F0" wp14:editId="46A7E413">
                        <wp:simplePos x="0" y="0"/>
                        <wp:positionH relativeFrom="margin">
                          <wp:posOffset>-29210</wp:posOffset>
                        </wp:positionH>
                        <wp:positionV relativeFrom="paragraph">
                          <wp:posOffset>168</wp:posOffset>
                        </wp:positionV>
                        <wp:extent cx="880110" cy="488950"/>
                        <wp:effectExtent l="0" t="0" r="0" b="6350"/>
                        <wp:wrapSquare wrapText="bothSides"/>
                        <wp:docPr id="1" name="Afbeelding 1" descr="Stichting Comprix - Blue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Stichting Comprix - Blue10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0583" b="2378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80110" cy="488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7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46ECC4" w14:textId="77777777" w:rsidR="007049AE" w:rsidRPr="00F62D4A" w:rsidRDefault="007049AE" w:rsidP="007049AE">
                  <w:pPr>
                    <w:ind w:left="-5529"/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Pag</w:t>
                  </w:r>
                  <w:r w:rsidRPr="00D7782E">
                    <w:rPr>
                      <w:sz w:val="16"/>
                      <w:szCs w:val="16"/>
                    </w:rPr>
                    <w:t xml:space="preserve">ina </w:t>
                  </w:r>
                  <w:r w:rsidRPr="00D7782E">
                    <w:rPr>
                      <w:sz w:val="16"/>
                      <w:szCs w:val="16"/>
                    </w:rPr>
                    <w:fldChar w:fldCharType="begin"/>
                  </w:r>
                  <w:r w:rsidRPr="00D7782E">
                    <w:rPr>
                      <w:sz w:val="16"/>
                      <w:szCs w:val="16"/>
                    </w:rPr>
                    <w:instrText>PAGE</w:instrText>
                  </w:r>
                  <w:r w:rsidRPr="00D7782E">
                    <w:rPr>
                      <w:sz w:val="16"/>
                      <w:szCs w:val="16"/>
                    </w:rPr>
                    <w:fldChar w:fldCharType="separate"/>
                  </w:r>
                  <w:r w:rsidRPr="00D7782E">
                    <w:rPr>
                      <w:sz w:val="16"/>
                      <w:szCs w:val="16"/>
                    </w:rPr>
                    <w:t>1</w:t>
                  </w:r>
                  <w:r w:rsidRPr="00D7782E">
                    <w:rPr>
                      <w:sz w:val="16"/>
                      <w:szCs w:val="16"/>
                    </w:rPr>
                    <w:fldChar w:fldCharType="end"/>
                  </w:r>
                  <w:r w:rsidRPr="00D7782E">
                    <w:rPr>
                      <w:sz w:val="16"/>
                      <w:szCs w:val="16"/>
                    </w:rPr>
                    <w:t xml:space="preserve"> van </w:t>
                  </w:r>
                  <w:r w:rsidRPr="00D7782E">
                    <w:rPr>
                      <w:sz w:val="16"/>
                      <w:szCs w:val="16"/>
                    </w:rPr>
                    <w:fldChar w:fldCharType="begin"/>
                  </w:r>
                  <w:r w:rsidRPr="00D7782E">
                    <w:rPr>
                      <w:sz w:val="16"/>
                      <w:szCs w:val="16"/>
                    </w:rPr>
                    <w:instrText>NUMPAGES</w:instrText>
                  </w:r>
                  <w:r w:rsidRPr="00D7782E">
                    <w:rPr>
                      <w:sz w:val="16"/>
                      <w:szCs w:val="16"/>
                    </w:rPr>
                    <w:fldChar w:fldCharType="separate"/>
                  </w:r>
                  <w:r w:rsidRPr="00D7782E">
                    <w:rPr>
                      <w:sz w:val="16"/>
                      <w:szCs w:val="16"/>
                    </w:rPr>
                    <w:t>2</w:t>
                  </w:r>
                  <w:r w:rsidRPr="00D7782E">
                    <w:rPr>
                      <w:sz w:val="16"/>
                      <w:szCs w:val="16"/>
                    </w:rPr>
                    <w:fldChar w:fldCharType="end"/>
                  </w:r>
                </w:p>
                <w:p w14:paraId="2BF5D593" w14:textId="35635811" w:rsidR="007049AE" w:rsidRPr="00F62D4A" w:rsidRDefault="007049AE" w:rsidP="007049AE">
                  <w:pPr>
                    <w:jc w:val="right"/>
                    <w:rPr>
                      <w:sz w:val="16"/>
                      <w:szCs w:val="16"/>
                    </w:rPr>
                  </w:pPr>
                  <w:r w:rsidRPr="00F62D4A">
                    <w:rPr>
                      <w:sz w:val="16"/>
                      <w:szCs w:val="16"/>
                    </w:rPr>
                    <w:t xml:space="preserve">Referentie: </w:t>
                  </w:r>
                  <w:r w:rsidR="00D61B2F">
                    <w:rPr>
                      <w:sz w:val="16"/>
                      <w:szCs w:val="16"/>
                    </w:rPr>
                    <w:t>2021.03</w:t>
                  </w:r>
                </w:p>
              </w:tc>
              <w:tc>
                <w:tcPr>
                  <w:tcW w:w="37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0F2EFD" w14:textId="77777777" w:rsidR="007049AE" w:rsidRPr="00F62D4A" w:rsidRDefault="007049AE" w:rsidP="007049AE">
                  <w:pPr>
                    <w:jc w:val="righ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BC9F287" w14:textId="7C6C30B4" w:rsidR="00EC5A05" w:rsidRDefault="00FE180F" w:rsidP="00D7782E">
            <w:pPr>
              <w:pStyle w:val="Voetteks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B47A5" w14:textId="77777777" w:rsidR="00CB2B9E" w:rsidRDefault="00CB2B9E" w:rsidP="007C7240">
      <w:pPr>
        <w:spacing w:line="240" w:lineRule="auto"/>
      </w:pPr>
      <w:r>
        <w:separator/>
      </w:r>
    </w:p>
  </w:footnote>
  <w:footnote w:type="continuationSeparator" w:id="0">
    <w:p w14:paraId="1B6D6232" w14:textId="77777777" w:rsidR="00CB2B9E" w:rsidRDefault="00CB2B9E" w:rsidP="007C72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69E30" w14:textId="77777777" w:rsidR="001D7057" w:rsidRDefault="001D7057">
    <w:pPr>
      <w:pStyle w:val="Koptekst"/>
    </w:pPr>
  </w:p>
  <w:p w14:paraId="11AB1032" w14:textId="44DFAE4D" w:rsidR="001D7057" w:rsidRDefault="001D70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2DF8" w14:textId="5D75F6A6" w:rsidR="00372230" w:rsidRDefault="00372230" w:rsidP="00372230">
    <w:pPr>
      <w:pStyle w:val="Koptekst"/>
    </w:pPr>
  </w:p>
  <w:p w14:paraId="5BF87489" w14:textId="6A79A2F3" w:rsidR="00372230" w:rsidRDefault="00372230" w:rsidP="00372230">
    <w:pPr>
      <w:pStyle w:val="Koptekst"/>
    </w:pPr>
  </w:p>
  <w:p w14:paraId="1278F79F" w14:textId="21C545DA" w:rsidR="00372230" w:rsidRDefault="00372230" w:rsidP="00372230">
    <w:pPr>
      <w:pStyle w:val="Koptekst"/>
    </w:pPr>
  </w:p>
  <w:p w14:paraId="6766A09F" w14:textId="08F31C4F" w:rsidR="00372230" w:rsidRDefault="00372230" w:rsidP="00372230">
    <w:pPr>
      <w:pStyle w:val="Koptekst"/>
    </w:pPr>
  </w:p>
  <w:p w14:paraId="7191B5CC" w14:textId="77777777" w:rsidR="00A72BD7" w:rsidRDefault="00A72BD7" w:rsidP="003722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65333C5"/>
    <w:multiLevelType w:val="hybridMultilevel"/>
    <w:tmpl w:val="886AE87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ED1466"/>
    <w:multiLevelType w:val="hybridMultilevel"/>
    <w:tmpl w:val="EE6E70C0"/>
    <w:lvl w:ilvl="0" w:tplc="233C1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87511"/>
    <w:multiLevelType w:val="hybridMultilevel"/>
    <w:tmpl w:val="11D6A1EC"/>
    <w:lvl w:ilvl="0" w:tplc="C92AF8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0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0"/>
  </w:num>
  <w:num w:numId="5">
    <w:abstractNumId w:val="0"/>
  </w:num>
  <w:num w:numId="6">
    <w:abstractNumId w:val="3"/>
  </w:num>
  <w:num w:numId="7">
    <w:abstractNumId w:val="9"/>
  </w:num>
  <w:num w:numId="8">
    <w:abstractNumId w:val="8"/>
  </w:num>
  <w:num w:numId="9">
    <w:abstractNumId w:val="11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8"/>
  </w:num>
  <w:num w:numId="20">
    <w:abstractNumId w:val="11"/>
  </w:num>
  <w:num w:numId="21">
    <w:abstractNumId w:val="0"/>
  </w:num>
  <w:num w:numId="22">
    <w:abstractNumId w:val="3"/>
  </w:num>
  <w:num w:numId="23">
    <w:abstractNumId w:val="9"/>
  </w:num>
  <w:num w:numId="24">
    <w:abstractNumId w:val="0"/>
  </w:num>
  <w:num w:numId="25">
    <w:abstractNumId w:val="0"/>
  </w:num>
  <w:num w:numId="26">
    <w:abstractNumId w:val="0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5"/>
  </w:num>
  <w:num w:numId="3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450"/>
    <w:rsid w:val="00037912"/>
    <w:rsid w:val="0005158C"/>
    <w:rsid w:val="000665E5"/>
    <w:rsid w:val="0009067E"/>
    <w:rsid w:val="000A3090"/>
    <w:rsid w:val="000B46D8"/>
    <w:rsid w:val="00107E92"/>
    <w:rsid w:val="00177A29"/>
    <w:rsid w:val="001A0DE4"/>
    <w:rsid w:val="001D1B13"/>
    <w:rsid w:val="001D7057"/>
    <w:rsid w:val="002074AF"/>
    <w:rsid w:val="00223660"/>
    <w:rsid w:val="00245AA5"/>
    <w:rsid w:val="00277B26"/>
    <w:rsid w:val="00284D09"/>
    <w:rsid w:val="002B5524"/>
    <w:rsid w:val="002C3348"/>
    <w:rsid w:val="002E3E5B"/>
    <w:rsid w:val="002F7F95"/>
    <w:rsid w:val="003035A2"/>
    <w:rsid w:val="00303D2B"/>
    <w:rsid w:val="00322664"/>
    <w:rsid w:val="003638C6"/>
    <w:rsid w:val="00372230"/>
    <w:rsid w:val="003830B3"/>
    <w:rsid w:val="00394A4E"/>
    <w:rsid w:val="003A0C2D"/>
    <w:rsid w:val="003B3222"/>
    <w:rsid w:val="003D596B"/>
    <w:rsid w:val="00424DED"/>
    <w:rsid w:val="00433908"/>
    <w:rsid w:val="00437685"/>
    <w:rsid w:val="00446339"/>
    <w:rsid w:val="00450B04"/>
    <w:rsid w:val="00451873"/>
    <w:rsid w:val="00482A4F"/>
    <w:rsid w:val="004A0532"/>
    <w:rsid w:val="00527398"/>
    <w:rsid w:val="0053296F"/>
    <w:rsid w:val="005774BC"/>
    <w:rsid w:val="005914DA"/>
    <w:rsid w:val="005C22C9"/>
    <w:rsid w:val="005D7E4B"/>
    <w:rsid w:val="00600716"/>
    <w:rsid w:val="00627937"/>
    <w:rsid w:val="00632123"/>
    <w:rsid w:val="006743B5"/>
    <w:rsid w:val="006D41DB"/>
    <w:rsid w:val="006E1D03"/>
    <w:rsid w:val="006F67A1"/>
    <w:rsid w:val="007033E6"/>
    <w:rsid w:val="007049AE"/>
    <w:rsid w:val="007A1441"/>
    <w:rsid w:val="007B6ECF"/>
    <w:rsid w:val="007C3D11"/>
    <w:rsid w:val="007C7240"/>
    <w:rsid w:val="008104C5"/>
    <w:rsid w:val="008250FA"/>
    <w:rsid w:val="0083145F"/>
    <w:rsid w:val="00837C59"/>
    <w:rsid w:val="008402D9"/>
    <w:rsid w:val="00843775"/>
    <w:rsid w:val="00864CCB"/>
    <w:rsid w:val="008B62DE"/>
    <w:rsid w:val="009175F9"/>
    <w:rsid w:val="009551AC"/>
    <w:rsid w:val="009761CF"/>
    <w:rsid w:val="009920C1"/>
    <w:rsid w:val="009B0D92"/>
    <w:rsid w:val="009F1BC6"/>
    <w:rsid w:val="009F489F"/>
    <w:rsid w:val="00A03098"/>
    <w:rsid w:val="00A264EE"/>
    <w:rsid w:val="00A3732E"/>
    <w:rsid w:val="00A52004"/>
    <w:rsid w:val="00A53085"/>
    <w:rsid w:val="00A573D7"/>
    <w:rsid w:val="00A72BD7"/>
    <w:rsid w:val="00A9620B"/>
    <w:rsid w:val="00B25080"/>
    <w:rsid w:val="00B3702F"/>
    <w:rsid w:val="00B45E28"/>
    <w:rsid w:val="00BD0C39"/>
    <w:rsid w:val="00BE193D"/>
    <w:rsid w:val="00BE290F"/>
    <w:rsid w:val="00BF1F2E"/>
    <w:rsid w:val="00C30FC2"/>
    <w:rsid w:val="00C36A5F"/>
    <w:rsid w:val="00C40450"/>
    <w:rsid w:val="00C40912"/>
    <w:rsid w:val="00C7390B"/>
    <w:rsid w:val="00CA15B0"/>
    <w:rsid w:val="00CB2B9E"/>
    <w:rsid w:val="00CE6621"/>
    <w:rsid w:val="00CF5EE5"/>
    <w:rsid w:val="00D3497C"/>
    <w:rsid w:val="00D61B2F"/>
    <w:rsid w:val="00D7782E"/>
    <w:rsid w:val="00D8436F"/>
    <w:rsid w:val="00E44BD6"/>
    <w:rsid w:val="00E7441C"/>
    <w:rsid w:val="00E9083E"/>
    <w:rsid w:val="00E93F45"/>
    <w:rsid w:val="00E95C22"/>
    <w:rsid w:val="00EA463A"/>
    <w:rsid w:val="00EB1492"/>
    <w:rsid w:val="00EC35FD"/>
    <w:rsid w:val="00EC5A05"/>
    <w:rsid w:val="00EC74A3"/>
    <w:rsid w:val="00ED3F32"/>
    <w:rsid w:val="00EF0F1C"/>
    <w:rsid w:val="00F12F0D"/>
    <w:rsid w:val="00F51607"/>
    <w:rsid w:val="00FE180F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B479CA"/>
  <w15:docId w15:val="{FF5103B6-790E-4070-A10C-662B426C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40450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Opsomblokjes en substreepjes"/>
    <w:basedOn w:val="Standaard"/>
    <w:uiPriority w:val="34"/>
    <w:qFormat/>
    <w:rsid w:val="00C40450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C40450"/>
    <w:pPr>
      <w:pageBreakBefore/>
      <w:numPr>
        <w:numId w:val="27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nhideWhenUsed/>
    <w:rsid w:val="007C724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7C7240"/>
    <w:rPr>
      <w:rFonts w:eastAsia="Calibri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7C72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7240"/>
    <w:rPr>
      <w:rFonts w:eastAsia="Calibri"/>
      <w:lang w:eastAsia="en-US"/>
    </w:rPr>
  </w:style>
  <w:style w:type="paragraph" w:styleId="Geenafstand">
    <w:name w:val="No Spacing"/>
    <w:link w:val="GeenafstandChar"/>
    <w:uiPriority w:val="1"/>
    <w:qFormat/>
    <w:rsid w:val="00372230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72230"/>
    <w:rPr>
      <w:rFonts w:asciiTheme="minorHAnsi" w:eastAsiaTheme="minorEastAsia" w:hAnsiTheme="minorHAnsi" w:cstheme="minorBidi"/>
      <w:sz w:val="22"/>
      <w:szCs w:val="22"/>
    </w:rPr>
  </w:style>
  <w:style w:type="table" w:styleId="Tabelraster">
    <w:name w:val="Table Grid"/>
    <w:basedOn w:val="Standaardtabel"/>
    <w:uiPriority w:val="59"/>
    <w:rsid w:val="00A52004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FE180F"/>
    <w:pPr>
      <w:spacing w:line="240" w:lineRule="auto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6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377704E3424887BBBB484E6F955E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D12286-C3F3-4FDC-8D8E-EC1DBA595A3B}"/>
      </w:docPartPr>
      <w:docPartBody>
        <w:p w:rsidR="009F60C2" w:rsidRDefault="00166637" w:rsidP="00166637">
          <w:pPr>
            <w:pStyle w:val="3E377704E3424887BBBB484E6F955E89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37"/>
    <w:rsid w:val="00166637"/>
    <w:rsid w:val="001E217F"/>
    <w:rsid w:val="003852C5"/>
    <w:rsid w:val="009F60C2"/>
    <w:rsid w:val="00AC6E8A"/>
    <w:rsid w:val="00EC06D7"/>
    <w:rsid w:val="00FC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66637"/>
    <w:rPr>
      <w:color w:val="808080"/>
    </w:rPr>
  </w:style>
  <w:style w:type="paragraph" w:customStyle="1" w:styleId="3E377704E3424887BBBB484E6F955E89">
    <w:name w:val="3E377704E3424887BBBB484E6F955E89"/>
    <w:rsid w:val="001666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3D95BE7F5246825BCA0E83D56499" ma:contentTypeVersion="8" ma:contentTypeDescription="Een nieuw document maken." ma:contentTypeScope="" ma:versionID="d349450cef8138a632ceb2a2638800cf">
  <xsd:schema xmlns:xsd="http://www.w3.org/2001/XMLSchema" xmlns:xs="http://www.w3.org/2001/XMLSchema" xmlns:p="http://schemas.microsoft.com/office/2006/metadata/properties" xmlns:ns2="f9cf28b0-3525-4693-bcab-ac5a739860ac" targetNamespace="http://schemas.microsoft.com/office/2006/metadata/properties" ma:root="true" ma:fieldsID="92a8aa465d50cfaffb1664177c82d6d3" ns2:_="">
    <xsd:import namespace="f9cf28b0-3525-4693-bcab-ac5a739860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f28b0-3525-4693-bcab-ac5a73986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73BA3F-6B91-4740-BAF9-BF2FBB93B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f28b0-3525-4693-bcab-ac5a73986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0C8C6E-C10E-4770-A005-B7F0075A34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6A362B-F0DB-4A01-AC25-3D4EC3174D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155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Tempert Consultancy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Tempert</dc:creator>
  <cp:lastModifiedBy>Jan Tempert</cp:lastModifiedBy>
  <cp:revision>35</cp:revision>
  <dcterms:created xsi:type="dcterms:W3CDTF">2019-08-20T15:21:00Z</dcterms:created>
  <dcterms:modified xsi:type="dcterms:W3CDTF">2021-11-22T07:18:00Z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0x0101009EF23D95BE7F5246825BCA0E83D56499</vt:lpwstr>
  </property>
</Properties>
</file>