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25EBD" w14:textId="1BA5A06E" w:rsidR="00372230" w:rsidRDefault="0083145F" w:rsidP="00C40450">
      <w:r>
        <w:rPr>
          <w:rFonts w:ascii="Verdana" w:hAnsi="Verdana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3C084D7D" wp14:editId="5A865898">
            <wp:simplePos x="0" y="0"/>
            <wp:positionH relativeFrom="margin">
              <wp:align>left</wp:align>
            </wp:positionH>
            <wp:positionV relativeFrom="paragraph">
              <wp:posOffset>-688947</wp:posOffset>
            </wp:positionV>
            <wp:extent cx="4434840" cy="2150745"/>
            <wp:effectExtent l="0" t="0" r="3810" b="1905"/>
            <wp:wrapNone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.Logo fc 6 kleuren L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840" cy="2150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1AAB08" w14:textId="221633E6" w:rsidR="00A72BD7" w:rsidRDefault="00A72BD7" w:rsidP="00C40450"/>
    <w:p w14:paraId="01414AB7" w14:textId="77777777" w:rsidR="00394A4E" w:rsidRDefault="00394A4E" w:rsidP="00C40450"/>
    <w:p w14:paraId="543C364C" w14:textId="77777777" w:rsidR="00394A4E" w:rsidRDefault="00394A4E" w:rsidP="00C40450"/>
    <w:p w14:paraId="6F8B8083" w14:textId="77777777" w:rsidR="00394A4E" w:rsidRDefault="00394A4E" w:rsidP="00C40450"/>
    <w:p w14:paraId="5EB708B8" w14:textId="77777777" w:rsidR="00394A4E" w:rsidRDefault="00394A4E" w:rsidP="00C40450"/>
    <w:p w14:paraId="6F677026" w14:textId="77777777" w:rsidR="00394A4E" w:rsidRDefault="00394A4E" w:rsidP="00C40450"/>
    <w:p w14:paraId="1BAC69C0" w14:textId="77777777" w:rsidR="00394A4E" w:rsidRDefault="00394A4E" w:rsidP="00C40450"/>
    <w:p w14:paraId="7FAEBE52" w14:textId="77777777" w:rsidR="00394A4E" w:rsidRDefault="00394A4E" w:rsidP="00C40450"/>
    <w:p w14:paraId="37476551" w14:textId="77777777" w:rsidR="00394A4E" w:rsidRDefault="00394A4E" w:rsidP="00C40450"/>
    <w:p w14:paraId="2BE6ACC0" w14:textId="77777777" w:rsidR="00394A4E" w:rsidRDefault="00394A4E" w:rsidP="00394A4E">
      <w:pPr>
        <w:pStyle w:val="Koptekst"/>
      </w:pPr>
    </w:p>
    <w:p w14:paraId="4B7E0256" w14:textId="77777777" w:rsidR="00394A4E" w:rsidRDefault="00394A4E" w:rsidP="00394A4E">
      <w:pPr>
        <w:pStyle w:val="Koptekst"/>
        <w:tabs>
          <w:tab w:val="clear" w:pos="4536"/>
          <w:tab w:val="clear" w:pos="9072"/>
          <w:tab w:val="left" w:pos="2712"/>
        </w:tabs>
        <w:jc w:val="right"/>
        <w:rPr>
          <w:sz w:val="48"/>
          <w:szCs w:val="48"/>
        </w:rPr>
      </w:pPr>
    </w:p>
    <w:p w14:paraId="3C2C8D1C" w14:textId="77777777" w:rsidR="00394A4E" w:rsidRDefault="00394A4E" w:rsidP="00394A4E">
      <w:pPr>
        <w:pStyle w:val="Koptekst"/>
        <w:tabs>
          <w:tab w:val="clear" w:pos="4536"/>
          <w:tab w:val="clear" w:pos="9072"/>
          <w:tab w:val="left" w:pos="2712"/>
        </w:tabs>
        <w:jc w:val="right"/>
        <w:rPr>
          <w:sz w:val="48"/>
          <w:szCs w:val="48"/>
        </w:rPr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9920C1" w:rsidRPr="00FC08C7" w14:paraId="05EFB5DB" w14:textId="77777777" w:rsidTr="002428F5">
        <w:trPr>
          <w:cantSplit/>
          <w:trHeight w:hRule="exact" w:val="1750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770C4653" w14:textId="7C3D8316" w:rsidR="009920C1" w:rsidRDefault="009920C1" w:rsidP="00CE2A07">
            <w:pPr>
              <w:ind w:left="238" w:hanging="238"/>
              <w:jc w:val="center"/>
              <w:rPr>
                <w:b/>
                <w:sz w:val="32"/>
                <w:szCs w:val="32"/>
              </w:rPr>
            </w:pPr>
            <w:r w:rsidRPr="00107E92">
              <w:rPr>
                <w:b/>
                <w:sz w:val="32"/>
                <w:szCs w:val="32"/>
              </w:rPr>
              <w:t xml:space="preserve">Bijlage </w:t>
            </w:r>
            <w:r w:rsidR="002428F5">
              <w:rPr>
                <w:b/>
                <w:sz w:val="32"/>
                <w:szCs w:val="32"/>
              </w:rPr>
              <w:t>2</w:t>
            </w:r>
            <w:r w:rsidR="008B62DE" w:rsidRPr="00107E92">
              <w:rPr>
                <w:b/>
                <w:sz w:val="32"/>
                <w:szCs w:val="32"/>
              </w:rPr>
              <w:t xml:space="preserve"> </w:t>
            </w:r>
            <w:r w:rsidR="002428F5">
              <w:rPr>
                <w:b/>
                <w:sz w:val="32"/>
                <w:szCs w:val="32"/>
              </w:rPr>
              <w:t xml:space="preserve">Antwoord </w:t>
            </w:r>
            <w:proofErr w:type="spellStart"/>
            <w:r w:rsidR="002428F5">
              <w:rPr>
                <w:b/>
                <w:sz w:val="32"/>
                <w:szCs w:val="32"/>
              </w:rPr>
              <w:t>subgunningscriteria</w:t>
            </w:r>
            <w:proofErr w:type="spellEnd"/>
          </w:p>
          <w:p w14:paraId="0DDAABE2" w14:textId="492EBB63" w:rsidR="002428F5" w:rsidRPr="00107E92" w:rsidRDefault="002428F5" w:rsidP="00CE2A07">
            <w:pPr>
              <w:ind w:left="238" w:hanging="238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Perceel </w:t>
            </w:r>
            <w:r w:rsidR="004F611E">
              <w:rPr>
                <w:b/>
                <w:sz w:val="32"/>
                <w:szCs w:val="32"/>
              </w:rPr>
              <w:t>2</w:t>
            </w:r>
            <w:r w:rsidR="00FA3B42">
              <w:rPr>
                <w:b/>
                <w:sz w:val="32"/>
                <w:szCs w:val="32"/>
              </w:rPr>
              <w:t xml:space="preserve"> </w:t>
            </w:r>
            <w:r w:rsidR="004F611E">
              <w:rPr>
                <w:b/>
                <w:sz w:val="32"/>
                <w:szCs w:val="32"/>
              </w:rPr>
              <w:t>Hardware</w:t>
            </w:r>
          </w:p>
          <w:p w14:paraId="2CF2DDE8" w14:textId="77777777" w:rsidR="009920C1" w:rsidRDefault="009920C1" w:rsidP="00CE2A07">
            <w:pPr>
              <w:ind w:left="238" w:hanging="238"/>
              <w:jc w:val="center"/>
              <w:rPr>
                <w:b/>
              </w:rPr>
            </w:pPr>
          </w:p>
          <w:p w14:paraId="7C37DB94" w14:textId="21BA9AD2" w:rsidR="009920C1" w:rsidRPr="006F4918" w:rsidRDefault="009920C1" w:rsidP="00CE2A07">
            <w:pPr>
              <w:ind w:left="238" w:hanging="238"/>
              <w:jc w:val="center"/>
              <w:rPr>
                <w:b/>
                <w:sz w:val="24"/>
                <w:szCs w:val="24"/>
              </w:rPr>
            </w:pPr>
            <w:r w:rsidRPr="006F4918">
              <w:rPr>
                <w:b/>
                <w:sz w:val="24"/>
                <w:szCs w:val="24"/>
              </w:rPr>
              <w:t>Behorend bij</w:t>
            </w:r>
            <w:r w:rsidR="00107E92">
              <w:rPr>
                <w:b/>
                <w:sz w:val="24"/>
                <w:szCs w:val="24"/>
              </w:rPr>
              <w:t xml:space="preserve"> de</w:t>
            </w:r>
          </w:p>
        </w:tc>
      </w:tr>
      <w:tr w:rsidR="009920C1" w:rsidRPr="00FC08C7" w14:paraId="21065558" w14:textId="77777777" w:rsidTr="009920C1">
        <w:trPr>
          <w:cantSplit/>
          <w:trHeight w:hRule="exact" w:val="2307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sdt>
            <w:sdtPr>
              <w:rPr>
                <w:b/>
                <w:sz w:val="24"/>
                <w:szCs w:val="16"/>
              </w:rPr>
              <w:id w:val="13041216"/>
              <w:placeholder>
                <w:docPart w:val="3E377704E3424887BBBB484E6F955E89"/>
              </w:placeholder>
              <w:comboBox>
                <w:listItem w:displayText="&lt;Kies de aanbestedingsprocedure&gt;" w:value="&lt;Kies de aanbestedingsprocedure&gt;"/>
                <w:listItem w:displayText="Europese aanbesteding" w:value="Europese aanbesteding"/>
                <w:listItem w:displayText="Nationale aanbesteding" w:value="Nationale aanbesteding"/>
              </w:comboBox>
            </w:sdtPr>
            <w:sdtEndPr/>
            <w:sdtContent>
              <w:p w14:paraId="5820340D" w14:textId="77777777" w:rsidR="009920C1" w:rsidRPr="00AC678E" w:rsidRDefault="009920C1" w:rsidP="00CE2A07">
                <w:pPr>
                  <w:spacing w:line="276" w:lineRule="auto"/>
                  <w:jc w:val="center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  <w:szCs w:val="16"/>
                  </w:rPr>
                  <w:t>Europese aanbesteding</w:t>
                </w:r>
              </w:p>
            </w:sdtContent>
          </w:sdt>
          <w:p w14:paraId="6679B7FA" w14:textId="6C24D62A" w:rsidR="009920C1" w:rsidRPr="001B66CB" w:rsidRDefault="009920C1" w:rsidP="00CE2A07">
            <w:pPr>
              <w:spacing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ICT Middelen</w:t>
            </w:r>
          </w:p>
          <w:p w14:paraId="6693E92E" w14:textId="61668277" w:rsidR="009920C1" w:rsidRDefault="009920C1" w:rsidP="00CE2A07">
            <w:pPr>
              <w:spacing w:before="240" w:after="24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voor</w:t>
            </w:r>
            <w:r w:rsidRPr="001B66CB">
              <w:rPr>
                <w:sz w:val="24"/>
              </w:rPr>
              <w:t xml:space="preserve"> </w:t>
            </w:r>
          </w:p>
          <w:p w14:paraId="2B1A0A35" w14:textId="256777F9" w:rsidR="009920C1" w:rsidRPr="009920C1" w:rsidRDefault="009920C1" w:rsidP="009920C1">
            <w:pPr>
              <w:spacing w:before="240" w:after="240"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Stichting </w:t>
            </w:r>
            <w:proofErr w:type="spellStart"/>
            <w:r>
              <w:rPr>
                <w:b/>
                <w:sz w:val="24"/>
              </w:rPr>
              <w:t>Comprix</w:t>
            </w:r>
            <w:proofErr w:type="spellEnd"/>
          </w:p>
        </w:tc>
      </w:tr>
      <w:tr w:rsidR="009920C1" w:rsidRPr="005B2BF8" w14:paraId="75D0CCCA" w14:textId="77777777" w:rsidTr="00CE2A07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0B04CC64" w14:textId="77777777" w:rsidR="009920C1" w:rsidRPr="005B2BF8" w:rsidRDefault="009920C1" w:rsidP="00CE2A07">
            <w:pPr>
              <w:spacing w:line="276" w:lineRule="auto"/>
              <w:rPr>
                <w:sz w:val="24"/>
              </w:rPr>
            </w:pPr>
            <w:r w:rsidRPr="005B2BF8">
              <w:rPr>
                <w:sz w:val="24"/>
              </w:rPr>
              <w:t>Datum</w:t>
            </w:r>
          </w:p>
        </w:tc>
        <w:tc>
          <w:tcPr>
            <w:tcW w:w="5103" w:type="dxa"/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5221CD60" w14:textId="2DE60751" w:rsidR="009920C1" w:rsidRPr="005B2BF8" w:rsidRDefault="00C608DB" w:rsidP="00CE2A07">
            <w:pPr>
              <w:autoSpaceDE w:val="0"/>
              <w:autoSpaceDN w:val="0"/>
              <w:adjustRightInd w:val="0"/>
              <w:spacing w:line="276" w:lineRule="auto"/>
              <w:rPr>
                <w:rFonts w:cs="Verdana"/>
                <w:noProof/>
                <w:sz w:val="24"/>
              </w:rPr>
            </w:pPr>
            <w:r>
              <w:rPr>
                <w:rFonts w:cs="Verdana"/>
                <w:sz w:val="24"/>
              </w:rPr>
              <w:t>0</w:t>
            </w:r>
            <w:r w:rsidR="009920C1">
              <w:rPr>
                <w:rFonts w:cs="Verdana"/>
                <w:sz w:val="24"/>
              </w:rPr>
              <w:t>1-1</w:t>
            </w:r>
            <w:r>
              <w:rPr>
                <w:rFonts w:cs="Verdana"/>
                <w:sz w:val="24"/>
              </w:rPr>
              <w:t>2</w:t>
            </w:r>
            <w:r w:rsidR="009920C1">
              <w:rPr>
                <w:rFonts w:cs="Verdana"/>
                <w:sz w:val="24"/>
              </w:rPr>
              <w:t>-2021</w:t>
            </w:r>
          </w:p>
        </w:tc>
      </w:tr>
      <w:tr w:rsidR="009920C1" w:rsidRPr="005B2BF8" w14:paraId="02E2FE5F" w14:textId="77777777" w:rsidTr="00CE2A07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664D5751" w14:textId="77777777" w:rsidR="009920C1" w:rsidRPr="005B2BF8" w:rsidRDefault="009920C1" w:rsidP="00CE2A07">
            <w:pPr>
              <w:spacing w:line="276" w:lineRule="auto"/>
              <w:rPr>
                <w:sz w:val="24"/>
              </w:rPr>
            </w:pPr>
            <w:r w:rsidRPr="005B2BF8">
              <w:rPr>
                <w:sz w:val="24"/>
              </w:rPr>
              <w:t>Kenmerk</w:t>
            </w:r>
          </w:p>
        </w:tc>
        <w:tc>
          <w:tcPr>
            <w:tcW w:w="5103" w:type="dxa"/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401BBB08" w14:textId="6C15BB95" w:rsidR="009920C1" w:rsidRPr="005B2BF8" w:rsidRDefault="009920C1" w:rsidP="00CE2A07">
            <w:pPr>
              <w:autoSpaceDE w:val="0"/>
              <w:autoSpaceDN w:val="0"/>
              <w:adjustRightInd w:val="0"/>
              <w:spacing w:line="276" w:lineRule="auto"/>
              <w:rPr>
                <w:rFonts w:cs="Verdana"/>
                <w:sz w:val="24"/>
                <w:highlight w:val="lightGray"/>
              </w:rPr>
            </w:pPr>
            <w:bookmarkStart w:id="0" w:name="Kenmerk"/>
            <w:r w:rsidRPr="005B2BF8">
              <w:rPr>
                <w:rFonts w:cs="Verdana"/>
                <w:sz w:val="24"/>
              </w:rPr>
              <w:t>20</w:t>
            </w:r>
            <w:r w:rsidR="00D61B2F">
              <w:rPr>
                <w:rFonts w:cs="Verdana"/>
                <w:sz w:val="24"/>
              </w:rPr>
              <w:t>21.03</w:t>
            </w:r>
            <w:bookmarkEnd w:id="0"/>
          </w:p>
        </w:tc>
      </w:tr>
      <w:tr w:rsidR="009920C1" w:rsidRPr="005B2BF8" w14:paraId="1F256C6F" w14:textId="77777777" w:rsidTr="00CE2A07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59453B88" w14:textId="77777777" w:rsidR="009920C1" w:rsidRPr="005B2BF8" w:rsidRDefault="009920C1" w:rsidP="00CE2A07">
            <w:pPr>
              <w:spacing w:line="276" w:lineRule="auto"/>
              <w:rPr>
                <w:sz w:val="24"/>
              </w:rPr>
            </w:pPr>
            <w:r w:rsidRPr="005B2BF8">
              <w:rPr>
                <w:sz w:val="24"/>
              </w:rPr>
              <w:t>Versie</w:t>
            </w:r>
          </w:p>
        </w:tc>
        <w:tc>
          <w:tcPr>
            <w:tcW w:w="5103" w:type="dxa"/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5009B303" w14:textId="77777777" w:rsidR="009920C1" w:rsidRPr="005B2BF8" w:rsidRDefault="009920C1" w:rsidP="00CE2A07">
            <w:pPr>
              <w:autoSpaceDE w:val="0"/>
              <w:autoSpaceDN w:val="0"/>
              <w:adjustRightInd w:val="0"/>
              <w:spacing w:line="276" w:lineRule="auto"/>
              <w:rPr>
                <w:rFonts w:cs="Verdana"/>
                <w:sz w:val="24"/>
              </w:rPr>
            </w:pPr>
            <w:r>
              <w:rPr>
                <w:rFonts w:cs="Verdana"/>
                <w:sz w:val="24"/>
              </w:rPr>
              <w:t>1.0</w:t>
            </w:r>
          </w:p>
        </w:tc>
      </w:tr>
    </w:tbl>
    <w:p w14:paraId="33E6EB04" w14:textId="77777777" w:rsidR="00433908" w:rsidRDefault="00433908">
      <w:r>
        <w:br w:type="page"/>
      </w:r>
    </w:p>
    <w:p w14:paraId="2A0DB333" w14:textId="77777777" w:rsidR="00C30FC2" w:rsidRDefault="00C30FC2" w:rsidP="00433908"/>
    <w:p w14:paraId="19BABB12" w14:textId="7411766F" w:rsidR="001A1D83" w:rsidRPr="00E820DA" w:rsidRDefault="004737CD" w:rsidP="001A1D83">
      <w:pPr>
        <w:rPr>
          <w:b/>
          <w:sz w:val="28"/>
        </w:rPr>
      </w:pPr>
      <w:r>
        <w:rPr>
          <w:b/>
          <w:sz w:val="28"/>
        </w:rPr>
        <w:t>K1</w:t>
      </w:r>
      <w:r w:rsidR="00B65F38">
        <w:rPr>
          <w:b/>
          <w:sz w:val="28"/>
        </w:rPr>
        <w:t>:</w:t>
      </w:r>
      <w:r w:rsidR="001A1D83" w:rsidRPr="00EE1219">
        <w:rPr>
          <w:b/>
          <w:sz w:val="28"/>
        </w:rPr>
        <w:t xml:space="preserve"> Bijdrage aan </w:t>
      </w:r>
      <w:r w:rsidR="00C9611A">
        <w:rPr>
          <w:b/>
          <w:sz w:val="28"/>
        </w:rPr>
        <w:t xml:space="preserve">doelstellingen </w:t>
      </w:r>
      <w:r w:rsidR="00B65F38">
        <w:rPr>
          <w:b/>
          <w:sz w:val="28"/>
        </w:rPr>
        <w:t>ICT Beleid</w:t>
      </w:r>
    </w:p>
    <w:p w14:paraId="2BA7528B" w14:textId="77777777" w:rsidR="001A1D83" w:rsidRDefault="001A1D83" w:rsidP="001A1D83">
      <w:r w:rsidRPr="00E820DA">
        <w:rPr>
          <w:highlight w:val="yellow"/>
        </w:rPr>
        <w:t>&lt;Vul hieronder uw beschrijving in&gt;</w:t>
      </w:r>
    </w:p>
    <w:p w14:paraId="1DA18EC4" w14:textId="77777777" w:rsidR="000B46D8" w:rsidRDefault="000B46D8"/>
    <w:p w14:paraId="2A11E5A2" w14:textId="0BA347F4" w:rsidR="00B65F38" w:rsidRDefault="00B65F38">
      <w:r>
        <w:br w:type="page"/>
      </w:r>
    </w:p>
    <w:p w14:paraId="74AC980F" w14:textId="06D7A1DB" w:rsidR="00B65F38" w:rsidRPr="00E820DA" w:rsidRDefault="00B65F38" w:rsidP="00B65F38">
      <w:pPr>
        <w:rPr>
          <w:b/>
          <w:sz w:val="28"/>
        </w:rPr>
      </w:pPr>
      <w:r>
        <w:rPr>
          <w:b/>
          <w:sz w:val="28"/>
        </w:rPr>
        <w:lastRenderedPageBreak/>
        <w:t>K</w:t>
      </w:r>
      <w:r w:rsidR="00B10C69">
        <w:rPr>
          <w:b/>
          <w:sz w:val="28"/>
        </w:rPr>
        <w:t>2</w:t>
      </w:r>
      <w:r>
        <w:rPr>
          <w:b/>
          <w:sz w:val="28"/>
        </w:rPr>
        <w:t>:</w:t>
      </w:r>
      <w:r w:rsidRPr="00EE1219">
        <w:rPr>
          <w:b/>
          <w:sz w:val="28"/>
        </w:rPr>
        <w:t xml:space="preserve"> </w:t>
      </w:r>
      <w:r w:rsidR="000D3B5B">
        <w:rPr>
          <w:b/>
          <w:sz w:val="28"/>
        </w:rPr>
        <w:t xml:space="preserve">Kwaliteitsborging </w:t>
      </w:r>
      <w:r w:rsidR="00B10C69">
        <w:rPr>
          <w:b/>
          <w:sz w:val="28"/>
        </w:rPr>
        <w:t xml:space="preserve">en </w:t>
      </w:r>
      <w:proofErr w:type="spellStart"/>
      <w:r w:rsidR="00B10C69">
        <w:rPr>
          <w:b/>
          <w:sz w:val="28"/>
        </w:rPr>
        <w:t>governance</w:t>
      </w:r>
      <w:proofErr w:type="spellEnd"/>
    </w:p>
    <w:p w14:paraId="1C5261B3" w14:textId="77777777" w:rsidR="00B65F38" w:rsidRDefault="00B65F38" w:rsidP="00B65F38">
      <w:r w:rsidRPr="00E820DA">
        <w:rPr>
          <w:highlight w:val="yellow"/>
        </w:rPr>
        <w:t>&lt;Vul hieronder uw beschrijving in&gt;</w:t>
      </w:r>
    </w:p>
    <w:p w14:paraId="1F7AD962" w14:textId="77777777" w:rsidR="00B65F38" w:rsidRPr="00A52004" w:rsidRDefault="00B65F38" w:rsidP="00B65F38"/>
    <w:p w14:paraId="120C15CA" w14:textId="104C79C4" w:rsidR="00B65F38" w:rsidRDefault="00B65F38">
      <w:r>
        <w:br w:type="page"/>
      </w:r>
    </w:p>
    <w:p w14:paraId="3F591CF2" w14:textId="78690E04" w:rsidR="00B65F38" w:rsidRPr="00E820DA" w:rsidRDefault="00B65F38" w:rsidP="00B65F38">
      <w:pPr>
        <w:rPr>
          <w:b/>
          <w:sz w:val="28"/>
        </w:rPr>
      </w:pPr>
      <w:r>
        <w:rPr>
          <w:b/>
          <w:sz w:val="28"/>
        </w:rPr>
        <w:lastRenderedPageBreak/>
        <w:t>K</w:t>
      </w:r>
      <w:r w:rsidR="00680A0B">
        <w:rPr>
          <w:b/>
          <w:sz w:val="28"/>
        </w:rPr>
        <w:t>3</w:t>
      </w:r>
      <w:r>
        <w:rPr>
          <w:b/>
          <w:sz w:val="28"/>
        </w:rPr>
        <w:t>:</w:t>
      </w:r>
      <w:r w:rsidRPr="00EE1219">
        <w:rPr>
          <w:b/>
          <w:sz w:val="28"/>
        </w:rPr>
        <w:t xml:space="preserve"> </w:t>
      </w:r>
      <w:r w:rsidR="00680A0B">
        <w:rPr>
          <w:b/>
          <w:sz w:val="28"/>
        </w:rPr>
        <w:t>Pro activiteit</w:t>
      </w:r>
    </w:p>
    <w:p w14:paraId="58B84388" w14:textId="77777777" w:rsidR="00B65F38" w:rsidRDefault="00B65F38" w:rsidP="00B65F38">
      <w:r w:rsidRPr="00E820DA">
        <w:rPr>
          <w:highlight w:val="yellow"/>
        </w:rPr>
        <w:t>&lt;Vul hieronder uw beschrijving in&gt;</w:t>
      </w:r>
    </w:p>
    <w:p w14:paraId="3003AD85" w14:textId="77777777" w:rsidR="00B65F38" w:rsidRPr="00A52004" w:rsidRDefault="00B65F38" w:rsidP="00B65F38"/>
    <w:p w14:paraId="60E8001C" w14:textId="714BB26D" w:rsidR="00680A0B" w:rsidRDefault="00680A0B">
      <w:r>
        <w:br w:type="page"/>
      </w:r>
    </w:p>
    <w:p w14:paraId="7175CDCF" w14:textId="3464C2DD" w:rsidR="00680A0B" w:rsidRPr="00E820DA" w:rsidRDefault="00680A0B" w:rsidP="00680A0B">
      <w:pPr>
        <w:rPr>
          <w:b/>
          <w:sz w:val="28"/>
        </w:rPr>
      </w:pPr>
      <w:r>
        <w:rPr>
          <w:b/>
          <w:sz w:val="28"/>
        </w:rPr>
        <w:lastRenderedPageBreak/>
        <w:t>K4:</w:t>
      </w:r>
      <w:r w:rsidRPr="00EE1219">
        <w:rPr>
          <w:b/>
          <w:sz w:val="28"/>
        </w:rPr>
        <w:t xml:space="preserve"> </w:t>
      </w:r>
      <w:r w:rsidR="00B858DB">
        <w:rPr>
          <w:b/>
          <w:sz w:val="28"/>
        </w:rPr>
        <w:t>Bestelsystematiek en webshop</w:t>
      </w:r>
    </w:p>
    <w:p w14:paraId="3D24D609" w14:textId="77777777" w:rsidR="006C2319" w:rsidRDefault="006C2319" w:rsidP="006C2319">
      <w:r>
        <w:t xml:space="preserve">Voeg hieronder </w:t>
      </w:r>
      <w:r w:rsidRPr="00DD0866">
        <w:t xml:space="preserve">vier (4) unieke inloggegevens </w:t>
      </w:r>
      <w:r>
        <w:t xml:space="preserve">toe, te weten: </w:t>
      </w:r>
      <w:r w:rsidRPr="00DD0866">
        <w:t>webadres, gebruikersnaam en wachtwoord</w:t>
      </w:r>
      <w:r>
        <w:t>.</w:t>
      </w:r>
    </w:p>
    <w:p w14:paraId="4933DE87" w14:textId="10FC1148" w:rsidR="006C2319" w:rsidRDefault="009933EE" w:rsidP="006C2319">
      <w:r>
        <w:t>Bij voorkeur</w:t>
      </w:r>
      <w:r w:rsidR="006C2319" w:rsidRPr="00DD0866">
        <w:t xml:space="preserve"> proefaccount</w:t>
      </w:r>
      <w:r w:rsidR="006C2319">
        <w:t>s.</w:t>
      </w:r>
    </w:p>
    <w:p w14:paraId="65ECB0EA" w14:textId="77777777" w:rsidR="006C2319" w:rsidRPr="006C2319" w:rsidRDefault="006C2319" w:rsidP="006C2319">
      <w:pPr>
        <w:rPr>
          <w:highlight w:val="yellow"/>
        </w:rPr>
      </w:pPr>
      <w:r w:rsidRPr="006C2319">
        <w:rPr>
          <w:highlight w:val="yellow"/>
        </w:rPr>
        <w:t xml:space="preserve">Webadres: </w:t>
      </w:r>
    </w:p>
    <w:p w14:paraId="444BF2F9" w14:textId="77777777" w:rsidR="006C2319" w:rsidRPr="006C2319" w:rsidRDefault="006C2319" w:rsidP="006C2319">
      <w:pPr>
        <w:rPr>
          <w:highlight w:val="yellow"/>
        </w:rPr>
      </w:pPr>
      <w:r w:rsidRPr="006C2319">
        <w:rPr>
          <w:highlight w:val="yellow"/>
        </w:rPr>
        <w:t xml:space="preserve">Account1 </w:t>
      </w:r>
      <w:r w:rsidRPr="006C2319">
        <w:rPr>
          <w:highlight w:val="yellow"/>
        </w:rPr>
        <w:tab/>
        <w:t>gebruikersnaam:</w:t>
      </w:r>
      <w:r w:rsidRPr="006C2319">
        <w:rPr>
          <w:highlight w:val="yellow"/>
        </w:rPr>
        <w:tab/>
      </w:r>
      <w:r w:rsidRPr="006C2319">
        <w:rPr>
          <w:highlight w:val="yellow"/>
        </w:rPr>
        <w:tab/>
      </w:r>
      <w:r w:rsidRPr="006C2319">
        <w:rPr>
          <w:highlight w:val="yellow"/>
        </w:rPr>
        <w:tab/>
        <w:t>wachtwoord:</w:t>
      </w:r>
    </w:p>
    <w:p w14:paraId="30B51EDD" w14:textId="77777777" w:rsidR="006C2319" w:rsidRPr="006C2319" w:rsidRDefault="006C2319" w:rsidP="006C2319">
      <w:pPr>
        <w:rPr>
          <w:highlight w:val="yellow"/>
        </w:rPr>
      </w:pPr>
      <w:r w:rsidRPr="006C2319">
        <w:rPr>
          <w:highlight w:val="yellow"/>
        </w:rPr>
        <w:t xml:space="preserve">Account2 </w:t>
      </w:r>
      <w:r w:rsidRPr="006C2319">
        <w:rPr>
          <w:highlight w:val="yellow"/>
        </w:rPr>
        <w:tab/>
        <w:t>gebruikersnaam:</w:t>
      </w:r>
      <w:r w:rsidRPr="006C2319">
        <w:rPr>
          <w:highlight w:val="yellow"/>
        </w:rPr>
        <w:tab/>
      </w:r>
      <w:r w:rsidRPr="006C2319">
        <w:rPr>
          <w:highlight w:val="yellow"/>
        </w:rPr>
        <w:tab/>
      </w:r>
      <w:r w:rsidRPr="006C2319">
        <w:rPr>
          <w:highlight w:val="yellow"/>
        </w:rPr>
        <w:tab/>
        <w:t>wachtwoord:</w:t>
      </w:r>
    </w:p>
    <w:p w14:paraId="2F6DC70C" w14:textId="77777777" w:rsidR="006C2319" w:rsidRPr="006C2319" w:rsidRDefault="006C2319" w:rsidP="006C2319">
      <w:pPr>
        <w:rPr>
          <w:highlight w:val="yellow"/>
        </w:rPr>
      </w:pPr>
      <w:r w:rsidRPr="006C2319">
        <w:rPr>
          <w:highlight w:val="yellow"/>
        </w:rPr>
        <w:t xml:space="preserve">Account3 </w:t>
      </w:r>
      <w:r w:rsidRPr="006C2319">
        <w:rPr>
          <w:highlight w:val="yellow"/>
        </w:rPr>
        <w:tab/>
        <w:t>gebruikersnaam:</w:t>
      </w:r>
      <w:r w:rsidRPr="006C2319">
        <w:rPr>
          <w:highlight w:val="yellow"/>
        </w:rPr>
        <w:tab/>
      </w:r>
      <w:r w:rsidRPr="006C2319">
        <w:rPr>
          <w:highlight w:val="yellow"/>
        </w:rPr>
        <w:tab/>
      </w:r>
      <w:r w:rsidRPr="006C2319">
        <w:rPr>
          <w:highlight w:val="yellow"/>
        </w:rPr>
        <w:tab/>
        <w:t>wachtwoord:</w:t>
      </w:r>
    </w:p>
    <w:p w14:paraId="2179EB22" w14:textId="77777777" w:rsidR="006C2319" w:rsidRPr="006C2319" w:rsidRDefault="006C2319" w:rsidP="006C2319">
      <w:pPr>
        <w:rPr>
          <w:highlight w:val="yellow"/>
        </w:rPr>
      </w:pPr>
      <w:r w:rsidRPr="006C2319">
        <w:rPr>
          <w:highlight w:val="yellow"/>
        </w:rPr>
        <w:t xml:space="preserve">Account4 </w:t>
      </w:r>
      <w:r w:rsidRPr="006C2319">
        <w:rPr>
          <w:highlight w:val="yellow"/>
        </w:rPr>
        <w:tab/>
        <w:t>gebruikersnaam:</w:t>
      </w:r>
      <w:r w:rsidRPr="006C2319">
        <w:rPr>
          <w:highlight w:val="yellow"/>
        </w:rPr>
        <w:tab/>
      </w:r>
      <w:r w:rsidRPr="006C2319">
        <w:rPr>
          <w:highlight w:val="yellow"/>
        </w:rPr>
        <w:tab/>
      </w:r>
      <w:r w:rsidRPr="006C2319">
        <w:rPr>
          <w:highlight w:val="yellow"/>
        </w:rPr>
        <w:tab/>
        <w:t>wachtwoord:</w:t>
      </w:r>
    </w:p>
    <w:p w14:paraId="5D3E2DAC" w14:textId="77777777" w:rsidR="006C2319" w:rsidRPr="006C2319" w:rsidRDefault="006C2319" w:rsidP="006C2319">
      <w:pPr>
        <w:rPr>
          <w:highlight w:val="yellow"/>
        </w:rPr>
      </w:pPr>
    </w:p>
    <w:p w14:paraId="356B13C6" w14:textId="77777777" w:rsidR="006C2319" w:rsidRDefault="006C2319" w:rsidP="006C2319">
      <w:r w:rsidRPr="006C2319">
        <w:rPr>
          <w:highlight w:val="yellow"/>
        </w:rPr>
        <w:t>Voeg tevens apart van dit document een digitale handleiding toe aan uw inschrijving.</w:t>
      </w:r>
    </w:p>
    <w:p w14:paraId="1114BE96" w14:textId="77777777" w:rsidR="00B65F38" w:rsidRPr="00A52004" w:rsidRDefault="00B65F38"/>
    <w:sectPr w:rsidR="00B65F38" w:rsidRPr="00A52004" w:rsidSect="00446339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851" w:bottom="1440" w:left="1134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B6DCA" w14:textId="77777777" w:rsidR="00351DC0" w:rsidRDefault="00351DC0" w:rsidP="007C7240">
      <w:pPr>
        <w:spacing w:line="240" w:lineRule="auto"/>
      </w:pPr>
      <w:r>
        <w:separator/>
      </w:r>
    </w:p>
  </w:endnote>
  <w:endnote w:type="continuationSeparator" w:id="0">
    <w:p w14:paraId="41256869" w14:textId="77777777" w:rsidR="00351DC0" w:rsidRDefault="00351DC0" w:rsidP="007C72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98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077"/>
      <w:gridCol w:w="1448"/>
      <w:gridCol w:w="3731"/>
      <w:gridCol w:w="3731"/>
    </w:tblGrid>
    <w:sdt>
      <w:sdtPr>
        <w:id w:val="-645970417"/>
        <w:docPartObj>
          <w:docPartGallery w:val="Page Numbers (Bottom of Page)"/>
          <w:docPartUnique/>
        </w:docPartObj>
      </w:sdtPr>
      <w:sdtEndPr/>
      <w:sdtContent>
        <w:tr w:rsidR="00446339" w:rsidRPr="00777C04" w14:paraId="5000AB68" w14:textId="77777777" w:rsidTr="00CE2A07">
          <w:trPr>
            <w:trHeight w:val="588"/>
          </w:trPr>
          <w:tc>
            <w:tcPr>
              <w:tcW w:w="4077" w:type="dxa"/>
              <w:tcBorders>
                <w:top w:val="single" w:sz="4" w:space="0" w:color="auto"/>
                <w:left w:val="nil"/>
                <w:bottom w:val="nil"/>
                <w:right w:val="nil"/>
              </w:tcBorders>
              <w:shd w:val="clear" w:color="auto" w:fill="auto"/>
            </w:tcPr>
            <w:p w14:paraId="2A9589F1" w14:textId="0080634C" w:rsidR="00446339" w:rsidRPr="00A3513F" w:rsidRDefault="00446339" w:rsidP="00446339">
              <w:pPr>
                <w:tabs>
                  <w:tab w:val="left" w:pos="1935"/>
                </w:tabs>
                <w:rPr>
                  <w:sz w:val="16"/>
                  <w:szCs w:val="16"/>
                </w:rPr>
              </w:pPr>
              <w:r>
                <w:rPr>
                  <w:sz w:val="16"/>
                  <w:szCs w:val="16"/>
                </w:rPr>
                <w:t xml:space="preserve">Bijlage </w:t>
              </w:r>
              <w:r w:rsidR="00344BFB">
                <w:rPr>
                  <w:sz w:val="16"/>
                  <w:szCs w:val="16"/>
                </w:rPr>
                <w:t>2</w:t>
              </w:r>
            </w:p>
            <w:p w14:paraId="45D9A7B6" w14:textId="77777777" w:rsidR="00446339" w:rsidRPr="00A3513F" w:rsidRDefault="00446339" w:rsidP="00446339">
              <w:pPr>
                <w:tabs>
                  <w:tab w:val="left" w:pos="1935"/>
                </w:tabs>
                <w:rPr>
                  <w:sz w:val="16"/>
                  <w:szCs w:val="16"/>
                </w:rPr>
              </w:pPr>
              <w:r w:rsidRPr="00A3513F">
                <w:rPr>
                  <w:sz w:val="16"/>
                  <w:szCs w:val="16"/>
                </w:rPr>
                <w:t xml:space="preserve">Europese aanbesteding </w:t>
              </w:r>
              <w:r>
                <w:rPr>
                  <w:sz w:val="16"/>
                  <w:szCs w:val="16"/>
                </w:rPr>
                <w:t>ICT Middelen</w:t>
              </w:r>
            </w:p>
          </w:tc>
          <w:tc>
            <w:tcPr>
              <w:tcW w:w="1448" w:type="dxa"/>
              <w:tcBorders>
                <w:top w:val="single" w:sz="4" w:space="0" w:color="auto"/>
                <w:left w:val="nil"/>
                <w:bottom w:val="nil"/>
                <w:right w:val="nil"/>
              </w:tcBorders>
              <w:shd w:val="clear" w:color="auto" w:fill="auto"/>
            </w:tcPr>
            <w:p w14:paraId="4A03BDB2" w14:textId="77777777" w:rsidR="00446339" w:rsidRPr="00A3513F" w:rsidRDefault="00446339" w:rsidP="00446339">
              <w:pPr>
                <w:ind w:left="-4076"/>
                <w:jc w:val="center"/>
                <w:rPr>
                  <w:sz w:val="16"/>
                  <w:szCs w:val="16"/>
                </w:rPr>
              </w:pPr>
              <w:r w:rsidRPr="0041294E">
                <w:rPr>
                  <w:rFonts w:ascii="Verdana" w:hAnsi="Verdana"/>
                  <w:noProof/>
                </w:rPr>
                <w:drawing>
                  <wp:anchor distT="0" distB="0" distL="114300" distR="114300" simplePos="0" relativeHeight="251702784" behindDoc="0" locked="0" layoutInCell="1" allowOverlap="1" wp14:anchorId="0F090ED6" wp14:editId="3F6B4749">
                    <wp:simplePos x="0" y="0"/>
                    <wp:positionH relativeFrom="margin">
                      <wp:posOffset>-31464</wp:posOffset>
                    </wp:positionH>
                    <wp:positionV relativeFrom="paragraph">
                      <wp:posOffset>272</wp:posOffset>
                    </wp:positionV>
                    <wp:extent cx="798844" cy="443802"/>
                    <wp:effectExtent l="0" t="0" r="1270" b="0"/>
                    <wp:wrapSquare wrapText="bothSides"/>
                    <wp:docPr id="2" name="Afbeelding 2" descr="Stichting Comprix - Blue10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Stichting Comprix - Blue10"/>
                            <pic:cNvPicPr>
                              <a:picLocks noChangeAspect="1" noChangeArrowheads="1"/>
                            </pic:cNvPicPr>
                          </pic:nvPicPr>
                          <pic:blipFill rotWithShape="1"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20583" b="23788"/>
                            <a:stretch/>
                          </pic:blipFill>
                          <pic:spPr bwMode="auto">
                            <a:xfrm>
                              <a:off x="0" y="0"/>
                              <a:ext cx="801499" cy="4452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</w:p>
          </w:tc>
          <w:tc>
            <w:tcPr>
              <w:tcW w:w="3731" w:type="dxa"/>
              <w:tcBorders>
                <w:top w:val="single" w:sz="4" w:space="0" w:color="auto"/>
                <w:left w:val="nil"/>
                <w:bottom w:val="nil"/>
                <w:right w:val="nil"/>
              </w:tcBorders>
            </w:tcPr>
            <w:p w14:paraId="0C912192" w14:textId="77777777" w:rsidR="00446339" w:rsidRPr="00F62D4A" w:rsidRDefault="00446339" w:rsidP="00446339">
              <w:pPr>
                <w:ind w:left="-5529"/>
                <w:jc w:val="right"/>
                <w:rPr>
                  <w:sz w:val="16"/>
                  <w:szCs w:val="16"/>
                </w:rPr>
              </w:pPr>
              <w:r>
                <w:rPr>
                  <w:sz w:val="16"/>
                  <w:szCs w:val="16"/>
                </w:rPr>
                <w:t>Pag</w:t>
              </w:r>
              <w:r w:rsidRPr="00D7782E">
                <w:rPr>
                  <w:sz w:val="16"/>
                  <w:szCs w:val="16"/>
                </w:rPr>
                <w:t xml:space="preserve">ina </w:t>
              </w:r>
              <w:r w:rsidRPr="00D7782E">
                <w:rPr>
                  <w:sz w:val="16"/>
                  <w:szCs w:val="16"/>
                </w:rPr>
                <w:fldChar w:fldCharType="begin"/>
              </w:r>
              <w:r w:rsidRPr="00D7782E">
                <w:rPr>
                  <w:sz w:val="16"/>
                  <w:szCs w:val="16"/>
                </w:rPr>
                <w:instrText>PAGE</w:instrText>
              </w:r>
              <w:r w:rsidRPr="00D7782E">
                <w:rPr>
                  <w:sz w:val="16"/>
                  <w:szCs w:val="16"/>
                </w:rPr>
                <w:fldChar w:fldCharType="separate"/>
              </w:r>
              <w:r>
                <w:rPr>
                  <w:sz w:val="16"/>
                  <w:szCs w:val="16"/>
                </w:rPr>
                <w:t>1</w:t>
              </w:r>
              <w:r w:rsidRPr="00D7782E">
                <w:rPr>
                  <w:sz w:val="16"/>
                  <w:szCs w:val="16"/>
                </w:rPr>
                <w:fldChar w:fldCharType="end"/>
              </w:r>
              <w:r w:rsidRPr="00D7782E">
                <w:rPr>
                  <w:sz w:val="16"/>
                  <w:szCs w:val="16"/>
                </w:rPr>
                <w:t xml:space="preserve"> van </w:t>
              </w:r>
              <w:r w:rsidRPr="00D7782E">
                <w:rPr>
                  <w:sz w:val="16"/>
                  <w:szCs w:val="16"/>
                </w:rPr>
                <w:fldChar w:fldCharType="begin"/>
              </w:r>
              <w:r w:rsidRPr="00D7782E">
                <w:rPr>
                  <w:sz w:val="16"/>
                  <w:szCs w:val="16"/>
                </w:rPr>
                <w:instrText>NUMPAGES</w:instrText>
              </w:r>
              <w:r w:rsidRPr="00D7782E">
                <w:rPr>
                  <w:sz w:val="16"/>
                  <w:szCs w:val="16"/>
                </w:rPr>
                <w:fldChar w:fldCharType="separate"/>
              </w:r>
              <w:r>
                <w:rPr>
                  <w:sz w:val="16"/>
                  <w:szCs w:val="16"/>
                </w:rPr>
                <w:t>2</w:t>
              </w:r>
              <w:r w:rsidRPr="00D7782E">
                <w:rPr>
                  <w:sz w:val="16"/>
                  <w:szCs w:val="16"/>
                </w:rPr>
                <w:fldChar w:fldCharType="end"/>
              </w:r>
            </w:p>
            <w:p w14:paraId="36C19197" w14:textId="77777777" w:rsidR="00446339" w:rsidRPr="00F62D4A" w:rsidRDefault="00446339" w:rsidP="00446339">
              <w:pPr>
                <w:jc w:val="right"/>
                <w:rPr>
                  <w:sz w:val="16"/>
                  <w:szCs w:val="16"/>
                </w:rPr>
              </w:pPr>
              <w:r w:rsidRPr="00F62D4A">
                <w:rPr>
                  <w:sz w:val="16"/>
                  <w:szCs w:val="16"/>
                </w:rPr>
                <w:t xml:space="preserve">Referentie: </w:t>
              </w:r>
              <w:r>
                <w:rPr>
                  <w:sz w:val="16"/>
                  <w:szCs w:val="16"/>
                </w:rPr>
                <w:t>2021.03</w:t>
              </w:r>
            </w:p>
          </w:tc>
          <w:tc>
            <w:tcPr>
              <w:tcW w:w="3731" w:type="dxa"/>
              <w:tcBorders>
                <w:top w:val="single" w:sz="4" w:space="0" w:color="auto"/>
                <w:left w:val="nil"/>
                <w:bottom w:val="nil"/>
                <w:right w:val="nil"/>
              </w:tcBorders>
            </w:tcPr>
            <w:p w14:paraId="3AFB267F" w14:textId="001765F1" w:rsidR="00446339" w:rsidRPr="00F62D4A" w:rsidRDefault="00446339" w:rsidP="00446339">
              <w:pPr>
                <w:jc w:val="right"/>
                <w:rPr>
                  <w:sz w:val="16"/>
                  <w:szCs w:val="16"/>
                </w:rPr>
              </w:pPr>
            </w:p>
          </w:tc>
        </w:tr>
      </w:sdtContent>
    </w:sdt>
  </w:tbl>
  <w:p w14:paraId="02309C4B" w14:textId="35402796" w:rsidR="007C7240" w:rsidRPr="00446339" w:rsidRDefault="007C7240" w:rsidP="0044633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780823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tbl>
            <w:tblPr>
              <w:tblW w:w="1298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077"/>
              <w:gridCol w:w="1448"/>
              <w:gridCol w:w="3731"/>
              <w:gridCol w:w="3731"/>
            </w:tblGrid>
            <w:tr w:rsidR="007049AE" w:rsidRPr="00777C04" w14:paraId="0E8A576F" w14:textId="77777777" w:rsidTr="007049AE">
              <w:trPr>
                <w:trHeight w:val="588"/>
              </w:trPr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A36F7B0" w14:textId="7B9B5D3E" w:rsidR="007049AE" w:rsidRPr="00A3513F" w:rsidRDefault="007049AE" w:rsidP="007049AE">
                  <w:pPr>
                    <w:tabs>
                      <w:tab w:val="left" w:pos="1935"/>
                    </w:tabs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Bijlage </w:t>
                  </w:r>
                  <w:r w:rsidR="00156625">
                    <w:rPr>
                      <w:sz w:val="16"/>
                      <w:szCs w:val="16"/>
                    </w:rPr>
                    <w:t>2</w:t>
                  </w:r>
                </w:p>
                <w:p w14:paraId="39C8F873" w14:textId="08D459C9" w:rsidR="007049AE" w:rsidRPr="00A3513F" w:rsidRDefault="007049AE" w:rsidP="007049AE">
                  <w:pPr>
                    <w:tabs>
                      <w:tab w:val="left" w:pos="1935"/>
                    </w:tabs>
                    <w:rPr>
                      <w:sz w:val="16"/>
                      <w:szCs w:val="16"/>
                    </w:rPr>
                  </w:pPr>
                  <w:r w:rsidRPr="00A3513F">
                    <w:rPr>
                      <w:sz w:val="16"/>
                      <w:szCs w:val="16"/>
                    </w:rPr>
                    <w:t xml:space="preserve">Europese aanbesteding </w:t>
                  </w:r>
                  <w:r>
                    <w:rPr>
                      <w:sz w:val="16"/>
                      <w:szCs w:val="16"/>
                    </w:rPr>
                    <w:t xml:space="preserve">ICT </w:t>
                  </w:r>
                  <w:r w:rsidR="00D61B2F">
                    <w:rPr>
                      <w:sz w:val="16"/>
                      <w:szCs w:val="16"/>
                    </w:rPr>
                    <w:t>Middelen</w:t>
                  </w:r>
                </w:p>
              </w:tc>
              <w:tc>
                <w:tcPr>
                  <w:tcW w:w="144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DF021A0" w14:textId="17EC2A2C" w:rsidR="007049AE" w:rsidRPr="00A3513F" w:rsidRDefault="00D7782E" w:rsidP="007049AE">
                  <w:pPr>
                    <w:ind w:left="-4076"/>
                    <w:jc w:val="center"/>
                    <w:rPr>
                      <w:sz w:val="16"/>
                      <w:szCs w:val="16"/>
                    </w:rPr>
                  </w:pPr>
                  <w:r w:rsidRPr="0041294E">
                    <w:rPr>
                      <w:rFonts w:ascii="Verdana" w:hAnsi="Verdana"/>
                      <w:noProof/>
                    </w:rPr>
                    <w:drawing>
                      <wp:anchor distT="0" distB="0" distL="114300" distR="114300" simplePos="0" relativeHeight="251700736" behindDoc="0" locked="0" layoutInCell="1" allowOverlap="1" wp14:anchorId="5A1A89F0" wp14:editId="46A7E413">
                        <wp:simplePos x="0" y="0"/>
                        <wp:positionH relativeFrom="margin">
                          <wp:posOffset>-29210</wp:posOffset>
                        </wp:positionH>
                        <wp:positionV relativeFrom="paragraph">
                          <wp:posOffset>168</wp:posOffset>
                        </wp:positionV>
                        <wp:extent cx="880110" cy="488950"/>
                        <wp:effectExtent l="0" t="0" r="0" b="6350"/>
                        <wp:wrapSquare wrapText="bothSides"/>
                        <wp:docPr id="1" name="Afbeelding 1" descr="Stichting Comprix - Blue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Stichting Comprix - Blue10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0583" b="2378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80110" cy="488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73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046ECC4" w14:textId="77777777" w:rsidR="007049AE" w:rsidRPr="00F62D4A" w:rsidRDefault="007049AE" w:rsidP="007049AE">
                  <w:pPr>
                    <w:ind w:left="-5529"/>
                    <w:jc w:val="right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Pag</w:t>
                  </w:r>
                  <w:r w:rsidRPr="00D7782E">
                    <w:rPr>
                      <w:sz w:val="16"/>
                      <w:szCs w:val="16"/>
                    </w:rPr>
                    <w:t xml:space="preserve">ina </w:t>
                  </w:r>
                  <w:r w:rsidRPr="00D7782E">
                    <w:rPr>
                      <w:sz w:val="16"/>
                      <w:szCs w:val="16"/>
                    </w:rPr>
                    <w:fldChar w:fldCharType="begin"/>
                  </w:r>
                  <w:r w:rsidRPr="00D7782E">
                    <w:rPr>
                      <w:sz w:val="16"/>
                      <w:szCs w:val="16"/>
                    </w:rPr>
                    <w:instrText>PAGE</w:instrText>
                  </w:r>
                  <w:r w:rsidRPr="00D7782E">
                    <w:rPr>
                      <w:sz w:val="16"/>
                      <w:szCs w:val="16"/>
                    </w:rPr>
                    <w:fldChar w:fldCharType="separate"/>
                  </w:r>
                  <w:r w:rsidRPr="00D7782E">
                    <w:rPr>
                      <w:sz w:val="16"/>
                      <w:szCs w:val="16"/>
                    </w:rPr>
                    <w:t>1</w:t>
                  </w:r>
                  <w:r w:rsidRPr="00D7782E">
                    <w:rPr>
                      <w:sz w:val="16"/>
                      <w:szCs w:val="16"/>
                    </w:rPr>
                    <w:fldChar w:fldCharType="end"/>
                  </w:r>
                  <w:r w:rsidRPr="00D7782E">
                    <w:rPr>
                      <w:sz w:val="16"/>
                      <w:szCs w:val="16"/>
                    </w:rPr>
                    <w:t xml:space="preserve"> van </w:t>
                  </w:r>
                  <w:r w:rsidRPr="00D7782E">
                    <w:rPr>
                      <w:sz w:val="16"/>
                      <w:szCs w:val="16"/>
                    </w:rPr>
                    <w:fldChar w:fldCharType="begin"/>
                  </w:r>
                  <w:r w:rsidRPr="00D7782E">
                    <w:rPr>
                      <w:sz w:val="16"/>
                      <w:szCs w:val="16"/>
                    </w:rPr>
                    <w:instrText>NUMPAGES</w:instrText>
                  </w:r>
                  <w:r w:rsidRPr="00D7782E">
                    <w:rPr>
                      <w:sz w:val="16"/>
                      <w:szCs w:val="16"/>
                    </w:rPr>
                    <w:fldChar w:fldCharType="separate"/>
                  </w:r>
                  <w:r w:rsidRPr="00D7782E">
                    <w:rPr>
                      <w:sz w:val="16"/>
                      <w:szCs w:val="16"/>
                    </w:rPr>
                    <w:t>2</w:t>
                  </w:r>
                  <w:r w:rsidRPr="00D7782E">
                    <w:rPr>
                      <w:sz w:val="16"/>
                      <w:szCs w:val="16"/>
                    </w:rPr>
                    <w:fldChar w:fldCharType="end"/>
                  </w:r>
                </w:p>
                <w:p w14:paraId="2BF5D593" w14:textId="35635811" w:rsidR="007049AE" w:rsidRPr="00F62D4A" w:rsidRDefault="007049AE" w:rsidP="007049AE">
                  <w:pPr>
                    <w:jc w:val="right"/>
                    <w:rPr>
                      <w:sz w:val="16"/>
                      <w:szCs w:val="16"/>
                    </w:rPr>
                  </w:pPr>
                  <w:r w:rsidRPr="00F62D4A">
                    <w:rPr>
                      <w:sz w:val="16"/>
                      <w:szCs w:val="16"/>
                    </w:rPr>
                    <w:t xml:space="preserve">Referentie: </w:t>
                  </w:r>
                  <w:r w:rsidR="00D61B2F">
                    <w:rPr>
                      <w:sz w:val="16"/>
                      <w:szCs w:val="16"/>
                    </w:rPr>
                    <w:t>2021.03</w:t>
                  </w:r>
                </w:p>
              </w:tc>
              <w:tc>
                <w:tcPr>
                  <w:tcW w:w="373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10F2EFD" w14:textId="77777777" w:rsidR="007049AE" w:rsidRPr="00F62D4A" w:rsidRDefault="007049AE" w:rsidP="007049AE">
                  <w:pPr>
                    <w:jc w:val="right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6BC9F287" w14:textId="7C6C30B4" w:rsidR="00EC5A05" w:rsidRDefault="00351DC0" w:rsidP="00D7782E">
            <w:pPr>
              <w:pStyle w:val="Voettekst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23E15" w14:textId="77777777" w:rsidR="00351DC0" w:rsidRDefault="00351DC0" w:rsidP="007C7240">
      <w:pPr>
        <w:spacing w:line="240" w:lineRule="auto"/>
      </w:pPr>
      <w:r>
        <w:separator/>
      </w:r>
    </w:p>
  </w:footnote>
  <w:footnote w:type="continuationSeparator" w:id="0">
    <w:p w14:paraId="24BB98C4" w14:textId="77777777" w:rsidR="00351DC0" w:rsidRDefault="00351DC0" w:rsidP="007C72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4B7D0" w14:textId="6E1E12E0" w:rsidR="004F6903" w:rsidRPr="00DE246D" w:rsidRDefault="00DE246D" w:rsidP="004F6903">
    <w:pPr>
      <w:pStyle w:val="Koptekst"/>
      <w:rPr>
        <w:b/>
        <w:bCs/>
      </w:rPr>
    </w:pPr>
    <w:r w:rsidRPr="00DE246D">
      <w:rPr>
        <w:b/>
        <w:bCs/>
      </w:rPr>
      <w:t xml:space="preserve">Invulling </w:t>
    </w:r>
    <w:proofErr w:type="spellStart"/>
    <w:r w:rsidRPr="00DE246D">
      <w:rPr>
        <w:b/>
        <w:bCs/>
      </w:rPr>
      <w:t>subgunningscriteria</w:t>
    </w:r>
    <w:proofErr w:type="spellEnd"/>
    <w:r w:rsidRPr="00DE246D">
      <w:rPr>
        <w:b/>
        <w:bCs/>
      </w:rPr>
      <w:t xml:space="preserve"> kwaliteit</w:t>
    </w:r>
    <w:r w:rsidR="004F6903" w:rsidRPr="00DE246D">
      <w:rPr>
        <w:b/>
        <w:bCs/>
      </w:rPr>
      <w:tab/>
    </w:r>
    <w:r w:rsidR="004F6903" w:rsidRPr="00DE246D">
      <w:rPr>
        <w:b/>
        <w:bCs/>
      </w:rPr>
      <w:tab/>
      <w:t xml:space="preserve">Perceel </w:t>
    </w:r>
    <w:r w:rsidR="004F611E">
      <w:rPr>
        <w:b/>
        <w:bCs/>
      </w:rPr>
      <w:t>2</w:t>
    </w:r>
    <w:r w:rsidR="004F6903" w:rsidRPr="00DE246D">
      <w:rPr>
        <w:b/>
        <w:bCs/>
      </w:rPr>
      <w:t xml:space="preserve">: </w:t>
    </w:r>
    <w:r w:rsidR="004F611E">
      <w:rPr>
        <w:b/>
        <w:bCs/>
      </w:rPr>
      <w:t>Hardware</w:t>
    </w:r>
  </w:p>
  <w:p w14:paraId="17B69E30" w14:textId="77777777" w:rsidR="001D7057" w:rsidRDefault="001D7057">
    <w:pPr>
      <w:pStyle w:val="Koptekst"/>
    </w:pPr>
  </w:p>
  <w:p w14:paraId="11AB1032" w14:textId="44DFAE4D" w:rsidR="001D7057" w:rsidRDefault="001D705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82DF8" w14:textId="5D75F6A6" w:rsidR="00372230" w:rsidRDefault="00372230" w:rsidP="00372230">
    <w:pPr>
      <w:pStyle w:val="Koptekst"/>
    </w:pPr>
  </w:p>
  <w:p w14:paraId="5BF87489" w14:textId="6A79A2F3" w:rsidR="00372230" w:rsidRDefault="00372230" w:rsidP="00372230">
    <w:pPr>
      <w:pStyle w:val="Koptekst"/>
    </w:pPr>
  </w:p>
  <w:p w14:paraId="1278F79F" w14:textId="21C545DA" w:rsidR="00372230" w:rsidRDefault="00372230" w:rsidP="00372230">
    <w:pPr>
      <w:pStyle w:val="Koptekst"/>
    </w:pPr>
  </w:p>
  <w:p w14:paraId="6766A09F" w14:textId="08F31C4F" w:rsidR="00372230" w:rsidRDefault="00372230" w:rsidP="00372230">
    <w:pPr>
      <w:pStyle w:val="Koptekst"/>
    </w:pPr>
  </w:p>
  <w:p w14:paraId="7191B5CC" w14:textId="77777777" w:rsidR="00A72BD7" w:rsidRDefault="00A72BD7" w:rsidP="0037223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506EC"/>
    <w:multiLevelType w:val="multilevel"/>
    <w:tmpl w:val="F84E5062"/>
    <w:lvl w:ilvl="0">
      <w:start w:val="1"/>
      <w:numFmt w:val="bullet"/>
      <w:pStyle w:val="Opsomming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  <w:sz w:val="14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1" w15:restartNumberingAfterBreak="0">
    <w:nsid w:val="465333C5"/>
    <w:multiLevelType w:val="hybridMultilevel"/>
    <w:tmpl w:val="886AE874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FE712F"/>
    <w:multiLevelType w:val="multilevel"/>
    <w:tmpl w:val="ACEA0F82"/>
    <w:lvl w:ilvl="0">
      <w:start w:val="1"/>
      <w:numFmt w:val="decimal"/>
      <w:pStyle w:val="Bijlageondertitel"/>
      <w:suff w:val="space"/>
      <w:lvlText w:val="Bijlage %1 - "/>
      <w:lvlJc w:val="left"/>
      <w:pPr>
        <w:ind w:left="0" w:firstLine="0"/>
      </w:pPr>
    </w:lvl>
    <w:lvl w:ilvl="1">
      <w:start w:val="1"/>
      <w:numFmt w:val="lowerLetter"/>
      <w:lvlText w:val="%2)"/>
      <w:lvlJc w:val="left"/>
      <w:pPr>
        <w:ind w:left="0" w:firstLine="0"/>
      </w:pPr>
    </w:lvl>
    <w:lvl w:ilvl="2">
      <w:start w:val="1"/>
      <w:numFmt w:val="lowerRoman"/>
      <w:lvlText w:val="%3)"/>
      <w:lvlJc w:val="left"/>
      <w:pPr>
        <w:ind w:left="0" w:firstLine="0"/>
      </w:pPr>
    </w:lvl>
    <w:lvl w:ilvl="3">
      <w:start w:val="1"/>
      <w:numFmt w:val="decimal"/>
      <w:lvlText w:val="(%4)"/>
      <w:lvlJc w:val="left"/>
      <w:pPr>
        <w:ind w:left="0" w:firstLine="0"/>
      </w:pPr>
    </w:lvl>
    <w:lvl w:ilvl="4">
      <w:start w:val="1"/>
      <w:numFmt w:val="lowerLetter"/>
      <w:lvlText w:val="(%5)"/>
      <w:lvlJc w:val="left"/>
      <w:pPr>
        <w:ind w:left="0" w:firstLine="0"/>
      </w:pPr>
    </w:lvl>
    <w:lvl w:ilvl="5">
      <w:start w:val="1"/>
      <w:numFmt w:val="lowerRoman"/>
      <w:lvlText w:val="(%6)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ind w:left="0" w:firstLine="0"/>
      </w:pPr>
    </w:lvl>
  </w:abstractNum>
  <w:abstractNum w:abstractNumId="3" w15:restartNumberingAfterBreak="0">
    <w:nsid w:val="4A7701C4"/>
    <w:multiLevelType w:val="multilevel"/>
    <w:tmpl w:val="0664917E"/>
    <w:lvl w:ilvl="0">
      <w:start w:val="1"/>
      <w:numFmt w:val="decimal"/>
      <w:pStyle w:val="Opsomming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4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9ED1466"/>
    <w:multiLevelType w:val="hybridMultilevel"/>
    <w:tmpl w:val="EE6E70C0"/>
    <w:lvl w:ilvl="0" w:tplc="233C1D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C55EEE"/>
    <w:multiLevelType w:val="multilevel"/>
    <w:tmpl w:val="A5C63D7C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E557915"/>
    <w:multiLevelType w:val="hybridMultilevel"/>
    <w:tmpl w:val="32CC0740"/>
    <w:lvl w:ilvl="0" w:tplc="717E667A">
      <w:start w:val="1"/>
      <w:numFmt w:val="decimal"/>
      <w:pStyle w:val="Tussenkopjemet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/>
        <w:i w:val="0"/>
        <w:sz w:val="21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F97503F"/>
    <w:multiLevelType w:val="multilevel"/>
    <w:tmpl w:val="E1B0DF16"/>
    <w:lvl w:ilvl="0">
      <w:start w:val="1"/>
      <w:numFmt w:val="lowerLetter"/>
      <w:pStyle w:val="Opsomminglett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9" w15:restartNumberingAfterBreak="0">
    <w:nsid w:val="73DA326A"/>
    <w:multiLevelType w:val="multilevel"/>
    <w:tmpl w:val="71623120"/>
    <w:lvl w:ilvl="0">
      <w:start w:val="1"/>
      <w:numFmt w:val="decimal"/>
      <w:pStyle w:val="Kop1"/>
      <w:suff w:val="space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414" w:hanging="414"/>
      </w:pPr>
      <w:rPr>
        <w:rFonts w:hint="default"/>
      </w:rPr>
    </w:lvl>
    <w:lvl w:ilvl="2">
      <w:start w:val="1"/>
      <w:numFmt w:val="decimal"/>
      <w:pStyle w:val="Kop3"/>
      <w:suff w:val="space"/>
      <w:lvlText w:val="%1.%2.%3"/>
      <w:lvlJc w:val="left"/>
      <w:pPr>
        <w:ind w:left="510" w:hanging="51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756163A0"/>
    <w:multiLevelType w:val="hybridMultilevel"/>
    <w:tmpl w:val="C58AB40C"/>
    <w:lvl w:ilvl="0" w:tplc="23ACDA3C">
      <w:start w:val="1"/>
      <w:numFmt w:val="decimal"/>
      <w:pStyle w:val="Voetnootrapport"/>
      <w:lvlText w:val="[%1]"/>
      <w:lvlJc w:val="left"/>
      <w:pPr>
        <w:tabs>
          <w:tab w:val="num" w:pos="312"/>
        </w:tabs>
        <w:ind w:left="312" w:hanging="312"/>
      </w:pPr>
      <w:rPr>
        <w:rFonts w:hint="default"/>
        <w:b w:val="0"/>
        <w:i w:val="0"/>
        <w:sz w:val="17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9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0"/>
  </w:num>
  <w:num w:numId="10">
    <w:abstractNumId w:val="9"/>
  </w:num>
  <w:num w:numId="11">
    <w:abstractNumId w:val="9"/>
  </w:num>
  <w:num w:numId="12">
    <w:abstractNumId w:val="9"/>
  </w:num>
  <w:num w:numId="13">
    <w:abstractNumId w:val="9"/>
  </w:num>
  <w:num w:numId="14">
    <w:abstractNumId w:val="9"/>
  </w:num>
  <w:num w:numId="15">
    <w:abstractNumId w:val="9"/>
  </w:num>
  <w:num w:numId="16">
    <w:abstractNumId w:val="9"/>
  </w:num>
  <w:num w:numId="17">
    <w:abstractNumId w:val="9"/>
  </w:num>
  <w:num w:numId="18">
    <w:abstractNumId w:val="9"/>
  </w:num>
  <w:num w:numId="19">
    <w:abstractNumId w:val="7"/>
  </w:num>
  <w:num w:numId="20">
    <w:abstractNumId w:val="10"/>
  </w:num>
  <w:num w:numId="21">
    <w:abstractNumId w:val="0"/>
  </w:num>
  <w:num w:numId="22">
    <w:abstractNumId w:val="3"/>
  </w:num>
  <w:num w:numId="23">
    <w:abstractNumId w:val="8"/>
  </w:num>
  <w:num w:numId="24">
    <w:abstractNumId w:val="0"/>
  </w:num>
  <w:num w:numId="25">
    <w:abstractNumId w:val="0"/>
  </w:num>
  <w:num w:numId="26">
    <w:abstractNumId w:val="0"/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5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450"/>
    <w:rsid w:val="00037912"/>
    <w:rsid w:val="0005158C"/>
    <w:rsid w:val="000665E5"/>
    <w:rsid w:val="0009067E"/>
    <w:rsid w:val="000A3090"/>
    <w:rsid w:val="000B46D8"/>
    <w:rsid w:val="000D3B5B"/>
    <w:rsid w:val="00107E92"/>
    <w:rsid w:val="00156625"/>
    <w:rsid w:val="00177A29"/>
    <w:rsid w:val="001A0DE4"/>
    <w:rsid w:val="001A1D83"/>
    <w:rsid w:val="001D1B13"/>
    <w:rsid w:val="001D7057"/>
    <w:rsid w:val="002074AF"/>
    <w:rsid w:val="00223660"/>
    <w:rsid w:val="002428F5"/>
    <w:rsid w:val="00245AA5"/>
    <w:rsid w:val="00277B26"/>
    <w:rsid w:val="002B5524"/>
    <w:rsid w:val="002C3348"/>
    <w:rsid w:val="002E3E5B"/>
    <w:rsid w:val="002F7F95"/>
    <w:rsid w:val="003035A2"/>
    <w:rsid w:val="00303D2B"/>
    <w:rsid w:val="00322664"/>
    <w:rsid w:val="00344BFB"/>
    <w:rsid w:val="00351DC0"/>
    <w:rsid w:val="003638C6"/>
    <w:rsid w:val="00372230"/>
    <w:rsid w:val="003830B3"/>
    <w:rsid w:val="00394A4E"/>
    <w:rsid w:val="003A0C2D"/>
    <w:rsid w:val="003B3222"/>
    <w:rsid w:val="003D596B"/>
    <w:rsid w:val="00424DED"/>
    <w:rsid w:val="00433908"/>
    <w:rsid w:val="00436048"/>
    <w:rsid w:val="00437685"/>
    <w:rsid w:val="00446339"/>
    <w:rsid w:val="00450B04"/>
    <w:rsid w:val="00451873"/>
    <w:rsid w:val="004737CD"/>
    <w:rsid w:val="00482A4F"/>
    <w:rsid w:val="004A0532"/>
    <w:rsid w:val="004E6F90"/>
    <w:rsid w:val="004F611E"/>
    <w:rsid w:val="004F6903"/>
    <w:rsid w:val="00527398"/>
    <w:rsid w:val="0053296F"/>
    <w:rsid w:val="005774BC"/>
    <w:rsid w:val="005914DA"/>
    <w:rsid w:val="005D7E4B"/>
    <w:rsid w:val="00600716"/>
    <w:rsid w:val="00627937"/>
    <w:rsid w:val="00632123"/>
    <w:rsid w:val="006743B5"/>
    <w:rsid w:val="00680A0B"/>
    <w:rsid w:val="006C2319"/>
    <w:rsid w:val="006D41DB"/>
    <w:rsid w:val="006E1D03"/>
    <w:rsid w:val="006F67A1"/>
    <w:rsid w:val="007033E6"/>
    <w:rsid w:val="007049AE"/>
    <w:rsid w:val="007A1441"/>
    <w:rsid w:val="007B6ECF"/>
    <w:rsid w:val="007C3D11"/>
    <w:rsid w:val="007C7240"/>
    <w:rsid w:val="008104C5"/>
    <w:rsid w:val="008250FA"/>
    <w:rsid w:val="0083145F"/>
    <w:rsid w:val="00837C59"/>
    <w:rsid w:val="008402D9"/>
    <w:rsid w:val="00843775"/>
    <w:rsid w:val="00864CCB"/>
    <w:rsid w:val="008B62DE"/>
    <w:rsid w:val="009175F9"/>
    <w:rsid w:val="00924A64"/>
    <w:rsid w:val="009551AC"/>
    <w:rsid w:val="009761CF"/>
    <w:rsid w:val="009823D7"/>
    <w:rsid w:val="009920C1"/>
    <w:rsid w:val="009933EE"/>
    <w:rsid w:val="009B0D92"/>
    <w:rsid w:val="009C6688"/>
    <w:rsid w:val="009E36A0"/>
    <w:rsid w:val="009E73B5"/>
    <w:rsid w:val="009F1BC6"/>
    <w:rsid w:val="009F489F"/>
    <w:rsid w:val="00A03098"/>
    <w:rsid w:val="00A3732E"/>
    <w:rsid w:val="00A52004"/>
    <w:rsid w:val="00A53085"/>
    <w:rsid w:val="00A573D7"/>
    <w:rsid w:val="00A72BD7"/>
    <w:rsid w:val="00A9620B"/>
    <w:rsid w:val="00B00978"/>
    <w:rsid w:val="00B10C69"/>
    <w:rsid w:val="00B25080"/>
    <w:rsid w:val="00B3702F"/>
    <w:rsid w:val="00B65F38"/>
    <w:rsid w:val="00B858DB"/>
    <w:rsid w:val="00BD0C39"/>
    <w:rsid w:val="00BE193D"/>
    <w:rsid w:val="00BE290F"/>
    <w:rsid w:val="00BF1F2E"/>
    <w:rsid w:val="00C0500A"/>
    <w:rsid w:val="00C30FC2"/>
    <w:rsid w:val="00C36A5F"/>
    <w:rsid w:val="00C40450"/>
    <w:rsid w:val="00C40912"/>
    <w:rsid w:val="00C608DB"/>
    <w:rsid w:val="00C7390B"/>
    <w:rsid w:val="00C9611A"/>
    <w:rsid w:val="00CA15B0"/>
    <w:rsid w:val="00CE544B"/>
    <w:rsid w:val="00CE6621"/>
    <w:rsid w:val="00D3497C"/>
    <w:rsid w:val="00D61B2F"/>
    <w:rsid w:val="00D7782E"/>
    <w:rsid w:val="00D8436F"/>
    <w:rsid w:val="00DD0866"/>
    <w:rsid w:val="00DE246D"/>
    <w:rsid w:val="00E7441C"/>
    <w:rsid w:val="00E9083E"/>
    <w:rsid w:val="00E93F45"/>
    <w:rsid w:val="00EA463A"/>
    <w:rsid w:val="00EB1492"/>
    <w:rsid w:val="00EB7304"/>
    <w:rsid w:val="00EC35FD"/>
    <w:rsid w:val="00EC5A05"/>
    <w:rsid w:val="00EC74A3"/>
    <w:rsid w:val="00ED3F32"/>
    <w:rsid w:val="00EF0F1C"/>
    <w:rsid w:val="00F12F0D"/>
    <w:rsid w:val="00F51607"/>
    <w:rsid w:val="00F535E4"/>
    <w:rsid w:val="00FA3B42"/>
    <w:rsid w:val="00FE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B479CA"/>
  <w15:docId w15:val="{FF5103B6-790E-4070-A10C-662B426C2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bel" w:eastAsia="Times New Roman" w:hAnsi="Corbel" w:cs="Times New Roman"/>
        <w:sz w:val="21"/>
        <w:szCs w:val="21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40450"/>
    <w:rPr>
      <w:rFonts w:eastAsia="Calibri"/>
      <w:lang w:eastAsia="en-US"/>
    </w:rPr>
  </w:style>
  <w:style w:type="paragraph" w:styleId="Kop1">
    <w:name w:val="heading 1"/>
    <w:aliases w:val="Hoofdstuktitel"/>
    <w:basedOn w:val="Standaard"/>
    <w:next w:val="Standaard"/>
    <w:qFormat/>
    <w:rsid w:val="00FE2507"/>
    <w:pPr>
      <w:keepNext/>
      <w:numPr>
        <w:numId w:val="18"/>
      </w:numPr>
      <w:spacing w:after="1120" w:line="560" w:lineRule="atLeast"/>
      <w:outlineLvl w:val="0"/>
    </w:pPr>
    <w:rPr>
      <w:rFonts w:cs="Arial"/>
      <w:b/>
      <w:bCs/>
      <w:sz w:val="42"/>
      <w:szCs w:val="32"/>
    </w:rPr>
  </w:style>
  <w:style w:type="paragraph" w:styleId="Kop2">
    <w:name w:val="heading 2"/>
    <w:aliases w:val="Paragraaf"/>
    <w:basedOn w:val="Standaard"/>
    <w:next w:val="Standaard"/>
    <w:qFormat/>
    <w:rsid w:val="00FE2507"/>
    <w:pPr>
      <w:keepNext/>
      <w:numPr>
        <w:ilvl w:val="1"/>
        <w:numId w:val="18"/>
      </w:numPr>
      <w:spacing w:before="560" w:after="280"/>
      <w:outlineLvl w:val="1"/>
    </w:pPr>
    <w:rPr>
      <w:rFonts w:cs="Arial"/>
      <w:b/>
      <w:bCs/>
      <w:iCs/>
      <w:sz w:val="26"/>
      <w:szCs w:val="28"/>
    </w:rPr>
  </w:style>
  <w:style w:type="paragraph" w:styleId="Kop3">
    <w:name w:val="heading 3"/>
    <w:aliases w:val="Subparagraaf"/>
    <w:basedOn w:val="Standaard"/>
    <w:next w:val="Standaard"/>
    <w:qFormat/>
    <w:rsid w:val="00FE2507"/>
    <w:pPr>
      <w:keepNext/>
      <w:numPr>
        <w:ilvl w:val="2"/>
        <w:numId w:val="18"/>
      </w:numPr>
      <w:spacing w:before="560" w:after="280"/>
      <w:outlineLvl w:val="2"/>
    </w:pPr>
    <w:rPr>
      <w:rFonts w:cs="Arial"/>
      <w:b/>
      <w:bCs/>
      <w:sz w:val="22"/>
      <w:szCs w:val="26"/>
    </w:rPr>
  </w:style>
  <w:style w:type="paragraph" w:styleId="Kop4">
    <w:name w:val="heading 4"/>
    <w:basedOn w:val="Standaard"/>
    <w:next w:val="Standaard"/>
    <w:semiHidden/>
    <w:qFormat/>
    <w:rsid w:val="00FE2507"/>
    <w:pPr>
      <w:keepNext/>
      <w:numPr>
        <w:ilvl w:val="3"/>
        <w:numId w:val="18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semiHidden/>
    <w:qFormat/>
    <w:rsid w:val="00FE2507"/>
    <w:pPr>
      <w:numPr>
        <w:ilvl w:val="4"/>
        <w:numId w:val="1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FE2507"/>
    <w:pPr>
      <w:numPr>
        <w:ilvl w:val="5"/>
        <w:numId w:val="18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FE2507"/>
    <w:pPr>
      <w:numPr>
        <w:ilvl w:val="6"/>
        <w:numId w:val="18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semiHidden/>
    <w:qFormat/>
    <w:rsid w:val="00FE2507"/>
    <w:pPr>
      <w:numPr>
        <w:ilvl w:val="7"/>
        <w:numId w:val="18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semiHidden/>
    <w:qFormat/>
    <w:rsid w:val="00FE2507"/>
    <w:pPr>
      <w:numPr>
        <w:ilvl w:val="8"/>
        <w:numId w:val="1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ccentbinnentekst">
    <w:name w:val="Accent binnen tekst"/>
    <w:basedOn w:val="Standaard"/>
    <w:qFormat/>
    <w:rsid w:val="00FE2507"/>
    <w:rPr>
      <w:i/>
    </w:rPr>
  </w:style>
  <w:style w:type="paragraph" w:customStyle="1" w:styleId="TussenkopjeInleidingpersbericht">
    <w:name w:val="Tussenkopje / Inleiding persbericht"/>
    <w:basedOn w:val="Standaard"/>
    <w:qFormat/>
    <w:rsid w:val="00FE2507"/>
    <w:pPr>
      <w:spacing w:before="280"/>
    </w:pPr>
    <w:rPr>
      <w:b/>
    </w:rPr>
  </w:style>
  <w:style w:type="paragraph" w:customStyle="1" w:styleId="Tussenkopjemetcijfer">
    <w:name w:val="Tussenkopje met cijfer"/>
    <w:basedOn w:val="Standaard"/>
    <w:qFormat/>
    <w:rsid w:val="00FE2507"/>
    <w:pPr>
      <w:numPr>
        <w:numId w:val="19"/>
      </w:numPr>
    </w:pPr>
    <w:rPr>
      <w:b/>
    </w:rPr>
  </w:style>
  <w:style w:type="paragraph" w:customStyle="1" w:styleId="Tussenkopjeuitnodiging">
    <w:name w:val="Tussenkopje uitnodiging"/>
    <w:basedOn w:val="Standaard"/>
    <w:qFormat/>
    <w:rsid w:val="00FE2507"/>
    <w:rPr>
      <w:b/>
      <w:sz w:val="26"/>
    </w:rPr>
  </w:style>
  <w:style w:type="paragraph" w:customStyle="1" w:styleId="Bijschriftkopjerapport">
    <w:name w:val="Bijschrift kopje rapport"/>
    <w:basedOn w:val="Standaard"/>
    <w:qFormat/>
    <w:rsid w:val="00FE2507"/>
    <w:rPr>
      <w:b/>
      <w:sz w:val="18"/>
    </w:rPr>
  </w:style>
  <w:style w:type="paragraph" w:customStyle="1" w:styleId="Bijschriftrapport">
    <w:name w:val="Bijschrift rapport"/>
    <w:basedOn w:val="Standaard"/>
    <w:qFormat/>
    <w:rsid w:val="00FE2507"/>
    <w:rPr>
      <w:sz w:val="18"/>
    </w:rPr>
  </w:style>
  <w:style w:type="paragraph" w:customStyle="1" w:styleId="Figuurkoprapport">
    <w:name w:val="Figuurkop rapport"/>
    <w:basedOn w:val="Standaard"/>
    <w:qFormat/>
    <w:rsid w:val="00FE2507"/>
    <w:pPr>
      <w:spacing w:before="560"/>
    </w:pPr>
    <w:rPr>
      <w:b/>
      <w:sz w:val="18"/>
    </w:rPr>
  </w:style>
  <w:style w:type="paragraph" w:customStyle="1" w:styleId="Voetnootrapport">
    <w:name w:val="Voetnoot rapport"/>
    <w:basedOn w:val="Standaard"/>
    <w:qFormat/>
    <w:rsid w:val="00FE2507"/>
    <w:pPr>
      <w:numPr>
        <w:numId w:val="20"/>
      </w:numPr>
      <w:spacing w:before="560" w:line="200" w:lineRule="atLeast"/>
    </w:pPr>
    <w:rPr>
      <w:sz w:val="17"/>
    </w:rPr>
  </w:style>
  <w:style w:type="paragraph" w:customStyle="1" w:styleId="Alineakopjerapport">
    <w:name w:val="Alineakopje rapport"/>
    <w:basedOn w:val="Standaard"/>
    <w:qFormat/>
    <w:rsid w:val="00FE2507"/>
    <w:pPr>
      <w:spacing w:before="280"/>
    </w:pPr>
    <w:rPr>
      <w:i/>
    </w:rPr>
  </w:style>
  <w:style w:type="paragraph" w:customStyle="1" w:styleId="TussenkopjerapportOndertiteltitelpagina">
    <w:name w:val="Tussenkopje rapport / Ondertitel titelpagina"/>
    <w:basedOn w:val="Standaard"/>
    <w:qFormat/>
    <w:rsid w:val="00FE2507"/>
    <w:pPr>
      <w:spacing w:before="280"/>
    </w:pPr>
    <w:rPr>
      <w:b/>
      <w:sz w:val="22"/>
    </w:rPr>
  </w:style>
  <w:style w:type="paragraph" w:customStyle="1" w:styleId="Opsommingbullet">
    <w:name w:val="Opsomming bullet"/>
    <w:basedOn w:val="Standaard"/>
    <w:qFormat/>
    <w:rsid w:val="002B5524"/>
    <w:pPr>
      <w:numPr>
        <w:numId w:val="26"/>
      </w:numPr>
    </w:pPr>
  </w:style>
  <w:style w:type="paragraph" w:customStyle="1" w:styleId="Opsommingcijfer">
    <w:name w:val="Opsomming cijfer"/>
    <w:basedOn w:val="Standaard"/>
    <w:qFormat/>
    <w:rsid w:val="00FE2507"/>
    <w:pPr>
      <w:numPr>
        <w:numId w:val="22"/>
      </w:numPr>
    </w:pPr>
  </w:style>
  <w:style w:type="paragraph" w:customStyle="1" w:styleId="Opsommingletter">
    <w:name w:val="Opsomming letter"/>
    <w:basedOn w:val="Standaard"/>
    <w:qFormat/>
    <w:rsid w:val="00FE2507"/>
    <w:pPr>
      <w:numPr>
        <w:numId w:val="23"/>
      </w:numPr>
    </w:pPr>
  </w:style>
  <w:style w:type="paragraph" w:styleId="Inhopg1">
    <w:name w:val="toc 1"/>
    <w:basedOn w:val="Standaard"/>
    <w:next w:val="Standaard"/>
    <w:autoRedefine/>
    <w:semiHidden/>
    <w:rsid w:val="003B3222"/>
    <w:pPr>
      <w:spacing w:before="280"/>
      <w:ind w:left="159" w:hanging="159"/>
    </w:pPr>
    <w:rPr>
      <w:b/>
      <w:sz w:val="22"/>
    </w:rPr>
  </w:style>
  <w:style w:type="paragraph" w:styleId="Inhopg2">
    <w:name w:val="toc 2"/>
    <w:basedOn w:val="Standaard"/>
    <w:next w:val="Standaard"/>
    <w:autoRedefine/>
    <w:semiHidden/>
    <w:rsid w:val="003B3222"/>
    <w:pPr>
      <w:ind w:left="301" w:hanging="301"/>
    </w:pPr>
  </w:style>
  <w:style w:type="paragraph" w:styleId="Inhopg3">
    <w:name w:val="toc 3"/>
    <w:basedOn w:val="Standaard"/>
    <w:next w:val="Standaard"/>
    <w:autoRedefine/>
    <w:semiHidden/>
    <w:rsid w:val="003B3222"/>
    <w:pPr>
      <w:ind w:left="442" w:hanging="442"/>
    </w:pPr>
  </w:style>
  <w:style w:type="paragraph" w:customStyle="1" w:styleId="DocumentnaamKopRapporttiteltitelpagina">
    <w:name w:val="Documentnaam / Kop / Rapporttitel titelpagina"/>
    <w:basedOn w:val="Standaard"/>
    <w:qFormat/>
    <w:rsid w:val="00FE2507"/>
    <w:pPr>
      <w:spacing w:line="560" w:lineRule="atLeast"/>
    </w:pPr>
    <w:rPr>
      <w:b/>
      <w:sz w:val="42"/>
    </w:rPr>
  </w:style>
  <w:style w:type="paragraph" w:customStyle="1" w:styleId="AdresRetouradresNaamgemeenteDatumKenmerkPaginaAfzenderentitelVersieendatum">
    <w:name w:val="Adres / Retouradres / Naam gemeente / Datum / Kenmerk / Pagina / Afzender en titel / Versie en datum"/>
    <w:basedOn w:val="Standaard"/>
    <w:qFormat/>
    <w:rsid w:val="00FE2507"/>
    <w:pPr>
      <w:spacing w:line="240" w:lineRule="atLeast"/>
    </w:pPr>
    <w:rPr>
      <w:sz w:val="17"/>
    </w:rPr>
  </w:style>
  <w:style w:type="paragraph" w:customStyle="1" w:styleId="KopjesdatumKenmerketcRouteVerwijzing">
    <w:name w:val="Kopjes datum / Kenmerk etc. / Route / Verwijzing"/>
    <w:basedOn w:val="Standaard"/>
    <w:qFormat/>
    <w:rsid w:val="00FE2507"/>
    <w:rPr>
      <w:sz w:val="17"/>
    </w:rPr>
  </w:style>
  <w:style w:type="paragraph" w:customStyle="1" w:styleId="Tabelkolomkopjes">
    <w:name w:val="Tabelkolomkopjes"/>
    <w:basedOn w:val="Standaard"/>
    <w:qFormat/>
    <w:rsid w:val="00FE2507"/>
    <w:pPr>
      <w:jc w:val="right"/>
    </w:pPr>
    <w:rPr>
      <w:b/>
      <w:sz w:val="18"/>
    </w:rPr>
  </w:style>
  <w:style w:type="paragraph" w:customStyle="1" w:styleId="TabeltekstRegular">
    <w:name w:val="Tabeltekst Regular"/>
    <w:basedOn w:val="Standaard"/>
    <w:qFormat/>
    <w:rsid w:val="00FE2507"/>
    <w:pPr>
      <w:jc w:val="right"/>
    </w:pPr>
    <w:rPr>
      <w:sz w:val="18"/>
    </w:rPr>
  </w:style>
  <w:style w:type="paragraph" w:customStyle="1" w:styleId="TabeltekstmetBoldaccenten">
    <w:name w:val="Tabeltekst met Bold accenten"/>
    <w:basedOn w:val="Standaard"/>
    <w:qFormat/>
    <w:rsid w:val="00FE2507"/>
    <w:rPr>
      <w:b/>
      <w:sz w:val="18"/>
    </w:rPr>
  </w:style>
  <w:style w:type="paragraph" w:styleId="Lijstalinea">
    <w:name w:val="List Paragraph"/>
    <w:aliases w:val="Opsomblokjes en substreepjes"/>
    <w:basedOn w:val="Standaard"/>
    <w:uiPriority w:val="34"/>
    <w:qFormat/>
    <w:rsid w:val="00C40450"/>
    <w:pPr>
      <w:ind w:left="720"/>
      <w:contextualSpacing/>
    </w:pPr>
  </w:style>
  <w:style w:type="paragraph" w:customStyle="1" w:styleId="Bijlageondertitel">
    <w:name w:val="Bijlage ondertitel"/>
    <w:basedOn w:val="Standaard"/>
    <w:next w:val="Standaard"/>
    <w:qFormat/>
    <w:rsid w:val="00C40450"/>
    <w:pPr>
      <w:pageBreakBefore/>
      <w:numPr>
        <w:numId w:val="27"/>
      </w:numPr>
      <w:spacing w:after="560" w:line="560" w:lineRule="atLeast"/>
    </w:pPr>
    <w:rPr>
      <w:b/>
      <w:sz w:val="42"/>
      <w:szCs w:val="42"/>
    </w:rPr>
  </w:style>
  <w:style w:type="paragraph" w:styleId="Koptekst">
    <w:name w:val="header"/>
    <w:basedOn w:val="Standaard"/>
    <w:link w:val="KoptekstChar"/>
    <w:unhideWhenUsed/>
    <w:rsid w:val="007C724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7C7240"/>
    <w:rPr>
      <w:rFonts w:eastAsia="Calibri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7C724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C7240"/>
    <w:rPr>
      <w:rFonts w:eastAsia="Calibri"/>
      <w:lang w:eastAsia="en-US"/>
    </w:rPr>
  </w:style>
  <w:style w:type="paragraph" w:styleId="Geenafstand">
    <w:name w:val="No Spacing"/>
    <w:link w:val="GeenafstandChar"/>
    <w:uiPriority w:val="1"/>
    <w:qFormat/>
    <w:rsid w:val="00372230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372230"/>
    <w:rPr>
      <w:rFonts w:asciiTheme="minorHAnsi" w:eastAsiaTheme="minorEastAsia" w:hAnsiTheme="minorHAnsi" w:cstheme="minorBidi"/>
      <w:sz w:val="22"/>
      <w:szCs w:val="22"/>
    </w:rPr>
  </w:style>
  <w:style w:type="table" w:styleId="Tabelraster">
    <w:name w:val="Table Grid"/>
    <w:basedOn w:val="Standaardtabel"/>
    <w:uiPriority w:val="59"/>
    <w:rsid w:val="00A52004"/>
    <w:pPr>
      <w:spacing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6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E377704E3424887BBBB484E6F955E8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D12286-C3F3-4FDC-8D8E-EC1DBA595A3B}"/>
      </w:docPartPr>
      <w:docPartBody>
        <w:p w:rsidR="009F60C2" w:rsidRDefault="00166637" w:rsidP="00166637">
          <w:pPr>
            <w:pStyle w:val="3E377704E3424887BBBB484E6F955E89"/>
          </w:pPr>
          <w:r w:rsidRPr="00F75D7F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637"/>
    <w:rsid w:val="00166637"/>
    <w:rsid w:val="00220EE1"/>
    <w:rsid w:val="003852C5"/>
    <w:rsid w:val="009F60C2"/>
    <w:rsid w:val="00AC6E8A"/>
    <w:rsid w:val="00E830D2"/>
    <w:rsid w:val="00EC0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166637"/>
    <w:rPr>
      <w:color w:val="808080"/>
    </w:rPr>
  </w:style>
  <w:style w:type="paragraph" w:customStyle="1" w:styleId="3E377704E3424887BBBB484E6F955E89">
    <w:name w:val="3E377704E3424887BBBB484E6F955E89"/>
    <w:rsid w:val="001666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F23D95BE7F5246825BCA0E83D56499" ma:contentTypeVersion="8" ma:contentTypeDescription="Een nieuw document maken." ma:contentTypeScope="" ma:versionID="d349450cef8138a632ceb2a2638800cf">
  <xsd:schema xmlns:xsd="http://www.w3.org/2001/XMLSchema" xmlns:xs="http://www.w3.org/2001/XMLSchema" xmlns:p="http://schemas.microsoft.com/office/2006/metadata/properties" xmlns:ns2="f9cf28b0-3525-4693-bcab-ac5a739860ac" targetNamespace="http://schemas.microsoft.com/office/2006/metadata/properties" ma:root="true" ma:fieldsID="92a8aa465d50cfaffb1664177c82d6d3" ns2:_="">
    <xsd:import namespace="f9cf28b0-3525-4693-bcab-ac5a739860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f28b0-3525-4693-bcab-ac5a73986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A6A362B-F0DB-4A01-AC25-3D4EC3174D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73BA3F-6B91-4740-BAF9-BF2FBB93B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cf28b0-3525-4693-bcab-ac5a739860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0C8C6E-C10E-4770-A005-B7F0075A343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128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Tempert Consultancy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Tempert</dc:creator>
  <cp:lastModifiedBy>Jan Tempert</cp:lastModifiedBy>
  <cp:revision>58</cp:revision>
  <dcterms:created xsi:type="dcterms:W3CDTF">2019-08-20T15:21:00Z</dcterms:created>
  <dcterms:modified xsi:type="dcterms:W3CDTF">2021-12-01T10:39:00Z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0x0101009EF23D95BE7F5246825BCA0E83D56499</vt:lpwstr>
  </property>
</Properties>
</file>