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-843221</wp:posOffset>
                </wp:positionH>
                <wp:positionV relativeFrom="paragraph">
                  <wp:posOffset>74428</wp:posOffset>
                </wp:positionV>
                <wp:extent cx="5076825" cy="3817088"/>
                <wp:effectExtent l="0" t="0" r="9525" b="120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3817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E5D2C" w:rsidRDefault="00FE5D2C" w:rsidP="00194D90">
                            <w:pPr>
                              <w:pStyle w:val="Geenafstand"/>
                              <w:rPr>
                                <w:b/>
                                <w:sz w:val="32"/>
                                <w:szCs w:val="32"/>
                              </w:rPr>
                            </w:pPr>
                          </w:p>
                          <w:p w:rsidR="00E767AF" w:rsidRPr="00984AF9" w:rsidRDefault="00194D90" w:rsidP="00194D90">
                            <w:pPr>
                              <w:pStyle w:val="Geenafstand"/>
                              <w:rPr>
                                <w:b/>
                                <w:sz w:val="32"/>
                                <w:szCs w:val="32"/>
                              </w:rPr>
                            </w:pPr>
                            <w:r w:rsidRPr="00984AF9">
                              <w:rPr>
                                <w:b/>
                                <w:sz w:val="32"/>
                                <w:szCs w:val="32"/>
                              </w:rPr>
                              <w:t xml:space="preserve">Bijlage </w:t>
                            </w:r>
                            <w:r w:rsidR="00952775" w:rsidRPr="00984AF9">
                              <w:rPr>
                                <w:b/>
                                <w:sz w:val="32"/>
                                <w:szCs w:val="32"/>
                              </w:rPr>
                              <w:t>3</w:t>
                            </w:r>
                            <w:r w:rsidR="00D156D4" w:rsidRPr="00984AF9">
                              <w:rPr>
                                <w:b/>
                                <w:sz w:val="32"/>
                                <w:szCs w:val="32"/>
                              </w:rPr>
                              <w:t>G</w:t>
                            </w:r>
                            <w:r w:rsidR="00E767AF" w:rsidRPr="00984AF9">
                              <w:rPr>
                                <w:b/>
                                <w:sz w:val="32"/>
                                <w:szCs w:val="32"/>
                              </w:rPr>
                              <w:t xml:space="preserve"> </w:t>
                            </w:r>
                          </w:p>
                          <w:p w:rsidR="00194D90" w:rsidRPr="00984AF9" w:rsidRDefault="00194D90" w:rsidP="00194D90">
                            <w:pPr>
                              <w:pStyle w:val="Geenafstand"/>
                              <w:rPr>
                                <w:b/>
                                <w:sz w:val="32"/>
                                <w:szCs w:val="32"/>
                              </w:rPr>
                            </w:pPr>
                            <w:r w:rsidRPr="00984AF9">
                              <w:rPr>
                                <w:b/>
                                <w:sz w:val="32"/>
                                <w:szCs w:val="32"/>
                              </w:rPr>
                              <w:t>Specificatie referentie</w:t>
                            </w:r>
                            <w:r w:rsidR="00E06AE0" w:rsidRPr="00984AF9">
                              <w:rPr>
                                <w:b/>
                                <w:sz w:val="32"/>
                                <w:szCs w:val="32"/>
                              </w:rPr>
                              <w:t>opdracht</w:t>
                            </w:r>
                            <w:r w:rsidR="00D156D4" w:rsidRPr="00984AF9">
                              <w:rPr>
                                <w:b/>
                                <w:sz w:val="32"/>
                                <w:szCs w:val="32"/>
                              </w:rPr>
                              <w:t xml:space="preserve"> Perceel 7</w:t>
                            </w:r>
                            <w:r w:rsidR="008256F9" w:rsidRPr="00984AF9">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6.4pt;margin-top:5.85pt;width:399.75pt;height:30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" filled="f" stroked="f" strokecolor="#09f">
                <v:textbox inset="0,0,0,0">
                  <w:txbxContent>
                    <w:p w:rsidR="00FE5D2C" w:rsidRDefault="00FE5D2C" w:rsidP="00194D90">
                      <w:pPr>
                        <w:pStyle w:val="Geenafstand"/>
                        <w:rPr>
                          <w:b/>
                          <w:sz w:val="32"/>
                          <w:szCs w:val="32"/>
                        </w:rPr>
                      </w:pPr>
                    </w:p>
                    <w:p w:rsidR="00E767AF" w:rsidRPr="00984AF9" w:rsidRDefault="00194D90" w:rsidP="00194D90">
                      <w:pPr>
                        <w:pStyle w:val="Geenafstand"/>
                        <w:rPr>
                          <w:b/>
                          <w:sz w:val="32"/>
                          <w:szCs w:val="32"/>
                        </w:rPr>
                      </w:pPr>
                      <w:r w:rsidRPr="00984AF9">
                        <w:rPr>
                          <w:b/>
                          <w:sz w:val="32"/>
                          <w:szCs w:val="32"/>
                        </w:rPr>
                        <w:t xml:space="preserve">Bijlage </w:t>
                      </w:r>
                      <w:r w:rsidR="00952775" w:rsidRPr="00984AF9">
                        <w:rPr>
                          <w:b/>
                          <w:sz w:val="32"/>
                          <w:szCs w:val="32"/>
                        </w:rPr>
                        <w:t>3</w:t>
                      </w:r>
                      <w:r w:rsidR="00D156D4" w:rsidRPr="00984AF9">
                        <w:rPr>
                          <w:b/>
                          <w:sz w:val="32"/>
                          <w:szCs w:val="32"/>
                        </w:rPr>
                        <w:t>G</w:t>
                      </w:r>
                      <w:r w:rsidR="00E767AF" w:rsidRPr="00984AF9">
                        <w:rPr>
                          <w:b/>
                          <w:sz w:val="32"/>
                          <w:szCs w:val="32"/>
                        </w:rPr>
                        <w:t xml:space="preserve"> </w:t>
                      </w:r>
                    </w:p>
                    <w:p w:rsidR="00194D90" w:rsidRPr="00984AF9" w:rsidRDefault="00194D90" w:rsidP="00194D90">
                      <w:pPr>
                        <w:pStyle w:val="Geenafstand"/>
                        <w:rPr>
                          <w:b/>
                          <w:sz w:val="32"/>
                          <w:szCs w:val="32"/>
                        </w:rPr>
                      </w:pPr>
                      <w:r w:rsidRPr="00984AF9">
                        <w:rPr>
                          <w:b/>
                          <w:sz w:val="32"/>
                          <w:szCs w:val="32"/>
                        </w:rPr>
                        <w:t>Specificatie referentie</w:t>
                      </w:r>
                      <w:r w:rsidR="00E06AE0" w:rsidRPr="00984AF9">
                        <w:rPr>
                          <w:b/>
                          <w:sz w:val="32"/>
                          <w:szCs w:val="32"/>
                        </w:rPr>
                        <w:t>opdracht</w:t>
                      </w:r>
                      <w:r w:rsidR="00D156D4" w:rsidRPr="00984AF9">
                        <w:rPr>
                          <w:b/>
                          <w:sz w:val="32"/>
                          <w:szCs w:val="32"/>
                        </w:rPr>
                        <w:t xml:space="preserve"> Perceel 7</w:t>
                      </w:r>
                      <w:r w:rsidR="008256F9" w:rsidRPr="00984AF9">
                        <w:rPr>
                          <w:b/>
                          <w:sz w:val="32"/>
                          <w:szCs w:val="32"/>
                        </w:rPr>
                        <w:t xml:space="preserve"> </w:t>
                      </w:r>
                    </w:p>
                    <w:p w:rsidR="00194D90" w:rsidRPr="00FE5D2C" w:rsidRDefault="00194D90" w:rsidP="00F74EE0">
                      <w:pPr>
                        <w:pStyle w:val="Geenafstand"/>
                        <w:rPr>
                          <w:color w:val="00B0F0"/>
                          <w:sz w:val="20"/>
                          <w:szCs w:val="20"/>
                        </w:rPr>
                      </w:pPr>
                    </w:p>
                    <w:p w:rsidR="000D6FA0" w:rsidRPr="00247F4F" w:rsidRDefault="00194D90" w:rsidP="00F74EE0">
                      <w:pPr>
                        <w:pStyle w:val="Geenafstand"/>
                        <w:rPr>
                          <w:color w:val="00B0F0"/>
                          <w:sz w:val="48"/>
                          <w:szCs w:val="48"/>
                        </w:rPr>
                      </w:pPr>
                      <w:r w:rsidRPr="00247F4F">
                        <w:rPr>
                          <w:color w:val="00B0F0"/>
                          <w:sz w:val="48"/>
                          <w:szCs w:val="48"/>
                        </w:rPr>
                        <w:t>Europese aanbesteding</w:t>
                      </w:r>
                    </w:p>
                    <w:p w:rsidR="00E767AF" w:rsidRPr="00357FF7" w:rsidRDefault="00E767AF" w:rsidP="00E06AE0">
                      <w:pPr>
                        <w:pStyle w:val="Geenafstand"/>
                      </w:pPr>
                      <w:r w:rsidRPr="00407DAD">
                        <w:rPr>
                          <w:b/>
                          <w:sz w:val="24"/>
                          <w:szCs w:val="24"/>
                        </w:rPr>
                        <w:t xml:space="preserve">Inhuur Flexibele Arbeidskrachten op basis van een </w:t>
                      </w:r>
                      <w:r w:rsidRPr="00357FF7">
                        <w:rPr>
                          <w:b/>
                          <w:sz w:val="24"/>
                          <w:szCs w:val="24"/>
                        </w:rPr>
                        <w:t xml:space="preserve">Uitzendovereenkomst ten behoeve van </w:t>
                      </w:r>
                      <w:r w:rsidR="00357FF7" w:rsidRPr="00357FF7">
                        <w:rPr>
                          <w:b/>
                          <w:sz w:val="24"/>
                          <w:szCs w:val="24"/>
                        </w:rPr>
                        <w:t xml:space="preserve">de Rijksoverheid </w:t>
                      </w:r>
                      <w:r w:rsidRPr="00357FF7">
                        <w:rPr>
                          <w:b/>
                          <w:sz w:val="24"/>
                          <w:szCs w:val="24"/>
                        </w:rPr>
                        <w:br/>
                      </w:r>
                      <w:r w:rsidRPr="00357FF7">
                        <w:rPr>
                          <w:b/>
                          <w:szCs w:val="24"/>
                        </w:rPr>
                        <w:t>(IFA</w:t>
                      </w:r>
                      <w:r w:rsidR="00357FF7" w:rsidRPr="00357FF7">
                        <w:rPr>
                          <w:b/>
                          <w:szCs w:val="24"/>
                        </w:rPr>
                        <w:t>R 2022</w:t>
                      </w:r>
                      <w:r w:rsidRPr="00357FF7">
                        <w:rPr>
                          <w:b/>
                          <w:szCs w:val="24"/>
                        </w:rPr>
                        <w:t>)</w:t>
                      </w:r>
                    </w:p>
                    <w:p w:rsidR="00E767AF" w:rsidRPr="009A5D7B" w:rsidRDefault="00E767AF" w:rsidP="00E767AF">
                      <w:pPr>
                        <w:pStyle w:val="Geenafstand"/>
                        <w:rPr>
                          <w:sz w:val="20"/>
                          <w:szCs w:val="20"/>
                        </w:rPr>
                      </w:pPr>
                    </w:p>
                    <w:p w:rsidR="00E767AF" w:rsidRPr="00E614A0" w:rsidRDefault="00E767AF" w:rsidP="00E767AF">
                      <w:pPr>
                        <w:pStyle w:val="broodtekst"/>
                        <w:rPr>
                          <w:sz w:val="24"/>
                          <w:szCs w:val="24"/>
                        </w:rPr>
                      </w:pPr>
                      <w:r w:rsidRPr="00E614A0">
                        <w:rPr>
                          <w:sz w:val="24"/>
                          <w:szCs w:val="24"/>
                        </w:rPr>
                        <w:t xml:space="preserve">Kenmerk </w:t>
                      </w:r>
                      <w:r w:rsidRPr="00E614A0">
                        <w:rPr>
                          <w:sz w:val="24"/>
                          <w:szCs w:val="24"/>
                        </w:rPr>
                        <w:tab/>
                      </w:r>
                      <w:r w:rsidR="00357FF7">
                        <w:rPr>
                          <w:sz w:val="24"/>
                          <w:szCs w:val="24"/>
                        </w:rPr>
                        <w:t>IUC DJI/INEA/CV/2021-2</w:t>
                      </w:r>
                      <w:r w:rsidRPr="00E06AE0">
                        <w:rPr>
                          <w:color w:val="FF0000"/>
                          <w:sz w:val="24"/>
                          <w:szCs w:val="24"/>
                        </w:rPr>
                        <w:t xml:space="preserve"> </w:t>
                      </w:r>
                    </w:p>
                    <w:p w:rsidR="00355EFE" w:rsidRDefault="00E767AF" w:rsidP="00E767AF">
                      <w:pPr>
                        <w:pStyle w:val="Geenafstand"/>
                        <w:rPr>
                          <w:rFonts w:eastAsia="MS Mincho" w:cs="Times New Roman"/>
                          <w:sz w:val="24"/>
                          <w:szCs w:val="24"/>
                        </w:rPr>
                      </w:pPr>
                      <w:r w:rsidRPr="0059525B">
                        <w:rPr>
                          <w:rFonts w:eastAsia="MS Mincho" w:cs="Times New Roman"/>
                          <w:sz w:val="24"/>
                          <w:szCs w:val="24"/>
                        </w:rPr>
                        <w:t xml:space="preserve">Versie       </w:t>
                      </w:r>
                      <w:r w:rsidR="00357FF7">
                        <w:rPr>
                          <w:rFonts w:eastAsia="MS Mincho" w:cs="Times New Roman"/>
                          <w:sz w:val="24"/>
                          <w:szCs w:val="24"/>
                        </w:rPr>
                        <w:t>Publicatie</w:t>
                      </w:r>
                    </w:p>
                    <w:p w:rsidR="0063595F" w:rsidRDefault="0063595F" w:rsidP="00E767AF">
                      <w:pPr>
                        <w:pStyle w:val="Geenafstand"/>
                        <w:rPr>
                          <w:sz w:val="28"/>
                          <w:szCs w:val="28"/>
                        </w:rPr>
                      </w:pPr>
                      <w:r>
                        <w:rPr>
                          <w:rFonts w:eastAsia="MS Mincho" w:cs="Times New Roman"/>
                          <w:sz w:val="24"/>
                          <w:szCs w:val="24"/>
                        </w:rPr>
                        <w:t>Datum</w:t>
                      </w:r>
                      <w:r>
                        <w:rPr>
                          <w:rFonts w:eastAsia="MS Mincho" w:cs="Times New Roman"/>
                          <w:sz w:val="24"/>
                          <w:szCs w:val="24"/>
                        </w:rPr>
                        <w:tab/>
                      </w:r>
                      <w:r>
                        <w:rPr>
                          <w:rFonts w:eastAsia="MS Mincho" w:cs="Times New Roman"/>
                          <w:sz w:val="24"/>
                          <w:szCs w:val="24"/>
                        </w:rPr>
                        <w:tab/>
                      </w:r>
                      <w:r>
                        <w:rPr>
                          <w:rFonts w:eastAsia="MS Mincho" w:cs="Times New Roman"/>
                          <w:sz w:val="24"/>
                          <w:szCs w:val="24"/>
                        </w:rPr>
                        <w:tab/>
                        <w:t>11 augustus 2021</w:t>
                      </w: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BC75D5" w:rsidRDefault="00BC75D5" w:rsidP="0089074F">
      <w:pPr>
        <w:pStyle w:val="Kopzondernummering"/>
        <w:ind w:left="-993" w:firstLine="993"/>
      </w:pPr>
      <w:bookmarkStart w:id="0" w:name="_Toc209500354"/>
      <w:bookmarkStart w:id="1" w:name="_Toc209580557"/>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89074F">
      <w:pPr>
        <w:pStyle w:val="Kopzondernummering"/>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p w:rsidR="00BC75D5" w:rsidRDefault="00BC75D5" w:rsidP="00BC75D5">
      <w:pPr>
        <w:pStyle w:val="Kopzondernummering"/>
        <w:spacing w:after="0" w:line="0" w:lineRule="atLeast"/>
        <w:ind w:left="-993" w:firstLine="993"/>
      </w:pPr>
    </w:p>
    <w:bookmarkEnd w:id="0"/>
    <w:bookmarkEnd w:id="1"/>
    <w:p w:rsidR="00BC75D5" w:rsidRDefault="00BC75D5">
      <w:pPr>
        <w:spacing w:line="240" w:lineRule="auto"/>
        <w:rPr>
          <w:rFonts w:eastAsia="MS Mincho"/>
          <w:b/>
          <w:sz w:val="20"/>
          <w:szCs w:val="20"/>
        </w:rPr>
      </w:pPr>
      <w:r>
        <w:rPr>
          <w:rFonts w:eastAsia="MS Mincho"/>
          <w:b/>
          <w:sz w:val="20"/>
          <w:szCs w:val="20"/>
        </w:rPr>
        <w:br w:type="page"/>
      </w:r>
    </w:p>
    <w:p w:rsidR="00227FC7" w:rsidRDefault="00227FC7" w:rsidP="000E4F6B">
      <w:pPr>
        <w:spacing w:before="120" w:after="120" w:line="280" w:lineRule="atLeast"/>
        <w:ind w:left="-1560" w:right="1031"/>
        <w:rPr>
          <w:rFonts w:eastAsia="MS Mincho"/>
          <w:b/>
          <w:sz w:val="20"/>
          <w:szCs w:val="20"/>
        </w:rPr>
      </w:pPr>
      <w:r w:rsidRPr="00952775">
        <w:rPr>
          <w:rFonts w:eastAsia="MS Mincho"/>
          <w:b/>
          <w:sz w:val="20"/>
          <w:szCs w:val="20"/>
        </w:rPr>
        <w:lastRenderedPageBreak/>
        <w:t xml:space="preserve">Per </w:t>
      </w:r>
      <w:r w:rsidRPr="00357FF7">
        <w:rPr>
          <w:rFonts w:eastAsia="MS Mincho"/>
          <w:b/>
          <w:sz w:val="20"/>
          <w:szCs w:val="20"/>
        </w:rPr>
        <w:t xml:space="preserve">referentieopdracht </w:t>
      </w:r>
      <w:r w:rsidR="009574E8" w:rsidRPr="00357FF7">
        <w:rPr>
          <w:rFonts w:eastAsia="MS Mincho"/>
          <w:b/>
          <w:sz w:val="20"/>
          <w:szCs w:val="20"/>
        </w:rPr>
        <w:t xml:space="preserve">en per Perceel </w:t>
      </w:r>
      <w:r w:rsidRPr="00952775">
        <w:rPr>
          <w:rFonts w:eastAsia="MS Mincho"/>
          <w:b/>
          <w:sz w:val="20"/>
          <w:szCs w:val="20"/>
        </w:rPr>
        <w:t>dient u één formulier in te vullen.</w:t>
      </w:r>
    </w:p>
    <w:p w:rsidR="00334619" w:rsidRPr="003620D5" w:rsidRDefault="009574E8" w:rsidP="000E4F6B">
      <w:pPr>
        <w:spacing w:line="0" w:lineRule="atLeast"/>
        <w:ind w:left="-1560" w:right="1031"/>
      </w:pPr>
      <w:r>
        <w:rPr>
          <w:b/>
        </w:rPr>
        <w:br/>
      </w:r>
      <w:r w:rsidR="00334619" w:rsidRPr="00334619">
        <w:rPr>
          <w:b/>
        </w:rPr>
        <w:t>NB</w:t>
      </w:r>
      <w:r w:rsidR="00334619" w:rsidRPr="00334619">
        <w:t xml:space="preserve"> Daar waar wordt gesproken van een ‘referentieopdracht’ wordt bedoeld een overeenkomst (dit mag ook een raamovereenkomst zijn, waaronder meerdere separate overeenkomsten vallen).</w:t>
      </w:r>
      <w:r>
        <w:br/>
      </w: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E767AF" w:rsidRPr="00984AF9" w:rsidRDefault="00227FC7" w:rsidP="000E4F6B">
            <w:pPr>
              <w:spacing w:line="280" w:lineRule="atLeast"/>
              <w:ind w:right="1031"/>
              <w:jc w:val="center"/>
              <w:rPr>
                <w:rFonts w:eastAsia="MS Mincho"/>
                <w:b/>
                <w:kern w:val="28"/>
                <w:sz w:val="24"/>
              </w:rPr>
            </w:pPr>
            <w:bookmarkStart w:id="2" w:name="_Toc430424057"/>
            <w:r w:rsidRPr="00952775">
              <w:rPr>
                <w:rFonts w:eastAsia="MS Mincho"/>
                <w:b/>
                <w:kern w:val="28"/>
                <w:sz w:val="24"/>
              </w:rPr>
              <w:t>Referentie</w:t>
            </w:r>
            <w:bookmarkEnd w:id="2"/>
            <w:r w:rsidR="00247F4F">
              <w:rPr>
                <w:rFonts w:eastAsia="MS Mincho"/>
                <w:b/>
                <w:kern w:val="28"/>
                <w:sz w:val="24"/>
              </w:rPr>
              <w:t>opdracht i.h.k.v</w:t>
            </w:r>
            <w:r w:rsidR="00247F4F" w:rsidRPr="00357FF7">
              <w:rPr>
                <w:rFonts w:eastAsia="MS Mincho"/>
                <w:b/>
                <w:kern w:val="28"/>
                <w:sz w:val="24"/>
              </w:rPr>
              <w:t xml:space="preserve">. </w:t>
            </w:r>
            <w:r w:rsidR="00E55E80" w:rsidRPr="00357FF7">
              <w:rPr>
                <w:rFonts w:eastAsia="MS Mincho"/>
                <w:b/>
                <w:kern w:val="28"/>
                <w:sz w:val="24"/>
              </w:rPr>
              <w:t>IFA</w:t>
            </w:r>
            <w:r w:rsidR="00357FF7" w:rsidRPr="00357FF7">
              <w:rPr>
                <w:rFonts w:eastAsia="MS Mincho"/>
                <w:b/>
                <w:kern w:val="28"/>
                <w:sz w:val="24"/>
              </w:rPr>
              <w:t xml:space="preserve">R </w:t>
            </w:r>
            <w:r w:rsidR="00357FF7" w:rsidRPr="00984AF9">
              <w:rPr>
                <w:rFonts w:eastAsia="MS Mincho"/>
                <w:b/>
                <w:kern w:val="28"/>
                <w:sz w:val="24"/>
              </w:rPr>
              <w:t>2022</w:t>
            </w:r>
            <w:r w:rsidR="00E767AF" w:rsidRPr="00984AF9">
              <w:rPr>
                <w:rFonts w:eastAsia="MS Mincho"/>
                <w:b/>
                <w:kern w:val="28"/>
                <w:sz w:val="24"/>
              </w:rPr>
              <w:t xml:space="preserve"> </w:t>
            </w:r>
          </w:p>
          <w:p w:rsidR="00227FC7" w:rsidRDefault="009574E8" w:rsidP="000E4F6B">
            <w:pPr>
              <w:spacing w:line="280" w:lineRule="atLeast"/>
              <w:ind w:right="1031"/>
              <w:jc w:val="center"/>
              <w:rPr>
                <w:rFonts w:eastAsia="MS Mincho"/>
                <w:b/>
                <w:color w:val="FF0000"/>
                <w:kern w:val="28"/>
                <w:sz w:val="24"/>
              </w:rPr>
            </w:pPr>
            <w:r w:rsidRPr="00984AF9">
              <w:rPr>
                <w:rFonts w:eastAsia="MS Mincho"/>
                <w:b/>
                <w:kern w:val="28"/>
                <w:sz w:val="24"/>
              </w:rPr>
              <w:t xml:space="preserve">Perceel </w:t>
            </w:r>
            <w:r w:rsidR="00D156D4" w:rsidRPr="00984AF9">
              <w:rPr>
                <w:rFonts w:eastAsia="MS Mincho"/>
                <w:b/>
                <w:kern w:val="28"/>
                <w:sz w:val="24"/>
              </w:rPr>
              <w:t>7</w:t>
            </w:r>
            <w:r w:rsidR="00984AF9" w:rsidRPr="00984AF9">
              <w:rPr>
                <w:rFonts w:eastAsia="MS Mincho"/>
                <w:b/>
                <w:kern w:val="28"/>
                <w:sz w:val="24"/>
              </w:rPr>
              <w:t xml:space="preserve"> (IenW incl RWS)</w:t>
            </w:r>
            <w:r w:rsidR="00D27FF9">
              <w:rPr>
                <w:rFonts w:eastAsia="MS Mincho"/>
                <w:b/>
                <w:kern w:val="28"/>
                <w:sz w:val="24"/>
              </w:rPr>
              <w:t xml:space="preserve"> </w:t>
            </w:r>
          </w:p>
          <w:p w:rsidR="00497A3A" w:rsidRPr="00952775" w:rsidRDefault="00497A3A" w:rsidP="000E4F6B">
            <w:pPr>
              <w:spacing w:line="280" w:lineRule="atLeast"/>
              <w:ind w:right="1031"/>
              <w:jc w:val="center"/>
              <w:rPr>
                <w:rFonts w:eastAsia="MS Mincho"/>
                <w:b/>
                <w:i/>
                <w:kern w:val="28"/>
                <w:sz w:val="24"/>
              </w:rPr>
            </w:pPr>
          </w:p>
        </w:tc>
      </w:tr>
      <w:tr w:rsidR="0064295C" w:rsidRPr="00952775" w:rsidTr="00952775">
        <w:trPr>
          <w:cantSplit/>
        </w:trPr>
        <w:tc>
          <w:tcPr>
            <w:tcW w:w="4537" w:type="dxa"/>
            <w:vMerge w:val="restart"/>
            <w:shd w:val="pct30" w:color="FFFF00" w:fill="auto"/>
          </w:tcPr>
          <w:p w:rsidR="0064295C" w:rsidRDefault="0064295C" w:rsidP="000E4F6B">
            <w:pPr>
              <w:tabs>
                <w:tab w:val="left" w:pos="1843"/>
              </w:tabs>
              <w:ind w:right="1031"/>
              <w:rPr>
                <w:b/>
              </w:rPr>
            </w:pPr>
            <w:r>
              <w:rPr>
                <w:b/>
              </w:rPr>
              <w:t>Referentie</w:t>
            </w:r>
            <w:r w:rsidRPr="00952775">
              <w:rPr>
                <w:b/>
              </w:rPr>
              <w:t xml:space="preserve">opdracht specifiek voor een of meer van de volgende </w:t>
            </w:r>
            <w:r>
              <w:rPr>
                <w:b/>
              </w:rPr>
              <w:t>kerncompetenties</w:t>
            </w:r>
            <w:r w:rsidRPr="00952775">
              <w:rPr>
                <w:b/>
              </w:rPr>
              <w:t>:</w:t>
            </w:r>
          </w:p>
          <w:p w:rsidR="0064295C" w:rsidRDefault="0064295C" w:rsidP="000E4F6B">
            <w:pPr>
              <w:tabs>
                <w:tab w:val="left" w:pos="1843"/>
              </w:tabs>
              <w:ind w:right="1031"/>
              <w:rPr>
                <w:b/>
              </w:rPr>
            </w:pPr>
          </w:p>
          <w:p w:rsidR="0064295C" w:rsidRDefault="0064295C" w:rsidP="004E4980">
            <w:pPr>
              <w:tabs>
                <w:tab w:val="left" w:pos="1843"/>
              </w:tabs>
              <w:ind w:right="1031"/>
              <w:rPr>
                <w:rFonts w:eastAsia="MS Mincho"/>
                <w:i/>
                <w:szCs w:val="20"/>
              </w:rPr>
            </w:pPr>
            <w:r>
              <w:rPr>
                <w:rFonts w:eastAsia="MS Mincho"/>
                <w:i/>
                <w:szCs w:val="20"/>
              </w:rPr>
              <w:t>Svp duidelijk aangeven (d.m.v. a</w:t>
            </w:r>
            <w:r w:rsidRPr="00FE5D2C">
              <w:rPr>
                <w:rFonts w:eastAsia="MS Mincho"/>
                <w:i/>
                <w:szCs w:val="20"/>
              </w:rPr>
              <w:t>ankruisen</w:t>
            </w:r>
            <w:r>
              <w:rPr>
                <w:rFonts w:eastAsia="MS Mincho"/>
                <w:i/>
                <w:szCs w:val="20"/>
              </w:rPr>
              <w:t>/aanvinken of dergelijk)</w:t>
            </w:r>
            <w:r w:rsidRPr="00FE5D2C">
              <w:rPr>
                <w:rFonts w:eastAsia="MS Mincho"/>
                <w:i/>
                <w:szCs w:val="20"/>
              </w:rPr>
              <w:t xml:space="preserve"> </w:t>
            </w:r>
            <w:r>
              <w:rPr>
                <w:rFonts w:eastAsia="MS Mincho"/>
                <w:i/>
                <w:szCs w:val="20"/>
              </w:rPr>
              <w:t>voor welke kerncompetentie de referentieopdracht wordt opgevoerd</w:t>
            </w:r>
          </w:p>
          <w:p w:rsidR="0064295C" w:rsidRDefault="0064295C" w:rsidP="000E4F6B">
            <w:pPr>
              <w:tabs>
                <w:tab w:val="left" w:pos="1843"/>
              </w:tabs>
              <w:ind w:right="1031"/>
              <w:rPr>
                <w:rFonts w:eastAsia="MS Mincho"/>
                <w:i/>
                <w:szCs w:val="20"/>
              </w:rPr>
            </w:pPr>
          </w:p>
          <w:p w:rsidR="0064295C" w:rsidRPr="00952775" w:rsidRDefault="0064295C" w:rsidP="00165BFF">
            <w:pPr>
              <w:spacing w:line="0" w:lineRule="atLeast"/>
              <w:ind w:right="330"/>
              <w:rPr>
                <w:b/>
              </w:rPr>
            </w:pPr>
          </w:p>
        </w:tc>
        <w:tc>
          <w:tcPr>
            <w:tcW w:w="5107" w:type="dxa"/>
          </w:tcPr>
          <w:p w:rsidR="0064295C" w:rsidRDefault="0064295C" w:rsidP="00B7782F">
            <w:pPr>
              <w:spacing w:line="0" w:lineRule="atLeast"/>
              <w:ind w:right="330"/>
              <w:rPr>
                <w:b/>
              </w:rPr>
            </w:pPr>
          </w:p>
          <w:p w:rsidR="0064295C" w:rsidRPr="00357FF7" w:rsidRDefault="0064295C" w:rsidP="00B7782F">
            <w:pPr>
              <w:spacing w:line="0" w:lineRule="atLeast"/>
              <w:ind w:right="330"/>
              <w:rPr>
                <w:b/>
              </w:rPr>
            </w:pPr>
            <w:r w:rsidRPr="00357FF7">
              <w:rPr>
                <w:b/>
              </w:rPr>
              <w:t xml:space="preserve">Kerncompetentie A </w:t>
            </w:r>
            <w:r w:rsidRPr="00357FF7">
              <w:rPr>
                <w:b/>
              </w:rPr>
              <w:br/>
            </w:r>
            <w:r w:rsidRPr="00357FF7">
              <w:t>Inschrijver toont met de referentie-opdracht(en) aan dat hij in de laatste 3 jaar voorafgaande aan de datum van Inschrijving:</w:t>
            </w:r>
          </w:p>
          <w:p w:rsidR="0064295C" w:rsidRPr="00B7782F" w:rsidRDefault="0064295C" w:rsidP="00B7782F">
            <w:pPr>
              <w:pStyle w:val="Lijstalinea"/>
              <w:numPr>
                <w:ilvl w:val="0"/>
                <w:numId w:val="40"/>
              </w:numPr>
              <w:tabs>
                <w:tab w:val="clear" w:pos="720"/>
                <w:tab w:val="num" w:pos="0"/>
              </w:tabs>
              <w:spacing w:line="0" w:lineRule="atLeast"/>
              <w:ind w:left="326" w:right="330" w:hanging="326"/>
            </w:pPr>
            <w:r w:rsidRPr="00357FF7">
              <w:t xml:space="preserve">Ervaring heeft opgedaan met het werven, selecteren en ter beschikking stellen van Flexibele Arbeidskrachten op basis van een Uitzendovereenkomst (uitgezonderd payroll), op functies die in de aard van de Werkzaamheden vergelijkbaar zijn met de functies zoals beschreven in bijlage G (Inhuurcatalogus Functiegebouw Rijk) in cao Rijk-schalen 1 t/m 10, </w:t>
            </w:r>
            <w:r w:rsidRPr="00B7782F">
              <w:br/>
              <w:t xml:space="preserve">waarbij de opdrachtomvang </w:t>
            </w:r>
            <w:r>
              <w:rPr>
                <w:u w:val="single"/>
              </w:rPr>
              <w:t>in die</w:t>
            </w:r>
            <w:r w:rsidRPr="00B7782F">
              <w:rPr>
                <w:u w:val="single"/>
              </w:rPr>
              <w:t xml:space="preserve"> 3 jaar in totaal minimaal </w:t>
            </w:r>
            <w:r w:rsidR="00984AF9" w:rsidRPr="00984AF9">
              <w:rPr>
                <w:b/>
                <w:u w:val="single"/>
              </w:rPr>
              <w:t>564.000</w:t>
            </w:r>
            <w:r w:rsidRPr="00B7782F">
              <w:rPr>
                <w:u w:val="single"/>
              </w:rPr>
              <w:t xml:space="preserve"> daadwerkelijk gewerkte uren </w:t>
            </w:r>
            <w:r w:rsidRPr="00B7782F">
              <w:t xml:space="preserve">bedraagt. </w:t>
            </w:r>
          </w:p>
          <w:p w:rsidR="0064295C" w:rsidRPr="00B7782F" w:rsidRDefault="00984AF9" w:rsidP="00165BFF">
            <w:pPr>
              <w:spacing w:line="0" w:lineRule="atLeast"/>
              <w:ind w:right="330"/>
              <w:rPr>
                <w:i/>
              </w:rPr>
            </w:pPr>
            <w:r w:rsidRPr="00B7782F">
              <w:rPr>
                <w:i/>
              </w:rPr>
              <w:t xml:space="preserve"> </w:t>
            </w:r>
            <w:r w:rsidR="0064295C" w:rsidRPr="00B7782F">
              <w:rPr>
                <w:i/>
              </w:rPr>
              <w:t>(</w:t>
            </w:r>
            <w:r w:rsidR="0064295C" w:rsidRPr="00165BFF">
              <w:rPr>
                <w:i/>
              </w:rPr>
              <w:t>max 2 referentie</w:t>
            </w:r>
            <w:r w:rsidR="0064295C" w:rsidRPr="00B7782F">
              <w:rPr>
                <w:i/>
              </w:rPr>
              <w:t>-opdracht</w:t>
            </w:r>
            <w:r w:rsidR="0064295C" w:rsidRPr="00165BFF">
              <w:rPr>
                <w:i/>
              </w:rPr>
              <w:t>en</w:t>
            </w:r>
            <w:r w:rsidR="0064295C" w:rsidRPr="00B7782F">
              <w:rPr>
                <w:i/>
              </w:rPr>
              <w:t>)</w:t>
            </w:r>
          </w:p>
          <w:p w:rsidR="0064295C" w:rsidRDefault="0064295C" w:rsidP="00B7782F">
            <w:pPr>
              <w:tabs>
                <w:tab w:val="left" w:pos="1843"/>
              </w:tabs>
              <w:spacing w:line="280" w:lineRule="atLeast"/>
              <w:ind w:right="330"/>
              <w:rPr>
                <w:rFonts w:eastAsia="MS Mincho"/>
                <w:szCs w:val="20"/>
              </w:rPr>
            </w:pPr>
          </w:p>
          <w:p w:rsidR="005539F0" w:rsidRDefault="005539F0" w:rsidP="00B7782F">
            <w:pPr>
              <w:tabs>
                <w:tab w:val="left" w:pos="1843"/>
              </w:tabs>
              <w:spacing w:line="280" w:lineRule="atLeast"/>
              <w:ind w:right="330"/>
              <w:rPr>
                <w:rFonts w:eastAsia="MS Mincho"/>
                <w:szCs w:val="20"/>
              </w:rPr>
            </w:pPr>
          </w:p>
          <w:p w:rsidR="005539F0" w:rsidRPr="00FE5D2C" w:rsidRDefault="005539F0" w:rsidP="00B7782F">
            <w:pPr>
              <w:tabs>
                <w:tab w:val="left" w:pos="1843"/>
              </w:tabs>
              <w:spacing w:line="280" w:lineRule="atLeast"/>
              <w:ind w:right="330"/>
              <w:rPr>
                <w:rFonts w:eastAsia="MS Mincho"/>
                <w:szCs w:val="20"/>
              </w:rPr>
            </w:pPr>
          </w:p>
        </w:tc>
      </w:tr>
      <w:tr w:rsidR="0064295C" w:rsidRPr="00952775" w:rsidTr="00952775">
        <w:trPr>
          <w:cantSplit/>
        </w:trPr>
        <w:tc>
          <w:tcPr>
            <w:tcW w:w="4537" w:type="dxa"/>
            <w:vMerge/>
            <w:shd w:val="pct30" w:color="FFFF00" w:fill="auto"/>
          </w:tcPr>
          <w:p w:rsidR="0064295C" w:rsidRDefault="0064295C" w:rsidP="000E4F6B">
            <w:pPr>
              <w:tabs>
                <w:tab w:val="left" w:pos="1843"/>
              </w:tabs>
              <w:ind w:right="1031"/>
              <w:rPr>
                <w:b/>
              </w:rPr>
            </w:pPr>
          </w:p>
        </w:tc>
        <w:tc>
          <w:tcPr>
            <w:tcW w:w="5107" w:type="dxa"/>
          </w:tcPr>
          <w:p w:rsidR="0064295C" w:rsidRDefault="0064295C" w:rsidP="0064295C">
            <w:pPr>
              <w:spacing w:line="0" w:lineRule="atLeast"/>
              <w:ind w:right="472"/>
              <w:rPr>
                <w:b/>
              </w:rPr>
            </w:pPr>
          </w:p>
          <w:p w:rsidR="0064295C" w:rsidRDefault="0064295C" w:rsidP="0064295C">
            <w:pPr>
              <w:spacing w:line="0" w:lineRule="atLeast"/>
              <w:ind w:right="472"/>
              <w:rPr>
                <w:b/>
              </w:rPr>
            </w:pPr>
            <w:r w:rsidRPr="00165BFF">
              <w:rPr>
                <w:b/>
              </w:rPr>
              <w:t>Kerncompetentie B</w:t>
            </w:r>
          </w:p>
          <w:p w:rsidR="0064295C" w:rsidRPr="00AB13B9" w:rsidRDefault="0064295C" w:rsidP="0064295C">
            <w:pPr>
              <w:spacing w:line="0" w:lineRule="atLeast"/>
              <w:ind w:right="472"/>
              <w:rPr>
                <w:b/>
              </w:rPr>
            </w:pPr>
            <w:r w:rsidRPr="00FE5D2C">
              <w:t xml:space="preserve">Inschrijver </w:t>
            </w:r>
            <w:r>
              <w:t xml:space="preserve">toont met de referentie-opdracht </w:t>
            </w:r>
            <w:r w:rsidRPr="00FE5D2C">
              <w:t>aan dat hij in de laatste 3 jaar voorafgaande aan de datum van Inschrijving:</w:t>
            </w:r>
          </w:p>
          <w:p w:rsidR="0064295C" w:rsidRPr="00AB13B9" w:rsidRDefault="0064295C" w:rsidP="0064295C">
            <w:pPr>
              <w:pStyle w:val="Lijstalinea"/>
              <w:numPr>
                <w:ilvl w:val="0"/>
                <w:numId w:val="42"/>
              </w:numPr>
              <w:spacing w:line="0" w:lineRule="atLeast"/>
              <w:ind w:left="326" w:right="330"/>
              <w:rPr>
                <w:b/>
              </w:rPr>
            </w:pPr>
            <w:r>
              <w:t>E</w:t>
            </w:r>
            <w:r w:rsidRPr="00FE5D2C">
              <w:t>rvaring heeft</w:t>
            </w:r>
            <w:r>
              <w:t xml:space="preserve"> opgedaan</w:t>
            </w:r>
            <w:r w:rsidRPr="00FE5D2C">
              <w:t xml:space="preserve"> met het werven, selecteren en ter beschikking stellen </w:t>
            </w:r>
            <w:r>
              <w:t xml:space="preserve">van Flexibele </w:t>
            </w:r>
            <w:r w:rsidRPr="00165BFF">
              <w:t>Arbeidskrachten op basis van een Uitzendovereenkomst (uitgezonderd payroll), op geografisch gespreide locaties in minimaal drie</w:t>
            </w:r>
            <w:r w:rsidRPr="00165BFF">
              <w:rPr>
                <w:u w:val="single"/>
              </w:rPr>
              <w:t xml:space="preserve"> </w:t>
            </w:r>
            <w:r w:rsidRPr="00165BFF">
              <w:t xml:space="preserve">provincies of (buiten Nederland: vergelijkbaar), van </w:t>
            </w:r>
            <w:r w:rsidRPr="000E240C">
              <w:t>één opdrachtgever binnen één overeenkomst (dit mag ook een raamovereenkomst zijn)</w:t>
            </w:r>
            <w:r>
              <w:t>.</w:t>
            </w:r>
          </w:p>
          <w:p w:rsidR="0064295C" w:rsidRDefault="0064295C" w:rsidP="0064295C">
            <w:pPr>
              <w:spacing w:line="0" w:lineRule="atLeast"/>
              <w:ind w:right="330"/>
              <w:rPr>
                <w:i/>
              </w:rPr>
            </w:pPr>
            <w:r w:rsidRPr="00B7782F">
              <w:rPr>
                <w:i/>
              </w:rPr>
              <w:t xml:space="preserve">(max </w:t>
            </w:r>
            <w:r>
              <w:rPr>
                <w:i/>
              </w:rPr>
              <w:t>1</w:t>
            </w:r>
            <w:r w:rsidRPr="00B7782F">
              <w:rPr>
                <w:i/>
              </w:rPr>
              <w:t xml:space="preserve"> referentie-opdracht)</w:t>
            </w: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5539F0" w:rsidRDefault="005539F0" w:rsidP="0064295C">
            <w:pPr>
              <w:spacing w:line="0" w:lineRule="atLeast"/>
              <w:ind w:right="330"/>
              <w:rPr>
                <w:i/>
              </w:rPr>
            </w:pPr>
          </w:p>
          <w:p w:rsidR="0064295C" w:rsidRPr="00357FF7" w:rsidRDefault="0064295C" w:rsidP="0064295C">
            <w:pPr>
              <w:spacing w:line="0" w:lineRule="atLeast"/>
              <w:ind w:right="330"/>
              <w:rPr>
                <w:b/>
              </w:rPr>
            </w:pPr>
          </w:p>
        </w:tc>
      </w:tr>
      <w:tr w:rsidR="0064295C" w:rsidRPr="00952775" w:rsidTr="00952775">
        <w:trPr>
          <w:cantSplit/>
        </w:trPr>
        <w:tc>
          <w:tcPr>
            <w:tcW w:w="4537" w:type="dxa"/>
            <w:shd w:val="pct30" w:color="FFFF00" w:fill="auto"/>
          </w:tcPr>
          <w:p w:rsidR="0064295C" w:rsidRDefault="0064295C" w:rsidP="000E4F6B">
            <w:pPr>
              <w:tabs>
                <w:tab w:val="left" w:pos="1843"/>
              </w:tabs>
              <w:ind w:right="1031"/>
              <w:rPr>
                <w:b/>
              </w:rPr>
            </w:pPr>
          </w:p>
        </w:tc>
        <w:tc>
          <w:tcPr>
            <w:tcW w:w="5107" w:type="dxa"/>
          </w:tcPr>
          <w:p w:rsidR="0064295C" w:rsidRDefault="0064295C" w:rsidP="0064295C">
            <w:pPr>
              <w:spacing w:line="0" w:lineRule="atLeast"/>
              <w:ind w:right="330"/>
              <w:rPr>
                <w:b/>
              </w:rPr>
            </w:pPr>
          </w:p>
          <w:p w:rsidR="0064295C" w:rsidRDefault="0064295C" w:rsidP="0064295C">
            <w:pPr>
              <w:spacing w:line="0" w:lineRule="atLeast"/>
              <w:ind w:right="330"/>
              <w:rPr>
                <w:b/>
              </w:rPr>
            </w:pPr>
            <w:r w:rsidRPr="0064295C">
              <w:rPr>
                <w:b/>
              </w:rPr>
              <w:t>Kerncompetentie C</w:t>
            </w:r>
          </w:p>
          <w:p w:rsidR="0064295C" w:rsidRPr="00AB13B9" w:rsidRDefault="0064295C" w:rsidP="0064295C">
            <w:pPr>
              <w:spacing w:line="0" w:lineRule="atLeast"/>
              <w:ind w:right="330"/>
              <w:rPr>
                <w:b/>
              </w:rPr>
            </w:pPr>
            <w:r w:rsidRPr="00FE5D2C">
              <w:t xml:space="preserve">Inschrijver </w:t>
            </w:r>
            <w:r>
              <w:t xml:space="preserve">toont met de referentie-opdracht </w:t>
            </w:r>
            <w:r w:rsidRPr="00FE5D2C">
              <w:t>aan dat hij in de laatste 3 jaar voorafgaande aan de datum van Inschrijving:</w:t>
            </w:r>
          </w:p>
          <w:p w:rsidR="0064295C" w:rsidRPr="0064295C" w:rsidRDefault="0064295C" w:rsidP="0064295C">
            <w:pPr>
              <w:pStyle w:val="Lijstalinea"/>
              <w:numPr>
                <w:ilvl w:val="0"/>
                <w:numId w:val="42"/>
              </w:numPr>
              <w:spacing w:line="0" w:lineRule="atLeast"/>
              <w:ind w:right="330"/>
              <w:rPr>
                <w:i/>
              </w:rPr>
            </w:pPr>
            <w:r>
              <w:t>E</w:t>
            </w:r>
            <w:r w:rsidRPr="00FE5D2C">
              <w:t>rvaring heeft</w:t>
            </w:r>
            <w:r>
              <w:t xml:space="preserve"> opgedaan</w:t>
            </w:r>
            <w:r w:rsidRPr="00FE5D2C">
              <w:t xml:space="preserve"> met</w:t>
            </w:r>
            <w:r>
              <w:t xml:space="preserve"> </w:t>
            </w:r>
            <w:r w:rsidRPr="005741AB">
              <w:t>het inrichten en gedurende minimaal</w:t>
            </w:r>
            <w:r>
              <w:t xml:space="preserve"> 6 </w:t>
            </w:r>
            <w:r w:rsidRPr="005741AB">
              <w:t xml:space="preserve">aaneengesloten maanden instandhouden van een </w:t>
            </w:r>
            <w:r>
              <w:t>‘</w:t>
            </w:r>
            <w:r w:rsidRPr="005741AB">
              <w:t>Pool</w:t>
            </w:r>
            <w:r>
              <w:t>’*</w:t>
            </w:r>
            <w:r w:rsidRPr="005741AB">
              <w:t xml:space="preserve"> van gemiddeld </w:t>
            </w:r>
            <w:r w:rsidRPr="00984AF9">
              <w:t xml:space="preserve">minimaal </w:t>
            </w:r>
            <w:r w:rsidRPr="00984AF9">
              <w:rPr>
                <w:b/>
              </w:rPr>
              <w:t>15</w:t>
            </w:r>
            <w:r w:rsidRPr="00984AF9">
              <w:t xml:space="preserve"> </w:t>
            </w:r>
            <w:r>
              <w:t xml:space="preserve">Flexibele Arbeidskrachten ten behoeve van inzet </w:t>
            </w:r>
            <w:r w:rsidRPr="00D22F4F">
              <w:t xml:space="preserve">op basis van een Uitzendovereenkomst (uitgezonderd payroll) op functies die in de aard van de Werkzaamheden vergelijkbaar zijn met de </w:t>
            </w:r>
            <w:r>
              <w:t xml:space="preserve">werkzaamheden / functies </w:t>
            </w:r>
            <w:r w:rsidRPr="00984AF9">
              <w:rPr>
                <w:b/>
              </w:rPr>
              <w:t>Klantenadvies / klantenservice</w:t>
            </w:r>
            <w:r>
              <w:t>;</w:t>
            </w:r>
          </w:p>
          <w:p w:rsidR="0064295C" w:rsidRDefault="0064295C" w:rsidP="0064295C">
            <w:pPr>
              <w:spacing w:line="0" w:lineRule="atLeast"/>
              <w:ind w:right="330"/>
              <w:rPr>
                <w:i/>
              </w:rPr>
            </w:pPr>
            <w:r w:rsidRPr="00B7782F">
              <w:rPr>
                <w:i/>
              </w:rPr>
              <w:t xml:space="preserve">(max </w:t>
            </w:r>
            <w:r w:rsidR="003F0323">
              <w:rPr>
                <w:i/>
              </w:rPr>
              <w:t>1</w:t>
            </w:r>
            <w:r w:rsidRPr="00B7782F">
              <w:rPr>
                <w:i/>
              </w:rPr>
              <w:t xml:space="preserve"> referentie-opdracht)</w:t>
            </w:r>
          </w:p>
          <w:p w:rsidR="0064295C" w:rsidRPr="005741AB" w:rsidRDefault="0064295C" w:rsidP="0064295C">
            <w:pPr>
              <w:spacing w:line="0" w:lineRule="atLeast"/>
              <w:ind w:right="330"/>
              <w:rPr>
                <w:i/>
              </w:rPr>
            </w:pPr>
          </w:p>
          <w:p w:rsidR="0064295C" w:rsidRPr="0073096B" w:rsidRDefault="0064295C" w:rsidP="0064295C">
            <w:pPr>
              <w:spacing w:line="0" w:lineRule="atLeast"/>
              <w:ind w:right="330"/>
              <w:rPr>
                <w:sz w:val="16"/>
                <w:szCs w:val="16"/>
              </w:rPr>
            </w:pPr>
            <w:r>
              <w:t>*</w:t>
            </w:r>
            <w:r w:rsidRPr="0073096B">
              <w:rPr>
                <w:sz w:val="16"/>
                <w:szCs w:val="16"/>
              </w:rPr>
              <w:t xml:space="preserve">Onder een ‘Pool’ wordt verstaan: </w:t>
            </w:r>
          </w:p>
          <w:p w:rsidR="0064295C" w:rsidRPr="0073096B" w:rsidRDefault="0064295C" w:rsidP="0064295C">
            <w:pPr>
              <w:pStyle w:val="tabeltekst"/>
              <w:spacing w:line="0" w:lineRule="atLeast"/>
              <w:rPr>
                <w:sz w:val="16"/>
                <w:szCs w:val="16"/>
              </w:rPr>
            </w:pPr>
            <w:r w:rsidRPr="0073096B">
              <w:rPr>
                <w:sz w:val="16"/>
                <w:szCs w:val="16"/>
              </w:rPr>
              <w:t xml:space="preserve">Een structurele vraag naar inzet van meerdere Flexibele Arbeidskrachten bij (een specifieke afdeling van) een opdrachtgever, waarbij inzet afhankelijk is van een concreet capaciteitsvraagstuk van opdrachtgever en waarbij enerzijds </w:t>
            </w:r>
            <w:r w:rsidRPr="0073096B">
              <w:rPr>
                <w:snapToGrid w:val="0"/>
                <w:sz w:val="16"/>
                <w:szCs w:val="16"/>
              </w:rPr>
              <w:t>sprake is van onvoorspelbaarheid wat betreft momenten en omvang van behoefte aan inzet van Flexibele Arbeidskrachten en anderzijds bij behoefte aan inzet hierin snel moet worden voorzien</w:t>
            </w:r>
            <w:r w:rsidRPr="0073096B">
              <w:rPr>
                <w:sz w:val="16"/>
                <w:szCs w:val="16"/>
              </w:rPr>
              <w:t xml:space="preserve">. </w:t>
            </w:r>
          </w:p>
          <w:p w:rsidR="0064295C" w:rsidRPr="0073096B" w:rsidRDefault="0064295C" w:rsidP="0064295C">
            <w:pPr>
              <w:pStyle w:val="tabeltekst"/>
              <w:spacing w:line="0" w:lineRule="atLeast"/>
              <w:rPr>
                <w:sz w:val="16"/>
                <w:szCs w:val="16"/>
              </w:rPr>
            </w:pPr>
            <w:r w:rsidRPr="0073096B">
              <w:rPr>
                <w:sz w:val="16"/>
                <w:szCs w:val="16"/>
              </w:rPr>
              <w:t xml:space="preserve">De Flexibele Arbeidskrachten die zijn opgenomen in de Pool worden ingezet aan de hand van een rooster dat is gericht op voldoende bezetting van de desbetreffende afdeling. </w:t>
            </w:r>
          </w:p>
          <w:p w:rsidR="0064295C" w:rsidRDefault="0064295C" w:rsidP="0064295C">
            <w:pPr>
              <w:spacing w:line="0" w:lineRule="atLeast"/>
              <w:ind w:right="472"/>
              <w:rPr>
                <w:sz w:val="16"/>
                <w:szCs w:val="16"/>
              </w:rPr>
            </w:pPr>
            <w:r w:rsidRPr="0073096B">
              <w:rPr>
                <w:sz w:val="16"/>
                <w:szCs w:val="16"/>
              </w:rPr>
              <w:t>Bij een ‘Pool’ is de opdrachtnemer verantwoordelijk om invulling te geven aan een dergelijke gevraagde capaciteit. Dit houdt in dat opdrachtnemer zorgdraagt voor continue voldoende bezetting van de Pool en ervoor zorgdraagt dat de Flexibele Arbeidskrachten die zijn opgenomen in de Pool beschikken over de vereiste verklaringen/diploma’s en voldoende kennis/ervaring hebben om direct werkzaamheden te kunnen uitvoeren op de betreffende afdeling van opdrachtgever.</w:t>
            </w: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Default="005539F0" w:rsidP="0064295C">
            <w:pPr>
              <w:spacing w:line="0" w:lineRule="atLeast"/>
              <w:ind w:right="472"/>
              <w:rPr>
                <w:sz w:val="16"/>
                <w:szCs w:val="16"/>
              </w:rPr>
            </w:pPr>
          </w:p>
          <w:p w:rsidR="005539F0" w:rsidRPr="00165BFF" w:rsidRDefault="005539F0" w:rsidP="0064295C">
            <w:pPr>
              <w:spacing w:line="0" w:lineRule="atLeast"/>
              <w:ind w:right="472"/>
              <w:rPr>
                <w:b/>
              </w:rPr>
            </w:pPr>
          </w:p>
        </w:tc>
      </w:tr>
      <w:tr w:rsidR="003F0323" w:rsidRPr="00952775" w:rsidTr="00952775">
        <w:trPr>
          <w:cantSplit/>
        </w:trPr>
        <w:tc>
          <w:tcPr>
            <w:tcW w:w="4537" w:type="dxa"/>
            <w:shd w:val="pct30" w:color="FFFF00" w:fill="auto"/>
          </w:tcPr>
          <w:p w:rsidR="003F0323" w:rsidRDefault="003F0323" w:rsidP="000E4F6B">
            <w:pPr>
              <w:tabs>
                <w:tab w:val="left" w:pos="1843"/>
              </w:tabs>
              <w:ind w:right="1031"/>
              <w:rPr>
                <w:b/>
              </w:rPr>
            </w:pPr>
          </w:p>
        </w:tc>
        <w:tc>
          <w:tcPr>
            <w:tcW w:w="5107" w:type="dxa"/>
          </w:tcPr>
          <w:p w:rsidR="003F0323" w:rsidRDefault="003F0323" w:rsidP="003F0323">
            <w:pPr>
              <w:spacing w:line="0" w:lineRule="atLeast"/>
              <w:ind w:right="330"/>
              <w:rPr>
                <w:b/>
              </w:rPr>
            </w:pPr>
            <w:r w:rsidRPr="0064295C">
              <w:rPr>
                <w:b/>
              </w:rPr>
              <w:t xml:space="preserve">Kerncompetentie </w:t>
            </w:r>
            <w:r>
              <w:rPr>
                <w:b/>
              </w:rPr>
              <w:t>D</w:t>
            </w:r>
            <w:r w:rsidRPr="005741AB">
              <w:rPr>
                <w:b/>
                <w:color w:val="FF0000"/>
              </w:rPr>
              <w:t xml:space="preserve"> </w:t>
            </w:r>
          </w:p>
          <w:p w:rsidR="003F0323" w:rsidRPr="00AB13B9" w:rsidRDefault="003F0323" w:rsidP="003F0323">
            <w:pPr>
              <w:spacing w:line="0" w:lineRule="atLeast"/>
              <w:ind w:right="330"/>
              <w:rPr>
                <w:b/>
              </w:rPr>
            </w:pPr>
            <w:r w:rsidRPr="00FE5D2C">
              <w:t xml:space="preserve">Inschrijver </w:t>
            </w:r>
            <w:r>
              <w:t xml:space="preserve">toont met de referentie-opdracht </w:t>
            </w:r>
            <w:r w:rsidRPr="00FE5D2C">
              <w:t>aan dat hij in de laatste 3 jaar voorafgaande aan de datum van Inschrijving:</w:t>
            </w:r>
          </w:p>
          <w:p w:rsidR="003F0323" w:rsidRPr="005741AB" w:rsidRDefault="003F0323" w:rsidP="003F0323">
            <w:pPr>
              <w:pStyle w:val="Lijstalinea"/>
              <w:numPr>
                <w:ilvl w:val="0"/>
                <w:numId w:val="42"/>
              </w:numPr>
              <w:spacing w:line="0" w:lineRule="atLeast"/>
              <w:ind w:right="330"/>
              <w:rPr>
                <w:i/>
              </w:rPr>
            </w:pPr>
            <w:r>
              <w:t>E</w:t>
            </w:r>
            <w:r w:rsidRPr="00FE5D2C">
              <w:t>rvaring heeft</w:t>
            </w:r>
            <w:r>
              <w:t xml:space="preserve"> opgedaan</w:t>
            </w:r>
            <w:r w:rsidRPr="00FE5D2C">
              <w:t xml:space="preserve"> met</w:t>
            </w:r>
            <w:r>
              <w:t xml:space="preserve"> </w:t>
            </w:r>
            <w:r w:rsidRPr="005741AB">
              <w:t>het inrichten en gedurende minimaal</w:t>
            </w:r>
            <w:r>
              <w:t xml:space="preserve"> 6 </w:t>
            </w:r>
            <w:r w:rsidRPr="005741AB">
              <w:t xml:space="preserve">aaneengesloten maanden instandhouden van een </w:t>
            </w:r>
            <w:r>
              <w:t>‘</w:t>
            </w:r>
            <w:r w:rsidRPr="005741AB">
              <w:t>Pool</w:t>
            </w:r>
            <w:r>
              <w:t>’*</w:t>
            </w:r>
            <w:r w:rsidRPr="005741AB">
              <w:t xml:space="preserve"> van gemiddeld minimaal </w:t>
            </w:r>
            <w:r w:rsidRPr="00984AF9">
              <w:rPr>
                <w:b/>
              </w:rPr>
              <w:t>5</w:t>
            </w:r>
            <w:r w:rsidRPr="005741AB">
              <w:t xml:space="preserve"> </w:t>
            </w:r>
            <w:r>
              <w:t xml:space="preserve">Flexibele Arbeidskrachten ten behoeve van inzet </w:t>
            </w:r>
            <w:r w:rsidRPr="00D22F4F">
              <w:t xml:space="preserve">op basis van een Uitzendovereenkomst (uitgezonderd payroll) op functies die in de aard van de Werkzaamheden vergelijkbaar zijn met de </w:t>
            </w:r>
            <w:r>
              <w:t xml:space="preserve">werkzaamheden / functie </w:t>
            </w:r>
            <w:r w:rsidRPr="00984AF9">
              <w:rPr>
                <w:b/>
              </w:rPr>
              <w:t>Facilitair Medewerker</w:t>
            </w:r>
            <w:r w:rsidRPr="005741AB">
              <w:t>.</w:t>
            </w:r>
            <w:r>
              <w:t xml:space="preserve"> </w:t>
            </w:r>
          </w:p>
          <w:p w:rsidR="003F0323" w:rsidRDefault="003F0323" w:rsidP="003F0323">
            <w:pPr>
              <w:spacing w:line="0" w:lineRule="atLeast"/>
              <w:ind w:right="330"/>
              <w:rPr>
                <w:i/>
              </w:rPr>
            </w:pPr>
            <w:r w:rsidRPr="00B7782F">
              <w:rPr>
                <w:i/>
              </w:rPr>
              <w:t xml:space="preserve">(max </w:t>
            </w:r>
            <w:r>
              <w:rPr>
                <w:i/>
              </w:rPr>
              <w:t>1</w:t>
            </w:r>
            <w:r w:rsidRPr="00B7782F">
              <w:rPr>
                <w:i/>
              </w:rPr>
              <w:t xml:space="preserve"> referentie-opdracht)</w:t>
            </w:r>
          </w:p>
          <w:p w:rsidR="003F0323" w:rsidRPr="005741AB" w:rsidRDefault="003F0323" w:rsidP="003F0323">
            <w:pPr>
              <w:spacing w:line="0" w:lineRule="atLeast"/>
              <w:ind w:right="330"/>
              <w:rPr>
                <w:i/>
              </w:rPr>
            </w:pPr>
          </w:p>
          <w:p w:rsidR="003F0323" w:rsidRPr="0073096B" w:rsidRDefault="003F0323" w:rsidP="003F0323">
            <w:pPr>
              <w:spacing w:line="0" w:lineRule="atLeast"/>
              <w:ind w:right="330"/>
              <w:rPr>
                <w:sz w:val="16"/>
                <w:szCs w:val="16"/>
              </w:rPr>
            </w:pPr>
            <w:r>
              <w:t>*</w:t>
            </w:r>
            <w:r w:rsidRPr="0073096B">
              <w:rPr>
                <w:sz w:val="16"/>
                <w:szCs w:val="16"/>
              </w:rPr>
              <w:t xml:space="preserve">Onder een ‘Pool’ wordt verstaan: </w:t>
            </w:r>
          </w:p>
          <w:p w:rsidR="003F0323" w:rsidRPr="0073096B" w:rsidRDefault="003F0323" w:rsidP="003F0323">
            <w:pPr>
              <w:pStyle w:val="tabeltekst"/>
              <w:spacing w:line="0" w:lineRule="atLeast"/>
              <w:rPr>
                <w:sz w:val="16"/>
                <w:szCs w:val="16"/>
              </w:rPr>
            </w:pPr>
            <w:r w:rsidRPr="0073096B">
              <w:rPr>
                <w:sz w:val="16"/>
                <w:szCs w:val="16"/>
              </w:rPr>
              <w:t xml:space="preserve">Een structurele vraag naar inzet van meerdere Flexibele Arbeidskrachten bij (een specifieke afdeling van) een opdrachtgever, waarbij inzet afhankelijk is van een concreet capaciteitsvraagstuk van opdrachtgever en waarbij enerzijds </w:t>
            </w:r>
            <w:r w:rsidRPr="0073096B">
              <w:rPr>
                <w:snapToGrid w:val="0"/>
                <w:sz w:val="16"/>
                <w:szCs w:val="16"/>
              </w:rPr>
              <w:t>sprake is van onvoorspelbaarheid wat betreft momenten en omvang van behoefte aan inzet van Flexibele Arbeidskrachten en anderzijds bij behoefte aan inzet hierin snel moet worde</w:t>
            </w:r>
            <w:bookmarkStart w:id="3" w:name="_GoBack"/>
            <w:bookmarkEnd w:id="3"/>
            <w:r w:rsidRPr="0073096B">
              <w:rPr>
                <w:snapToGrid w:val="0"/>
                <w:sz w:val="16"/>
                <w:szCs w:val="16"/>
              </w:rPr>
              <w:t>n voorzien</w:t>
            </w:r>
            <w:r w:rsidRPr="0073096B">
              <w:rPr>
                <w:sz w:val="16"/>
                <w:szCs w:val="16"/>
              </w:rPr>
              <w:t xml:space="preserve">. </w:t>
            </w:r>
          </w:p>
          <w:p w:rsidR="003F0323" w:rsidRPr="0073096B" w:rsidRDefault="003F0323" w:rsidP="003F0323">
            <w:pPr>
              <w:pStyle w:val="tabeltekst"/>
              <w:spacing w:line="0" w:lineRule="atLeast"/>
              <w:rPr>
                <w:sz w:val="16"/>
                <w:szCs w:val="16"/>
              </w:rPr>
            </w:pPr>
            <w:r w:rsidRPr="0073096B">
              <w:rPr>
                <w:sz w:val="16"/>
                <w:szCs w:val="16"/>
              </w:rPr>
              <w:t xml:space="preserve">De Flexibele Arbeidskrachten die zijn opgenomen in de Pool worden ingezet aan de hand van een rooster dat is gericht op voldoende bezetting van de desbetreffende afdeling. </w:t>
            </w:r>
          </w:p>
          <w:p w:rsidR="003F0323" w:rsidRDefault="003F0323" w:rsidP="003F0323">
            <w:pPr>
              <w:spacing w:line="0" w:lineRule="atLeast"/>
              <w:ind w:right="472"/>
              <w:rPr>
                <w:sz w:val="16"/>
                <w:szCs w:val="16"/>
              </w:rPr>
            </w:pPr>
            <w:r w:rsidRPr="0073096B">
              <w:rPr>
                <w:sz w:val="16"/>
                <w:szCs w:val="16"/>
              </w:rPr>
              <w:t>Bij een ‘Pool’ is de opdrachtnemer verantwoordelijk om invulling te geven aan een dergelijke gevraagde capaciteit. Dit houdt in dat opdrachtnemer zorgdraagt voor continue voldoende bezetting van de Pool en ervoor zorgdraagt dat de Flexibele Arbeidskrachten die zijn opgenomen in de Pool beschikken over de vereiste verklaringen/diploma’s en voldoende kennis/ervaring hebben om direct werkzaamheden te kunnen uitvoeren op de betreffende afdeling van opdrachtgever.</w:t>
            </w:r>
          </w:p>
          <w:p w:rsidR="003F0323" w:rsidRDefault="003F0323" w:rsidP="0064295C">
            <w:pPr>
              <w:spacing w:line="0" w:lineRule="atLeast"/>
              <w:ind w:right="330"/>
              <w:rPr>
                <w:b/>
              </w:rPr>
            </w:pPr>
          </w:p>
        </w:tc>
      </w:tr>
      <w:tr w:rsidR="00CB776F" w:rsidRPr="00952775" w:rsidTr="00672B88">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1.</w:t>
            </w:r>
            <w:r w:rsidR="00CB776F" w:rsidRPr="00997733">
              <w:rPr>
                <w:b/>
              </w:rPr>
              <w:t>Gegevens van de onderneming die de referentieopdracht heeft uitgevoerd</w:t>
            </w:r>
          </w:p>
        </w:tc>
      </w:tr>
      <w:tr w:rsidR="00997733" w:rsidRPr="00952775" w:rsidTr="00952775">
        <w:trPr>
          <w:cantSplit/>
        </w:trPr>
        <w:tc>
          <w:tcPr>
            <w:tcW w:w="4537" w:type="dxa"/>
            <w:shd w:val="pct30" w:color="FFFF00" w:fill="auto"/>
          </w:tcPr>
          <w:p w:rsidR="00997733" w:rsidRDefault="00997733" w:rsidP="00997733">
            <w:pPr>
              <w:tabs>
                <w:tab w:val="left" w:pos="1843"/>
              </w:tabs>
              <w:ind w:right="1031"/>
            </w:pPr>
            <w:r>
              <w:t xml:space="preserve">Onderneming die </w:t>
            </w:r>
            <w:r w:rsidR="001E4C41">
              <w:t xml:space="preserve">de </w:t>
            </w:r>
            <w:r>
              <w:t>referentieopdracht heeft uitgevoerd</w:t>
            </w:r>
          </w:p>
          <w:p w:rsidR="00B7782F" w:rsidRDefault="00B7782F" w:rsidP="00997733">
            <w:pPr>
              <w:tabs>
                <w:tab w:val="left" w:pos="1843"/>
              </w:tabs>
              <w:ind w:right="1031"/>
            </w:pPr>
          </w:p>
        </w:tc>
        <w:tc>
          <w:tcPr>
            <w:tcW w:w="5107" w:type="dxa"/>
          </w:tcPr>
          <w:p w:rsidR="00997733" w:rsidRPr="00952775" w:rsidRDefault="00997733" w:rsidP="00B7782F">
            <w:pPr>
              <w:tabs>
                <w:tab w:val="left" w:pos="1843"/>
              </w:tabs>
              <w:spacing w:line="280" w:lineRule="atLeast"/>
              <w:ind w:right="330"/>
              <w:rPr>
                <w:rFonts w:eastAsia="MS Mincho"/>
                <w:szCs w:val="20"/>
              </w:rPr>
            </w:pPr>
          </w:p>
        </w:tc>
      </w:tr>
      <w:tr w:rsidR="000203D4" w:rsidRPr="00952775" w:rsidTr="00952775">
        <w:trPr>
          <w:cantSplit/>
        </w:trPr>
        <w:tc>
          <w:tcPr>
            <w:tcW w:w="4537" w:type="dxa"/>
            <w:shd w:val="pct30" w:color="FFFF00" w:fill="auto"/>
          </w:tcPr>
          <w:p w:rsidR="00997733" w:rsidRDefault="00997733" w:rsidP="00997733">
            <w:pPr>
              <w:tabs>
                <w:tab w:val="left" w:pos="1843"/>
              </w:tabs>
              <w:ind w:right="184"/>
            </w:pPr>
            <w:r>
              <w:t xml:space="preserve">Geef aan of de onderneming die de referentieopdracht heeft uitgevoerd, is: </w:t>
            </w:r>
          </w:p>
          <w:p w:rsidR="00997733" w:rsidRDefault="00997733" w:rsidP="00997733">
            <w:pPr>
              <w:tabs>
                <w:tab w:val="left" w:pos="1843"/>
              </w:tabs>
              <w:ind w:right="184"/>
            </w:pPr>
            <w:r>
              <w:t>-Inschrijver,</w:t>
            </w:r>
          </w:p>
          <w:p w:rsidR="00997733" w:rsidRPr="005539F0" w:rsidRDefault="00997733" w:rsidP="00997733">
            <w:pPr>
              <w:tabs>
                <w:tab w:val="left" w:pos="1843"/>
              </w:tabs>
              <w:ind w:right="184"/>
            </w:pPr>
            <w:r>
              <w:t>-Combinant of</w:t>
            </w:r>
          </w:p>
          <w:p w:rsidR="00997733" w:rsidRPr="005539F0" w:rsidRDefault="00997733" w:rsidP="00997733">
            <w:pPr>
              <w:tabs>
                <w:tab w:val="left" w:pos="1843"/>
              </w:tabs>
              <w:ind w:right="184"/>
            </w:pPr>
            <w:r w:rsidRPr="005539F0">
              <w:t>-Derde</w:t>
            </w:r>
          </w:p>
          <w:p w:rsidR="000203D4" w:rsidRPr="005539F0" w:rsidRDefault="00997733" w:rsidP="00B7782F">
            <w:pPr>
              <w:tabs>
                <w:tab w:val="left" w:pos="1843"/>
              </w:tabs>
              <w:ind w:right="184"/>
              <w:rPr>
                <w:i/>
              </w:rPr>
            </w:pPr>
            <w:r w:rsidRPr="005539F0">
              <w:rPr>
                <w:i/>
              </w:rPr>
              <w:t>(uitleg in paragraaf 3.1.1, 3.1.2 en 3.3.</w:t>
            </w:r>
            <w:r w:rsidR="005539F0" w:rsidRPr="005539F0">
              <w:rPr>
                <w:i/>
              </w:rPr>
              <w:t>3</w:t>
            </w:r>
            <w:r w:rsidR="00C062BA" w:rsidRPr="005539F0">
              <w:rPr>
                <w:i/>
              </w:rPr>
              <w:t xml:space="preserve"> - </w:t>
            </w:r>
            <w:r w:rsidR="005539F0" w:rsidRPr="005539F0">
              <w:rPr>
                <w:i/>
              </w:rPr>
              <w:t>Beschrijvend D</w:t>
            </w:r>
            <w:r w:rsidRPr="005539F0">
              <w:rPr>
                <w:i/>
              </w:rPr>
              <w:t xml:space="preserve">ocument)   </w:t>
            </w:r>
          </w:p>
          <w:p w:rsidR="00B7782F" w:rsidRPr="005539F0" w:rsidRDefault="00B7782F" w:rsidP="00B7782F">
            <w:pPr>
              <w:tabs>
                <w:tab w:val="left" w:pos="1843"/>
              </w:tabs>
              <w:ind w:right="184"/>
              <w:rPr>
                <w:i/>
              </w:rPr>
            </w:pPr>
          </w:p>
          <w:p w:rsidR="00B7782F" w:rsidRDefault="00B7782F" w:rsidP="00B7782F">
            <w:pPr>
              <w:tabs>
                <w:tab w:val="left" w:pos="1843"/>
              </w:tabs>
              <w:ind w:right="184"/>
              <w:rPr>
                <w:i/>
              </w:rPr>
            </w:pPr>
          </w:p>
          <w:p w:rsidR="00B7782F" w:rsidRPr="00997733" w:rsidRDefault="00B7782F" w:rsidP="00B7782F">
            <w:pPr>
              <w:tabs>
                <w:tab w:val="left" w:pos="1843"/>
              </w:tabs>
              <w:ind w:right="184"/>
              <w:rPr>
                <w:i/>
              </w:rPr>
            </w:pPr>
          </w:p>
        </w:tc>
        <w:tc>
          <w:tcPr>
            <w:tcW w:w="5107" w:type="dxa"/>
          </w:tcPr>
          <w:p w:rsidR="000203D4" w:rsidRPr="00952775" w:rsidRDefault="000203D4" w:rsidP="00B7782F">
            <w:pPr>
              <w:tabs>
                <w:tab w:val="left" w:pos="1843"/>
              </w:tabs>
              <w:spacing w:line="280" w:lineRule="atLeast"/>
              <w:ind w:right="330"/>
              <w:rPr>
                <w:rFonts w:eastAsia="MS Mincho"/>
                <w:szCs w:val="20"/>
              </w:rPr>
            </w:pPr>
          </w:p>
        </w:tc>
      </w:tr>
      <w:tr w:rsidR="00CB776F" w:rsidRPr="00952775" w:rsidTr="00012019">
        <w:trPr>
          <w:cantSplit/>
        </w:trPr>
        <w:tc>
          <w:tcPr>
            <w:tcW w:w="9644" w:type="dxa"/>
            <w:gridSpan w:val="2"/>
            <w:shd w:val="pct30" w:color="FFFF00" w:fill="auto"/>
          </w:tcPr>
          <w:p w:rsidR="00CB776F" w:rsidRPr="00952775" w:rsidRDefault="00B7782F" w:rsidP="00B7782F">
            <w:pPr>
              <w:tabs>
                <w:tab w:val="left" w:pos="1843"/>
              </w:tabs>
              <w:spacing w:line="280" w:lineRule="atLeast"/>
              <w:ind w:right="330"/>
              <w:rPr>
                <w:rFonts w:eastAsia="MS Mincho"/>
                <w:szCs w:val="20"/>
              </w:rPr>
            </w:pPr>
            <w:r>
              <w:rPr>
                <w:b/>
              </w:rPr>
              <w:br/>
            </w:r>
            <w:r w:rsidR="00CB776F">
              <w:rPr>
                <w:b/>
              </w:rPr>
              <w:t>2.</w:t>
            </w:r>
            <w:r w:rsidR="00CB776F" w:rsidRPr="00997733">
              <w:rPr>
                <w:b/>
              </w:rPr>
              <w:t xml:space="preserve">Gegevens opdrachtgever van de  referentieopdracht (referent) </w:t>
            </w:r>
          </w:p>
        </w:tc>
      </w:tr>
      <w:tr w:rsidR="00952775" w:rsidRPr="00952775" w:rsidTr="00952775">
        <w:trPr>
          <w:cantSplit/>
        </w:trPr>
        <w:tc>
          <w:tcPr>
            <w:tcW w:w="4537" w:type="dxa"/>
            <w:shd w:val="pct30" w:color="FFFF00" w:fill="auto"/>
          </w:tcPr>
          <w:p w:rsidR="00B7782F" w:rsidRDefault="00B7782F" w:rsidP="00997733">
            <w:pPr>
              <w:tabs>
                <w:tab w:val="left" w:pos="1843"/>
              </w:tabs>
              <w:ind w:right="184"/>
            </w:pPr>
          </w:p>
          <w:p w:rsidR="00952775" w:rsidRDefault="00952775" w:rsidP="00997733">
            <w:pPr>
              <w:tabs>
                <w:tab w:val="left" w:pos="1843"/>
              </w:tabs>
              <w:ind w:right="184"/>
            </w:pPr>
            <w:r w:rsidRPr="00952775">
              <w:t>Opdrachtgever</w:t>
            </w:r>
            <w:r w:rsidR="000E4F6B">
              <w:t xml:space="preserve"> van de referentieopdracht</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Adres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Postcode en plaats</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s>
              <w:spacing w:line="280" w:lineRule="atLeast"/>
              <w:ind w:right="330"/>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lastRenderedPageBreak/>
              <w:t>Contactpersoon</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952775">
        <w:trPr>
          <w:cantSplit/>
        </w:trPr>
        <w:tc>
          <w:tcPr>
            <w:tcW w:w="4537" w:type="dxa"/>
            <w:shd w:val="pct30" w:color="FFFF00" w:fill="auto"/>
          </w:tcPr>
          <w:p w:rsidR="00952775" w:rsidRDefault="00952775" w:rsidP="000E4F6B">
            <w:pPr>
              <w:tabs>
                <w:tab w:val="left" w:pos="1843"/>
              </w:tabs>
              <w:ind w:right="1031"/>
            </w:pPr>
            <w:r w:rsidRPr="00952775">
              <w:t>Telefoonnummer</w:t>
            </w:r>
          </w:p>
          <w:p w:rsidR="00497A3A" w:rsidRPr="00952775" w:rsidRDefault="00497A3A" w:rsidP="000E4F6B">
            <w:pPr>
              <w:tabs>
                <w:tab w:val="left" w:pos="1843"/>
              </w:tabs>
              <w:ind w:right="1031"/>
            </w:pPr>
          </w:p>
        </w:tc>
        <w:tc>
          <w:tcPr>
            <w:tcW w:w="5107" w:type="dxa"/>
          </w:tcPr>
          <w:p w:rsidR="00952775" w:rsidRPr="00952775" w:rsidRDefault="00952775" w:rsidP="00B7782F">
            <w:pPr>
              <w:tabs>
                <w:tab w:val="left" w:pos="1843"/>
                <w:tab w:val="left" w:pos="4579"/>
              </w:tabs>
              <w:spacing w:line="280" w:lineRule="atLeast"/>
              <w:ind w:right="1031"/>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B7782F" w:rsidP="00CB776F">
            <w:pPr>
              <w:tabs>
                <w:tab w:val="left" w:pos="1843"/>
              </w:tabs>
              <w:ind w:right="1031"/>
              <w:rPr>
                <w:b/>
              </w:rPr>
            </w:pPr>
            <w:r>
              <w:rPr>
                <w:b/>
              </w:rPr>
              <w:br/>
            </w:r>
            <w:r w:rsidR="00997733">
              <w:rPr>
                <w:b/>
              </w:rPr>
              <w:t>3.</w:t>
            </w:r>
            <w:r w:rsidR="00F64C85">
              <w:rPr>
                <w:b/>
              </w:rPr>
              <w:t>I</w:t>
            </w:r>
            <w:r w:rsidR="00952775" w:rsidRPr="00952775">
              <w:rPr>
                <w:b/>
              </w:rPr>
              <w:t xml:space="preserve">nformatie </w:t>
            </w:r>
            <w:r w:rsidR="00334619">
              <w:rPr>
                <w:b/>
              </w:rPr>
              <w:t>r</w:t>
            </w:r>
            <w:r w:rsidR="00952775" w:rsidRPr="00952775">
              <w:rPr>
                <w:b/>
              </w:rPr>
              <w:t>eferentieopdracht</w:t>
            </w:r>
            <w:r w:rsidR="00F64C85">
              <w:rPr>
                <w:b/>
              </w:rPr>
              <w:t xml:space="preserve"> </w:t>
            </w:r>
          </w:p>
        </w:tc>
      </w:tr>
      <w:tr w:rsidR="00665771" w:rsidRPr="00952775" w:rsidTr="00952775">
        <w:trPr>
          <w:cantSplit/>
        </w:trPr>
        <w:tc>
          <w:tcPr>
            <w:tcW w:w="4537" w:type="dxa"/>
            <w:shd w:val="pct30" w:color="FFFF00" w:fill="auto"/>
          </w:tcPr>
          <w:p w:rsidR="00B7782F" w:rsidRDefault="00B7782F" w:rsidP="000E4F6B">
            <w:pPr>
              <w:tabs>
                <w:tab w:val="left" w:pos="1843"/>
              </w:tabs>
              <w:ind w:right="1031"/>
            </w:pPr>
          </w:p>
          <w:p w:rsidR="00665771" w:rsidRDefault="00665771" w:rsidP="000E4F6B">
            <w:pPr>
              <w:tabs>
                <w:tab w:val="left" w:pos="1843"/>
              </w:tabs>
              <w:ind w:right="1031"/>
            </w:pPr>
            <w:r w:rsidRPr="00952775">
              <w:t>Titel</w:t>
            </w:r>
            <w:r>
              <w:t xml:space="preserve"> referentieopdracht</w:t>
            </w:r>
          </w:p>
          <w:p w:rsidR="00665771" w:rsidRPr="00952775" w:rsidRDefault="00665771" w:rsidP="000E4F6B">
            <w:pPr>
              <w:tabs>
                <w:tab w:val="left" w:pos="1843"/>
              </w:tabs>
              <w:ind w:right="1031"/>
            </w:pPr>
          </w:p>
        </w:tc>
        <w:tc>
          <w:tcPr>
            <w:tcW w:w="5107" w:type="dxa"/>
          </w:tcPr>
          <w:p w:rsidR="00665771" w:rsidRDefault="00665771"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Startdatum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0E4F6B">
            <w:pPr>
              <w:tabs>
                <w:tab w:val="left" w:pos="1843"/>
              </w:tabs>
              <w:ind w:right="1031"/>
            </w:pPr>
            <w:r w:rsidRPr="00952775">
              <w:t>Einddatum</w:t>
            </w:r>
          </w:p>
        </w:tc>
        <w:tc>
          <w:tcPr>
            <w:tcW w:w="5107" w:type="dxa"/>
          </w:tcPr>
          <w:p w:rsidR="00952775" w:rsidRDefault="00952775" w:rsidP="00B7782F">
            <w:pPr>
              <w:tabs>
                <w:tab w:val="left" w:pos="1843"/>
              </w:tabs>
              <w:spacing w:line="280" w:lineRule="atLeast"/>
              <w:ind w:right="472"/>
              <w:rPr>
                <w:rFonts w:eastAsia="MS Mincho"/>
                <w:szCs w:val="20"/>
              </w:rPr>
            </w:pPr>
          </w:p>
          <w:p w:rsidR="00497A3A" w:rsidRPr="00952775" w:rsidRDefault="00497A3A" w:rsidP="00B7782F">
            <w:pPr>
              <w:tabs>
                <w:tab w:val="left" w:pos="1843"/>
              </w:tabs>
              <w:spacing w:line="280" w:lineRule="atLeast"/>
              <w:ind w:right="472"/>
              <w:rPr>
                <w:rFonts w:eastAsia="MS Mincho"/>
                <w:szCs w:val="20"/>
              </w:rPr>
            </w:pPr>
          </w:p>
        </w:tc>
      </w:tr>
      <w:tr w:rsidR="00B7782F" w:rsidRPr="00952775" w:rsidTr="0022231D">
        <w:trPr>
          <w:cantSplit/>
        </w:trPr>
        <w:tc>
          <w:tcPr>
            <w:tcW w:w="9644" w:type="dxa"/>
            <w:gridSpan w:val="2"/>
            <w:shd w:val="pct30" w:color="FFFF00" w:fill="auto"/>
          </w:tcPr>
          <w:p w:rsidR="001E4C41" w:rsidRDefault="001E4C41" w:rsidP="00B7782F">
            <w:pPr>
              <w:tabs>
                <w:tab w:val="left" w:pos="1843"/>
              </w:tabs>
              <w:spacing w:line="280" w:lineRule="atLeast"/>
              <w:ind w:right="472"/>
              <w:rPr>
                <w:b/>
                <w:i/>
              </w:rPr>
            </w:pPr>
          </w:p>
          <w:p w:rsidR="00B7782F" w:rsidRDefault="00B7782F" w:rsidP="00B7782F">
            <w:pPr>
              <w:tabs>
                <w:tab w:val="left" w:pos="1843"/>
              </w:tabs>
              <w:spacing w:line="280" w:lineRule="atLeast"/>
              <w:ind w:right="472"/>
              <w:rPr>
                <w:b/>
                <w:i/>
              </w:rPr>
            </w:pPr>
            <w:r w:rsidRPr="00E54278">
              <w:rPr>
                <w:b/>
                <w:i/>
              </w:rPr>
              <w:t>Indien de referentieopdracht wordt opgevoerd iv</w:t>
            </w:r>
            <w:r w:rsidR="00663033">
              <w:rPr>
                <w:b/>
                <w:i/>
              </w:rPr>
              <w:t xml:space="preserve">m </w:t>
            </w:r>
            <w:r w:rsidR="00DD3DD7">
              <w:rPr>
                <w:b/>
                <w:i/>
              </w:rPr>
              <w:t xml:space="preserve">voldoen </w:t>
            </w:r>
            <w:r w:rsidR="00DD3DD7" w:rsidRPr="005539F0">
              <w:rPr>
                <w:b/>
                <w:i/>
              </w:rPr>
              <w:t xml:space="preserve">aan </w:t>
            </w:r>
            <w:r w:rsidR="00663033" w:rsidRPr="005539F0">
              <w:rPr>
                <w:b/>
                <w:i/>
              </w:rPr>
              <w:t>kerncompetentie A</w:t>
            </w:r>
          </w:p>
          <w:p w:rsidR="001E4C41" w:rsidRPr="00E54278" w:rsidRDefault="001E4C41" w:rsidP="00B7782F">
            <w:pPr>
              <w:tabs>
                <w:tab w:val="left" w:pos="1843"/>
              </w:tabs>
              <w:spacing w:line="280" w:lineRule="atLeast"/>
              <w:ind w:right="472"/>
              <w:rPr>
                <w:rFonts w:eastAsia="MS Mincho"/>
                <w:szCs w:val="20"/>
              </w:rPr>
            </w:pPr>
          </w:p>
        </w:tc>
      </w:tr>
      <w:tr w:rsidR="00E93370" w:rsidRPr="00952775" w:rsidTr="00952775">
        <w:trPr>
          <w:cantSplit/>
          <w:trHeight w:val="1687"/>
        </w:trPr>
        <w:tc>
          <w:tcPr>
            <w:tcW w:w="4537" w:type="dxa"/>
            <w:shd w:val="pct30" w:color="FFFF00" w:fill="auto"/>
          </w:tcPr>
          <w:p w:rsidR="00B95B46" w:rsidRPr="005539F0" w:rsidRDefault="00B95B46" w:rsidP="00B95B46">
            <w:pPr>
              <w:tabs>
                <w:tab w:val="left" w:pos="1843"/>
              </w:tabs>
              <w:ind w:right="326"/>
            </w:pPr>
            <w:r w:rsidRPr="00E0107F">
              <w:t xml:space="preserve">Beschrijving referentie-opdracht, waaruit kan worden opgemaakt of de onderneming ervaring heeft opgedaan met werving, selectie en terbeschikkingstelling van flexibele </w:t>
            </w:r>
            <w:r w:rsidRPr="005539F0">
              <w:t xml:space="preserve">arbeidskrachten op functies die in de aard van de werkzaamheden vergelijkbaar zijn met de functies zoals beschreven de Inhuurcatalogus Functiegebouw Rijk in cao Rijk-schalen </w:t>
            </w:r>
            <w:r w:rsidR="005539F0" w:rsidRPr="005539F0">
              <w:t>1</w:t>
            </w:r>
            <w:r w:rsidRPr="005539F0">
              <w:t xml:space="preserve"> t/m </w:t>
            </w:r>
            <w:r w:rsidR="005539F0" w:rsidRPr="005539F0">
              <w:t>10.</w:t>
            </w:r>
          </w:p>
          <w:p w:rsidR="00B95B46" w:rsidRPr="00BE036C" w:rsidRDefault="00B95B46" w:rsidP="00B95B46">
            <w:pPr>
              <w:tabs>
                <w:tab w:val="left" w:pos="1843"/>
              </w:tabs>
              <w:ind w:right="326"/>
            </w:pPr>
          </w:p>
          <w:p w:rsidR="00E93370" w:rsidRPr="00E0107F" w:rsidRDefault="00B95B46" w:rsidP="00B95B46">
            <w:pPr>
              <w:tabs>
                <w:tab w:val="left" w:pos="1843"/>
              </w:tabs>
              <w:ind w:right="326"/>
            </w:pPr>
            <w:r w:rsidRPr="00BE036C">
              <w:t>Geef hierbij aan wat de opdrachtomvang is uitgedrukt in daadwerkelijk door flexibele arbeidskrachten gewerkte uren, in totaal in de laatste 3 jaar voorafgaande aan de datum van Inschrijving</w:t>
            </w:r>
          </w:p>
        </w:tc>
        <w:tc>
          <w:tcPr>
            <w:tcW w:w="5107" w:type="dxa"/>
          </w:tcPr>
          <w:p w:rsidR="00E93370" w:rsidRPr="00952775" w:rsidRDefault="00E93370" w:rsidP="00B7782F">
            <w:pPr>
              <w:tabs>
                <w:tab w:val="left" w:pos="1843"/>
              </w:tabs>
              <w:spacing w:line="280" w:lineRule="atLeast"/>
              <w:ind w:right="472"/>
              <w:rPr>
                <w:rFonts w:eastAsia="MS Mincho"/>
                <w:szCs w:val="20"/>
              </w:rPr>
            </w:pPr>
          </w:p>
        </w:tc>
      </w:tr>
      <w:tr w:rsidR="00B95B46" w:rsidRPr="00952775" w:rsidTr="00B7782F">
        <w:trPr>
          <w:cantSplit/>
          <w:trHeight w:val="279"/>
        </w:trPr>
        <w:tc>
          <w:tcPr>
            <w:tcW w:w="9644" w:type="dxa"/>
            <w:gridSpan w:val="2"/>
            <w:shd w:val="pct30" w:color="FFFF00" w:fill="auto"/>
          </w:tcPr>
          <w:p w:rsidR="001E4C41" w:rsidRDefault="001E4C41" w:rsidP="005539F0">
            <w:pPr>
              <w:tabs>
                <w:tab w:val="left" w:pos="1843"/>
              </w:tabs>
              <w:spacing w:line="280" w:lineRule="atLeast"/>
              <w:ind w:right="472"/>
              <w:rPr>
                <w:b/>
                <w:i/>
              </w:rPr>
            </w:pPr>
          </w:p>
          <w:p w:rsidR="00B95B46" w:rsidRDefault="00B95B46" w:rsidP="005539F0">
            <w:pPr>
              <w:tabs>
                <w:tab w:val="left" w:pos="1843"/>
              </w:tabs>
              <w:spacing w:line="280" w:lineRule="atLeast"/>
              <w:ind w:right="472"/>
              <w:rPr>
                <w:b/>
                <w:i/>
              </w:rPr>
            </w:pPr>
            <w:r w:rsidRPr="001E4C41">
              <w:rPr>
                <w:b/>
                <w:i/>
              </w:rPr>
              <w:t xml:space="preserve">Indien de referentieopdracht wordt opgevoerd ivm voldoen aan kerncompetentie </w:t>
            </w:r>
            <w:r w:rsidR="005539F0" w:rsidRPr="001E4C41">
              <w:rPr>
                <w:b/>
                <w:i/>
              </w:rPr>
              <w:t>B</w:t>
            </w:r>
          </w:p>
          <w:p w:rsidR="001E4C41" w:rsidRPr="001E4C41" w:rsidRDefault="001E4C41" w:rsidP="005539F0">
            <w:pPr>
              <w:tabs>
                <w:tab w:val="left" w:pos="1843"/>
              </w:tabs>
              <w:spacing w:line="280" w:lineRule="atLeast"/>
              <w:ind w:right="472"/>
              <w:rPr>
                <w:rFonts w:eastAsia="MS Mincho"/>
                <w:szCs w:val="20"/>
              </w:rPr>
            </w:pPr>
          </w:p>
        </w:tc>
      </w:tr>
      <w:tr w:rsidR="00B95B46" w:rsidRPr="00952775" w:rsidTr="00952775">
        <w:trPr>
          <w:cantSplit/>
          <w:trHeight w:val="1120"/>
        </w:trPr>
        <w:tc>
          <w:tcPr>
            <w:tcW w:w="4537" w:type="dxa"/>
            <w:shd w:val="pct30" w:color="FFFF00" w:fill="auto"/>
          </w:tcPr>
          <w:p w:rsidR="00B95B46" w:rsidRDefault="00B95B46" w:rsidP="00B95B46">
            <w:pPr>
              <w:tabs>
                <w:tab w:val="left" w:pos="1843"/>
              </w:tabs>
              <w:ind w:right="184"/>
            </w:pPr>
            <w:r w:rsidRPr="00BE036C">
              <w:t xml:space="preserve">Beschrijving referentie-opdracht, waaruit kan worden opgemaakt of de onderneming ervaring heeft opgedaan met werving, selectie en terbeschikkingstelling van flexibele arbeidskrachten op geografisch gespreide </w:t>
            </w:r>
            <w:r w:rsidRPr="005539F0">
              <w:t>locaties in minimaal</w:t>
            </w:r>
            <w:r w:rsidR="005741AB" w:rsidRPr="005539F0">
              <w:t xml:space="preserve"> drie</w:t>
            </w:r>
            <w:r w:rsidR="005539F0" w:rsidRPr="005539F0">
              <w:t xml:space="preserve"> </w:t>
            </w:r>
            <w:r w:rsidRPr="005539F0">
              <w:t xml:space="preserve">provincies </w:t>
            </w:r>
            <w:r w:rsidR="005539F0" w:rsidRPr="005539F0">
              <w:t>(</w:t>
            </w:r>
            <w:r w:rsidRPr="005539F0">
              <w:t>of buiten Nederland</w:t>
            </w:r>
            <w:r w:rsidR="005539F0" w:rsidRPr="005539F0">
              <w:t>:</w:t>
            </w:r>
            <w:r w:rsidRPr="005539F0">
              <w:t xml:space="preserve"> vergelijkbaar</w:t>
            </w:r>
            <w:r w:rsidR="005539F0" w:rsidRPr="005539F0">
              <w:t>)</w:t>
            </w:r>
          </w:p>
          <w:p w:rsidR="001E4C41" w:rsidRDefault="001E4C41" w:rsidP="00B95B46">
            <w:pPr>
              <w:tabs>
                <w:tab w:val="left" w:pos="1843"/>
              </w:tabs>
              <w:ind w:right="184"/>
            </w:pPr>
          </w:p>
          <w:p w:rsidR="001E4C41" w:rsidRDefault="001E4C41" w:rsidP="00B95B46">
            <w:pPr>
              <w:tabs>
                <w:tab w:val="left" w:pos="1843"/>
              </w:tabs>
              <w:ind w:right="184"/>
            </w:pPr>
          </w:p>
          <w:p w:rsidR="001E4C41" w:rsidRDefault="001E4C41" w:rsidP="00B95B46">
            <w:pPr>
              <w:tabs>
                <w:tab w:val="left" w:pos="1843"/>
              </w:tabs>
              <w:ind w:right="184"/>
            </w:pPr>
          </w:p>
          <w:p w:rsidR="001E4C41" w:rsidRPr="005539F0" w:rsidRDefault="001E4C41" w:rsidP="00B95B46">
            <w:pPr>
              <w:tabs>
                <w:tab w:val="left" w:pos="1843"/>
              </w:tabs>
              <w:ind w:right="184"/>
            </w:pPr>
          </w:p>
          <w:p w:rsidR="00B95B46" w:rsidRPr="00FE5D2C" w:rsidRDefault="00B95B46" w:rsidP="00B95B46">
            <w:pPr>
              <w:tabs>
                <w:tab w:val="left" w:pos="1843"/>
              </w:tabs>
              <w:ind w:right="1031"/>
            </w:pPr>
          </w:p>
        </w:tc>
        <w:tc>
          <w:tcPr>
            <w:tcW w:w="5107" w:type="dxa"/>
          </w:tcPr>
          <w:p w:rsidR="00B95B46" w:rsidRPr="00952775" w:rsidRDefault="00B95B46" w:rsidP="00B95B46">
            <w:pPr>
              <w:tabs>
                <w:tab w:val="left" w:pos="1843"/>
              </w:tabs>
              <w:spacing w:line="280" w:lineRule="atLeast"/>
              <w:ind w:right="472"/>
              <w:rPr>
                <w:rFonts w:eastAsia="MS Mincho"/>
                <w:szCs w:val="20"/>
              </w:rPr>
            </w:pPr>
          </w:p>
        </w:tc>
      </w:tr>
      <w:tr w:rsidR="005741AB" w:rsidRPr="00952775" w:rsidTr="001E4C41">
        <w:trPr>
          <w:cantSplit/>
          <w:trHeight w:val="804"/>
        </w:trPr>
        <w:tc>
          <w:tcPr>
            <w:tcW w:w="9644" w:type="dxa"/>
            <w:gridSpan w:val="2"/>
            <w:shd w:val="pct30" w:color="FFFF00" w:fill="auto"/>
          </w:tcPr>
          <w:p w:rsidR="001E4C41" w:rsidRDefault="001E4C41" w:rsidP="001E4C41">
            <w:pPr>
              <w:tabs>
                <w:tab w:val="left" w:pos="1843"/>
              </w:tabs>
              <w:spacing w:line="280" w:lineRule="atLeast"/>
              <w:ind w:right="472"/>
              <w:rPr>
                <w:b/>
                <w:i/>
              </w:rPr>
            </w:pPr>
          </w:p>
          <w:p w:rsidR="005741AB" w:rsidRPr="00952775" w:rsidRDefault="005741AB" w:rsidP="001E4C41">
            <w:pPr>
              <w:tabs>
                <w:tab w:val="left" w:pos="1843"/>
              </w:tabs>
              <w:spacing w:line="280" w:lineRule="atLeast"/>
              <w:ind w:right="472"/>
              <w:rPr>
                <w:rFonts w:eastAsia="MS Mincho"/>
                <w:szCs w:val="20"/>
              </w:rPr>
            </w:pPr>
            <w:r w:rsidRPr="00E54278">
              <w:rPr>
                <w:b/>
                <w:i/>
              </w:rPr>
              <w:t xml:space="preserve">Indien de referentieopdracht wordt opgevoerd ivm </w:t>
            </w:r>
            <w:r>
              <w:rPr>
                <w:b/>
                <w:i/>
              </w:rPr>
              <w:t xml:space="preserve">voldoen </w:t>
            </w:r>
            <w:r w:rsidRPr="001E4C41">
              <w:rPr>
                <w:b/>
                <w:i/>
              </w:rPr>
              <w:t xml:space="preserve">aan kerncompetentie </w:t>
            </w:r>
            <w:r w:rsidR="001E4C41" w:rsidRPr="001E4C41">
              <w:rPr>
                <w:b/>
                <w:i/>
              </w:rPr>
              <w:t>C</w:t>
            </w:r>
          </w:p>
        </w:tc>
      </w:tr>
      <w:tr w:rsidR="005741AB" w:rsidRPr="00952775" w:rsidTr="00952775">
        <w:trPr>
          <w:cantSplit/>
          <w:trHeight w:val="1120"/>
        </w:trPr>
        <w:tc>
          <w:tcPr>
            <w:tcW w:w="4537" w:type="dxa"/>
            <w:shd w:val="pct30" w:color="FFFF00" w:fill="auto"/>
          </w:tcPr>
          <w:p w:rsidR="005741AB" w:rsidRDefault="005741AB" w:rsidP="005741AB">
            <w:pPr>
              <w:spacing w:line="0" w:lineRule="atLeast"/>
              <w:ind w:right="330"/>
            </w:pPr>
            <w:r w:rsidRPr="00E0107F">
              <w:lastRenderedPageBreak/>
              <w:t xml:space="preserve">Beschrijving referentie-opdracht, waaruit kan worden opgemaakt of de onderneming ervaring heeft opgedaan met </w:t>
            </w:r>
            <w:r w:rsidR="009C5188" w:rsidRPr="005741AB">
              <w:t xml:space="preserve">het inrichten en gedurende minimaal </w:t>
            </w:r>
            <w:r w:rsidR="001E4C41">
              <w:t>6</w:t>
            </w:r>
            <w:r w:rsidR="009C5188" w:rsidRPr="005741AB">
              <w:t xml:space="preserve"> aaneengesloten maanden instandhouden van een </w:t>
            </w:r>
            <w:r w:rsidR="009C5188">
              <w:t>‘</w:t>
            </w:r>
            <w:r w:rsidR="009C5188" w:rsidRPr="005741AB">
              <w:t>Pool</w:t>
            </w:r>
            <w:r w:rsidR="009C5188">
              <w:t>’</w:t>
            </w:r>
            <w:r w:rsidR="009C5188" w:rsidRPr="005741AB">
              <w:t xml:space="preserve"> van </w:t>
            </w:r>
            <w:r w:rsidR="009C5188">
              <w:t>flexibele arbeidskrachten</w:t>
            </w:r>
            <w:r w:rsidR="001E4C41">
              <w:t xml:space="preserve"> ten behoeve van inzet </w:t>
            </w:r>
            <w:r w:rsidR="001E4C41" w:rsidRPr="00D22F4F">
              <w:t xml:space="preserve">op basis van een Uitzendovereenkomst (uitgezonderd payroll) op functies die in de aard van de Werkzaamheden vergelijkbaar zijn met de </w:t>
            </w:r>
            <w:r w:rsidR="001E4C41">
              <w:t xml:space="preserve">werkzaamheden / functies </w:t>
            </w:r>
            <w:r w:rsidR="001E4C41" w:rsidRPr="00D22F4F">
              <w:t>Klantenadvies / klantenservice</w:t>
            </w:r>
            <w:r w:rsidR="009C5188">
              <w:t xml:space="preserve">. </w:t>
            </w:r>
          </w:p>
          <w:p w:rsidR="005741AB" w:rsidRDefault="005741AB" w:rsidP="005741AB">
            <w:pPr>
              <w:spacing w:line="0" w:lineRule="atLeast"/>
              <w:ind w:right="330"/>
            </w:pPr>
          </w:p>
          <w:p w:rsidR="005741AB" w:rsidRPr="005741AB" w:rsidRDefault="00AB3D26" w:rsidP="00AB3D26">
            <w:pPr>
              <w:tabs>
                <w:tab w:val="left" w:pos="1843"/>
              </w:tabs>
              <w:ind w:right="326"/>
              <w:rPr>
                <w:i/>
              </w:rPr>
            </w:pPr>
            <w:r w:rsidRPr="00EE72EC">
              <w:t xml:space="preserve">Geef hierbij aan </w:t>
            </w:r>
            <w:r>
              <w:t xml:space="preserve">wanneer de ‘Pool’ is ingericht en hoe lang deze is instandgehouden én wat het gemiddeld aantal </w:t>
            </w:r>
            <w:r w:rsidRPr="00EE72EC">
              <w:t xml:space="preserve">flexibele arbeidskrachten </w:t>
            </w:r>
            <w:r>
              <w:t>in de ‘Pool’ was.</w:t>
            </w:r>
          </w:p>
          <w:p w:rsidR="001E4C41" w:rsidRDefault="001E4C41" w:rsidP="005741AB">
            <w:pPr>
              <w:tabs>
                <w:tab w:val="left" w:pos="1843"/>
              </w:tabs>
              <w:ind w:right="184"/>
            </w:pPr>
          </w:p>
          <w:p w:rsidR="001E4C41" w:rsidRDefault="001E4C41" w:rsidP="005741AB">
            <w:pPr>
              <w:tabs>
                <w:tab w:val="left" w:pos="1843"/>
              </w:tabs>
              <w:ind w:right="184"/>
            </w:pPr>
          </w:p>
          <w:p w:rsidR="001E4C41" w:rsidRPr="00BE036C" w:rsidRDefault="001E4C41" w:rsidP="005741AB">
            <w:pPr>
              <w:tabs>
                <w:tab w:val="left" w:pos="1843"/>
              </w:tabs>
              <w:ind w:right="184"/>
            </w:pPr>
          </w:p>
        </w:tc>
        <w:tc>
          <w:tcPr>
            <w:tcW w:w="5107" w:type="dxa"/>
          </w:tcPr>
          <w:p w:rsidR="005741AB" w:rsidRPr="001E4C41" w:rsidRDefault="005741AB" w:rsidP="001E4C41">
            <w:pPr>
              <w:spacing w:line="0" w:lineRule="atLeast"/>
              <w:ind w:right="330"/>
              <w:rPr>
                <w:rFonts w:eastAsia="MS Mincho"/>
                <w:szCs w:val="20"/>
              </w:rPr>
            </w:pPr>
          </w:p>
        </w:tc>
      </w:tr>
      <w:tr w:rsidR="001E4C41" w:rsidRPr="00952775" w:rsidTr="0078168C">
        <w:trPr>
          <w:cantSplit/>
          <w:trHeight w:val="1120"/>
        </w:trPr>
        <w:tc>
          <w:tcPr>
            <w:tcW w:w="9644" w:type="dxa"/>
            <w:gridSpan w:val="2"/>
            <w:shd w:val="pct30" w:color="FFFF00" w:fill="auto"/>
          </w:tcPr>
          <w:p w:rsidR="001E4C41" w:rsidRDefault="001E4C41" w:rsidP="001E4C41">
            <w:pPr>
              <w:spacing w:line="0" w:lineRule="atLeast"/>
              <w:ind w:right="330"/>
              <w:rPr>
                <w:b/>
                <w:i/>
              </w:rPr>
            </w:pPr>
          </w:p>
          <w:p w:rsidR="001E4C41" w:rsidRDefault="001E4C41" w:rsidP="001E4C41">
            <w:pPr>
              <w:spacing w:line="0" w:lineRule="atLeast"/>
              <w:ind w:right="330"/>
            </w:pPr>
            <w:r w:rsidRPr="001E4C41">
              <w:rPr>
                <w:b/>
                <w:i/>
              </w:rPr>
              <w:t xml:space="preserve">Indien de referentieopdracht wordt opgevoerd ivm voldoen aan kerncompetentie </w:t>
            </w:r>
            <w:r>
              <w:rPr>
                <w:b/>
                <w:i/>
              </w:rPr>
              <w:t>D</w:t>
            </w:r>
          </w:p>
        </w:tc>
      </w:tr>
      <w:tr w:rsidR="001E4C41" w:rsidRPr="00952775" w:rsidTr="00952775">
        <w:trPr>
          <w:cantSplit/>
          <w:trHeight w:val="1120"/>
        </w:trPr>
        <w:tc>
          <w:tcPr>
            <w:tcW w:w="4537" w:type="dxa"/>
            <w:shd w:val="pct30" w:color="FFFF00" w:fill="auto"/>
          </w:tcPr>
          <w:p w:rsidR="001E4C41" w:rsidRDefault="001E4C41" w:rsidP="001E4C41">
            <w:pPr>
              <w:spacing w:line="0" w:lineRule="atLeast"/>
              <w:ind w:right="330"/>
            </w:pPr>
            <w:r w:rsidRPr="00E0107F">
              <w:t xml:space="preserve">Beschrijving referentie-opdracht, waaruit kan worden opgemaakt of de onderneming ervaring heeft opgedaan met </w:t>
            </w:r>
            <w:r w:rsidRPr="005741AB">
              <w:t xml:space="preserve">het inrichten en gedurende minimaal </w:t>
            </w:r>
            <w:r>
              <w:t>6</w:t>
            </w:r>
            <w:r w:rsidRPr="005741AB">
              <w:t xml:space="preserve"> aaneengesloten maanden instandhouden van een </w:t>
            </w:r>
            <w:r>
              <w:t>‘</w:t>
            </w:r>
            <w:r w:rsidRPr="005741AB">
              <w:t>Pool</w:t>
            </w:r>
            <w:r>
              <w:t>’</w:t>
            </w:r>
            <w:r w:rsidRPr="005741AB">
              <w:t xml:space="preserve"> van </w:t>
            </w:r>
            <w:r>
              <w:t xml:space="preserve">flexibele arbeidskrachten ten behoeve van inzet </w:t>
            </w:r>
            <w:r w:rsidRPr="00D22F4F">
              <w:t xml:space="preserve">op basis van een Uitzendovereenkomst (uitgezonderd payroll) op functies die in de aard van de Werkzaamheden vergelijkbaar zijn met de </w:t>
            </w:r>
            <w:r>
              <w:t xml:space="preserve">werkzaamheden / functie </w:t>
            </w:r>
            <w:r w:rsidR="003F0323">
              <w:t>Facilitair Medewerker</w:t>
            </w:r>
            <w:r>
              <w:t xml:space="preserve">. </w:t>
            </w:r>
          </w:p>
          <w:p w:rsidR="001E4C41" w:rsidRDefault="001E4C41" w:rsidP="001E4C41">
            <w:pPr>
              <w:spacing w:line="0" w:lineRule="atLeast"/>
              <w:ind w:right="330"/>
            </w:pPr>
          </w:p>
          <w:p w:rsidR="001E4C41" w:rsidRPr="005741AB" w:rsidRDefault="001E4C41" w:rsidP="001E4C41">
            <w:pPr>
              <w:tabs>
                <w:tab w:val="left" w:pos="1843"/>
              </w:tabs>
              <w:ind w:right="326"/>
              <w:rPr>
                <w:i/>
              </w:rPr>
            </w:pPr>
            <w:r w:rsidRPr="00EE72EC">
              <w:t xml:space="preserve">Geef hierbij aan </w:t>
            </w:r>
            <w:r>
              <w:t xml:space="preserve">wanneer de ‘Pool’ is ingericht en hoe lang deze is instandgehouden én wat het gemiddeld aantal </w:t>
            </w:r>
            <w:r w:rsidRPr="00EE72EC">
              <w:t xml:space="preserve">flexibele arbeidskrachten </w:t>
            </w:r>
            <w:r>
              <w:t>in de ‘Pool’ was.</w:t>
            </w:r>
          </w:p>
          <w:p w:rsidR="001E4C41" w:rsidRPr="00E0107F" w:rsidRDefault="001E4C41" w:rsidP="005741AB">
            <w:pPr>
              <w:spacing w:line="0" w:lineRule="atLeast"/>
              <w:ind w:right="330"/>
            </w:pPr>
          </w:p>
        </w:tc>
        <w:tc>
          <w:tcPr>
            <w:tcW w:w="5107" w:type="dxa"/>
          </w:tcPr>
          <w:p w:rsidR="001E4C41" w:rsidRDefault="001E4C41" w:rsidP="003F0323">
            <w:pPr>
              <w:spacing w:line="0" w:lineRule="atLeast"/>
              <w:ind w:right="330"/>
            </w:pPr>
          </w:p>
        </w:tc>
      </w:tr>
    </w:tbl>
    <w:p w:rsidR="00FE5D2C" w:rsidRDefault="00FE5D2C" w:rsidP="000E4F6B">
      <w:pPr>
        <w:pStyle w:val="Toelichting"/>
        <w:ind w:right="1031"/>
        <w:rPr>
          <w:rFonts w:ascii="Verdana" w:hAnsi="Verdana"/>
          <w:sz w:val="18"/>
          <w:szCs w:val="18"/>
        </w:rPr>
      </w:pPr>
    </w:p>
    <w:p w:rsidR="00FE5D2C" w:rsidRDefault="00FE5D2C" w:rsidP="000E4F6B">
      <w:pPr>
        <w:ind w:right="1031"/>
        <w:rPr>
          <w:rFonts w:eastAsia="MS Mincho"/>
        </w:rPr>
      </w:pPr>
      <w:r>
        <w:br w:type="page"/>
      </w: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lastRenderedPageBreak/>
        <w:t>Ondertekening namens de o</w:t>
      </w:r>
      <w:r w:rsidR="00227FC7" w:rsidRPr="001F50B8">
        <w:rPr>
          <w:rFonts w:ascii="Verdana" w:hAnsi="Verdana"/>
          <w:sz w:val="18"/>
          <w:szCs w:val="18"/>
        </w:rPr>
        <w:t>pdrachtgevende instantie</w:t>
      </w:r>
      <w:r w:rsidR="00CB776F">
        <w:rPr>
          <w:rFonts w:ascii="Verdana" w:hAnsi="Verdana"/>
          <w:sz w:val="18"/>
          <w:szCs w:val="18"/>
        </w:rPr>
        <w:t xml:space="preserve"> (referent)</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ind w:right="497"/>
            </w:pPr>
          </w:p>
        </w:tc>
      </w:tr>
      <w:tr w:rsidR="00227FC7" w:rsidTr="0049119A">
        <w:tc>
          <w:tcPr>
            <w:tcW w:w="3403" w:type="dxa"/>
            <w:tcBorders>
              <w:bottom w:val="nil"/>
            </w:tcBorders>
          </w:tcPr>
          <w:p w:rsidR="00227FC7" w:rsidRDefault="00227FC7" w:rsidP="000E4F6B">
            <w:pPr>
              <w:ind w:right="1031"/>
            </w:pPr>
            <w:r>
              <w:t>Bedrijf:</w:t>
            </w:r>
          </w:p>
        </w:tc>
        <w:tc>
          <w:tcPr>
            <w:tcW w:w="6237" w:type="dxa"/>
            <w:tcBorders>
              <w:bottom w:val="nil"/>
            </w:tcBorders>
          </w:tcPr>
          <w:p w:rsidR="00227FC7" w:rsidRDefault="00227FC7" w:rsidP="00B7782F">
            <w:pPr>
              <w:pStyle w:val="Koptekst"/>
              <w:tabs>
                <w:tab w:val="clear" w:pos="4536"/>
                <w:tab w:val="clear" w:pos="9072"/>
              </w:tabs>
              <w:ind w:right="497"/>
            </w:pPr>
          </w:p>
        </w:tc>
      </w:tr>
      <w:tr w:rsidR="00227FC7" w:rsidTr="0049119A">
        <w:trPr>
          <w:trHeight w:val="1760"/>
        </w:trPr>
        <w:tc>
          <w:tcPr>
            <w:tcW w:w="3403" w:type="dxa"/>
          </w:tcPr>
          <w:p w:rsidR="00227FC7" w:rsidRDefault="00227FC7" w:rsidP="000E4F6B">
            <w:pPr>
              <w:ind w:right="1031"/>
            </w:pPr>
            <w:r>
              <w:t>Handtekening:</w:t>
            </w:r>
          </w:p>
        </w:tc>
        <w:tc>
          <w:tcPr>
            <w:tcW w:w="6237" w:type="dxa"/>
          </w:tcPr>
          <w:p w:rsidR="00227FC7" w:rsidRDefault="00227FC7" w:rsidP="00B7782F">
            <w:pPr>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ind w:right="497"/>
            </w:pPr>
          </w:p>
        </w:tc>
      </w:tr>
    </w:tbl>
    <w:p w:rsidR="00CB776F" w:rsidRDefault="00CB776F" w:rsidP="00CB776F">
      <w:pPr>
        <w:pStyle w:val="Toelichting"/>
        <w:ind w:left="-1560" w:right="1031"/>
        <w:rPr>
          <w:rFonts w:ascii="Verdana" w:hAnsi="Verdana"/>
          <w:sz w:val="18"/>
          <w:szCs w:val="18"/>
        </w:rPr>
      </w:pPr>
    </w:p>
    <w:p w:rsidR="00227FC7" w:rsidRPr="001F50B8" w:rsidRDefault="00F530D5" w:rsidP="00CB776F">
      <w:pPr>
        <w:pStyle w:val="Toelichting"/>
        <w:ind w:left="-1560" w:right="1031"/>
        <w:rPr>
          <w:rFonts w:ascii="Verdana" w:hAnsi="Verdana"/>
          <w:sz w:val="18"/>
          <w:szCs w:val="18"/>
        </w:rPr>
      </w:pPr>
      <w:r>
        <w:rPr>
          <w:rFonts w:ascii="Verdana" w:hAnsi="Verdana"/>
          <w:sz w:val="18"/>
          <w:szCs w:val="18"/>
        </w:rPr>
        <w:t>Ondertekening namens de o</w:t>
      </w:r>
      <w:r w:rsidR="00CB776F">
        <w:rPr>
          <w:rFonts w:ascii="Verdana" w:hAnsi="Verdana"/>
          <w:sz w:val="18"/>
          <w:szCs w:val="18"/>
        </w:rPr>
        <w:t xml:space="preserve">nderneming die de referentieopdracht heeft uitgevoerd (dus </w:t>
      </w:r>
      <w:r w:rsidR="00227FC7" w:rsidRPr="001F50B8">
        <w:rPr>
          <w:rFonts w:ascii="Verdana" w:hAnsi="Verdana"/>
          <w:sz w:val="18"/>
          <w:szCs w:val="18"/>
        </w:rPr>
        <w:t>Inschrijver</w:t>
      </w:r>
      <w:r w:rsidR="00CB776F">
        <w:rPr>
          <w:rFonts w:ascii="Verdana" w:hAnsi="Verdana"/>
          <w:sz w:val="18"/>
          <w:szCs w:val="18"/>
        </w:rPr>
        <w:t>, Combinant of Derde)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0E4F6B">
            <w:pPr>
              <w:ind w:right="1031"/>
            </w:pPr>
            <w:r>
              <w:t xml:space="preserve">Naam: </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Functie:</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Bedrijf:</w:t>
            </w:r>
          </w:p>
        </w:tc>
        <w:tc>
          <w:tcPr>
            <w:tcW w:w="6237" w:type="dxa"/>
          </w:tcPr>
          <w:p w:rsidR="00227FC7" w:rsidRDefault="00227FC7" w:rsidP="00B7782F">
            <w:pPr>
              <w:tabs>
                <w:tab w:val="left" w:pos="5600"/>
              </w:tabs>
              <w:ind w:right="497"/>
            </w:pPr>
          </w:p>
        </w:tc>
      </w:tr>
      <w:tr w:rsidR="00227FC7" w:rsidTr="0049119A">
        <w:trPr>
          <w:trHeight w:val="1779"/>
        </w:trPr>
        <w:tc>
          <w:tcPr>
            <w:tcW w:w="3403" w:type="dxa"/>
          </w:tcPr>
          <w:p w:rsidR="00227FC7" w:rsidRDefault="00227FC7" w:rsidP="000E4F6B">
            <w:pPr>
              <w:ind w:right="1031"/>
            </w:pPr>
            <w:r>
              <w:t>Handtekening:</w:t>
            </w:r>
          </w:p>
        </w:tc>
        <w:tc>
          <w:tcPr>
            <w:tcW w:w="6237" w:type="dxa"/>
          </w:tcPr>
          <w:p w:rsidR="00227FC7" w:rsidRDefault="00227FC7" w:rsidP="00B7782F">
            <w:pPr>
              <w:tabs>
                <w:tab w:val="left" w:pos="5600"/>
              </w:tabs>
              <w:ind w:right="497"/>
            </w:pPr>
          </w:p>
        </w:tc>
      </w:tr>
      <w:tr w:rsidR="00227FC7" w:rsidTr="0049119A">
        <w:tc>
          <w:tcPr>
            <w:tcW w:w="3403" w:type="dxa"/>
          </w:tcPr>
          <w:p w:rsidR="00227FC7" w:rsidRDefault="00227FC7" w:rsidP="000E4F6B">
            <w:pPr>
              <w:ind w:right="1031"/>
            </w:pPr>
            <w:r>
              <w:t>Datum:</w:t>
            </w:r>
          </w:p>
        </w:tc>
        <w:tc>
          <w:tcPr>
            <w:tcW w:w="6237" w:type="dxa"/>
          </w:tcPr>
          <w:p w:rsidR="00227FC7" w:rsidRDefault="00227FC7" w:rsidP="00B7782F">
            <w:pPr>
              <w:tabs>
                <w:tab w:val="left" w:pos="5600"/>
              </w:tabs>
              <w:ind w:right="497"/>
            </w:pPr>
          </w:p>
        </w:tc>
      </w:tr>
    </w:tbl>
    <w:p w:rsidR="000E4F6B" w:rsidRDefault="000E4F6B" w:rsidP="000E4F6B">
      <w:pPr>
        <w:spacing w:before="120" w:after="120" w:line="280" w:lineRule="atLeast"/>
        <w:ind w:right="1031"/>
        <w:rPr>
          <w:rFonts w:eastAsia="MS Mincho"/>
          <w:b/>
          <w:sz w:val="20"/>
          <w:szCs w:val="20"/>
        </w:rPr>
      </w:pPr>
    </w:p>
    <w:p w:rsidR="000E4F6B" w:rsidRDefault="000E4F6B" w:rsidP="00CB776F">
      <w:pPr>
        <w:spacing w:before="120" w:after="120" w:line="280" w:lineRule="atLeast"/>
        <w:ind w:left="-1560" w:right="1031"/>
        <w:rPr>
          <w:sz w:val="16"/>
          <w:szCs w:val="16"/>
        </w:rPr>
      </w:pPr>
      <w:r w:rsidRPr="00CB776F">
        <w:rPr>
          <w:b/>
          <w:sz w:val="16"/>
          <w:szCs w:val="16"/>
        </w:rPr>
        <w:t>NB.</w:t>
      </w:r>
      <w:r>
        <w:rPr>
          <w:sz w:val="16"/>
          <w:szCs w:val="16"/>
        </w:rPr>
        <w:t xml:space="preserve"> Bij I</w:t>
      </w:r>
      <w:r w:rsidRPr="009B04B5">
        <w:rPr>
          <w:sz w:val="16"/>
          <w:szCs w:val="16"/>
        </w:rPr>
        <w:t xml:space="preserve">nschrijving </w:t>
      </w:r>
      <w:r>
        <w:rPr>
          <w:sz w:val="16"/>
          <w:szCs w:val="16"/>
        </w:rPr>
        <w:t xml:space="preserve">moet een ingevuld format </w:t>
      </w:r>
      <w:r w:rsidRPr="003F40C3">
        <w:rPr>
          <w:sz w:val="16"/>
          <w:szCs w:val="16"/>
        </w:rPr>
        <w:t xml:space="preserve">‘Specificatie referentieopdracht’ </w:t>
      </w:r>
      <w:r>
        <w:rPr>
          <w:sz w:val="16"/>
          <w:szCs w:val="16"/>
        </w:rPr>
        <w:t xml:space="preserve">worden ingediend. Deze hoeft bij Inschrijving nog níet te zijn ondertekend: niet door </w:t>
      </w:r>
      <w:r w:rsidR="00CB776F">
        <w:rPr>
          <w:sz w:val="16"/>
          <w:szCs w:val="16"/>
        </w:rPr>
        <w:t xml:space="preserve">de </w:t>
      </w:r>
      <w:r w:rsidR="00CB776F" w:rsidRPr="009B04B5">
        <w:rPr>
          <w:sz w:val="16"/>
          <w:szCs w:val="16"/>
        </w:rPr>
        <w:t xml:space="preserve"> opdrachtgevende instantie</w:t>
      </w:r>
      <w:r w:rsidR="00CB776F">
        <w:rPr>
          <w:sz w:val="16"/>
          <w:szCs w:val="16"/>
        </w:rPr>
        <w:t xml:space="preserve"> (de referent)</w:t>
      </w:r>
      <w:r>
        <w:rPr>
          <w:sz w:val="16"/>
          <w:szCs w:val="16"/>
        </w:rPr>
        <w:t xml:space="preserve"> en evenmin door</w:t>
      </w:r>
      <w:r w:rsidR="00CB776F">
        <w:rPr>
          <w:sz w:val="16"/>
          <w:szCs w:val="16"/>
        </w:rPr>
        <w:t xml:space="preserve"> de onderneming die de referentieopdracht heeft uitgevoerd (dus Inschrijver, Combinant of Derde)</w:t>
      </w:r>
      <w:r w:rsidRPr="009B04B5">
        <w:rPr>
          <w:sz w:val="16"/>
          <w:szCs w:val="16"/>
        </w:rPr>
        <w:t>.</w:t>
      </w:r>
    </w:p>
    <w:p w:rsidR="000E4F6B" w:rsidRDefault="000E4F6B" w:rsidP="00CB776F">
      <w:pPr>
        <w:spacing w:before="120" w:after="120" w:line="280" w:lineRule="atLeast"/>
        <w:ind w:left="-1560" w:right="1031"/>
        <w:rPr>
          <w:sz w:val="16"/>
          <w:szCs w:val="16"/>
        </w:rPr>
      </w:pPr>
      <w:r>
        <w:rPr>
          <w:sz w:val="16"/>
          <w:szCs w:val="16"/>
        </w:rPr>
        <w:t xml:space="preserve">De </w:t>
      </w:r>
      <w:r w:rsidRPr="00CB776F">
        <w:rPr>
          <w:sz w:val="16"/>
          <w:szCs w:val="16"/>
          <w:u w:val="single"/>
        </w:rPr>
        <w:t>winnende</w:t>
      </w:r>
      <w:r>
        <w:rPr>
          <w:sz w:val="16"/>
          <w:szCs w:val="16"/>
        </w:rPr>
        <w:t xml:space="preserve"> Inschrijver dient, op verzoek daartoe van het IUC DJI, de r</w:t>
      </w:r>
      <w:r w:rsidRPr="003F40C3">
        <w:rPr>
          <w:sz w:val="16"/>
          <w:szCs w:val="16"/>
        </w:rPr>
        <w:t>eeds bij Inschrijving ingediende bijlage</w:t>
      </w:r>
      <w:r w:rsidR="00CB776F">
        <w:rPr>
          <w:sz w:val="16"/>
          <w:szCs w:val="16"/>
        </w:rPr>
        <w:t xml:space="preserve"> </w:t>
      </w:r>
      <w:r w:rsidRPr="003F40C3">
        <w:rPr>
          <w:sz w:val="16"/>
          <w:szCs w:val="16"/>
        </w:rPr>
        <w:t>3</w:t>
      </w:r>
      <w:r>
        <w:rPr>
          <w:sz w:val="16"/>
          <w:szCs w:val="16"/>
        </w:rPr>
        <w:t xml:space="preserve"> nogmaals in te dienen</w:t>
      </w:r>
      <w:r w:rsidRPr="003F40C3">
        <w:rPr>
          <w:sz w:val="16"/>
          <w:szCs w:val="16"/>
        </w:rPr>
        <w:t>,</w:t>
      </w:r>
      <w:r>
        <w:rPr>
          <w:sz w:val="16"/>
          <w:szCs w:val="16"/>
        </w:rPr>
        <w:t xml:space="preserve"> maar</w:t>
      </w:r>
      <w:r w:rsidRPr="003F40C3">
        <w:rPr>
          <w:sz w:val="16"/>
          <w:szCs w:val="16"/>
        </w:rPr>
        <w:t xml:space="preserve"> ditmaal </w:t>
      </w:r>
      <w:r w:rsidR="00CB776F">
        <w:rPr>
          <w:sz w:val="16"/>
          <w:szCs w:val="16"/>
        </w:rPr>
        <w:t xml:space="preserve">wél </w:t>
      </w:r>
      <w:r w:rsidRPr="003F40C3">
        <w:rPr>
          <w:sz w:val="16"/>
          <w:szCs w:val="16"/>
        </w:rPr>
        <w:t>ondertekend door</w:t>
      </w:r>
      <w:r w:rsidR="00CB776F">
        <w:rPr>
          <w:sz w:val="16"/>
          <w:szCs w:val="16"/>
        </w:rPr>
        <w:t xml:space="preserve"> door de </w:t>
      </w:r>
      <w:r w:rsidR="00CB776F" w:rsidRPr="009B04B5">
        <w:rPr>
          <w:sz w:val="16"/>
          <w:szCs w:val="16"/>
        </w:rPr>
        <w:t xml:space="preserve"> opdrachtgevende instantie</w:t>
      </w:r>
      <w:r w:rsidR="00CB776F">
        <w:rPr>
          <w:sz w:val="16"/>
          <w:szCs w:val="16"/>
        </w:rPr>
        <w:t xml:space="preserve"> (de referent) en door </w:t>
      </w:r>
      <w:r>
        <w:rPr>
          <w:sz w:val="16"/>
          <w:szCs w:val="16"/>
        </w:rPr>
        <w:t xml:space="preserve">de onderneming die de referentieopdracht heeft uitgevoerd (dus Inschrijver, Combinant of Derde). </w:t>
      </w:r>
    </w:p>
    <w:p w:rsidR="000E4F6B" w:rsidRDefault="000E4F6B" w:rsidP="000E4F6B">
      <w:pPr>
        <w:spacing w:before="120" w:after="120" w:line="280" w:lineRule="atLeast"/>
        <w:ind w:right="1031"/>
        <w:rPr>
          <w:rFonts w:eastAsia="MS Mincho"/>
          <w:b/>
          <w:sz w:val="20"/>
          <w:szCs w:val="20"/>
        </w:rPr>
      </w:pPr>
    </w:p>
    <w:sectPr w:rsidR="000E4F6B"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Utopia">
    <w:altName w:val="Arial"/>
    <w:charset w:val="00"/>
    <w:family w:val="swiss"/>
    <w:pitch w:val="variable"/>
    <w:sig w:usb0="00000001" w:usb1="00000000" w:usb2="00000000" w:usb3="00000000" w:csb0="00000093" w:csb1="00000000"/>
  </w:font>
  <w:font w:name="Utopia Bold">
    <w:altName w:val="Times New Roman"/>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984AF9">
            <w:fldChar w:fldCharType="begin"/>
          </w:r>
          <w:r w:rsidR="00984AF9">
            <w:instrText xml:space="preserve"> NUMPAGES   \* MERGEFORMAT </w:instrText>
          </w:r>
          <w:r w:rsidR="00984AF9">
            <w:fldChar w:fldCharType="separate"/>
          </w:r>
          <w:r w:rsidR="00D72223">
            <w:t>4</w:t>
          </w:r>
          <w:r w:rsidR="00984AF9">
            <w:fldChar w:fldCharType="end"/>
          </w:r>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r w:rsidR="00984AF9">
            <w:fldChar w:fldCharType="begin"/>
          </w:r>
          <w:r w:rsidR="00984AF9">
            <w:instrText xml:space="preserve"> NUMPAGES   \* MERGEFORMAT </w:instrText>
          </w:r>
          <w:r w:rsidR="00984AF9">
            <w:fldChar w:fldCharType="separate"/>
          </w:r>
          <w:r w:rsidR="00D72223">
            <w:t>4</w:t>
          </w:r>
          <w:r w:rsidR="00984AF9">
            <w:fldChar w:fldCharType="end"/>
          </w:r>
        </w:p>
      </w:tc>
    </w:tr>
  </w:tbl>
  <w:p w:rsidR="00A22467" w:rsidRDefault="00A22467"/>
  <w:p w:rsidR="00A22467" w:rsidRDefault="00A22467"/>
  <w:p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984AF9">
            <w:t>2</w:t>
          </w:r>
          <w:r w:rsidR="00D72223">
            <w:fldChar w:fldCharType="end"/>
          </w:r>
          <w:r w:rsidRPr="006B1455">
            <w:t xml:space="preserve"> van </w:t>
          </w:r>
          <w:r w:rsidR="00984AF9">
            <w:fldChar w:fldCharType="begin"/>
          </w:r>
          <w:r w:rsidR="00984AF9">
            <w:instrText xml:space="preserve"> NUMPAGES   \* MERGEFORMAT </w:instrText>
          </w:r>
          <w:r w:rsidR="00984AF9">
            <w:fldChar w:fldCharType="separate"/>
          </w:r>
          <w:r w:rsidR="00984AF9">
            <w:t>7</w:t>
          </w:r>
          <w:r w:rsidR="00984AF9">
            <w:fldChar w:fldCharType="end"/>
          </w:r>
        </w:p>
      </w:tc>
    </w:tr>
  </w:tbl>
  <w:p w:rsidR="00A22467" w:rsidRDefault="00A22467"/>
  <w:p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8C5B45" w:rsidRPr="000619FE" w:rsidRDefault="008C5B45" w:rsidP="008C5B45">
          <w:pPr>
            <w:adjustRightInd w:val="0"/>
            <w:spacing w:line="180" w:lineRule="exact"/>
            <w:rPr>
              <w:rStyle w:val="Huisstijl-Koptekst"/>
              <w:sz w:val="16"/>
              <w:szCs w:val="16"/>
            </w:rPr>
          </w:pPr>
          <w:r w:rsidRPr="000619FE">
            <w:rPr>
              <w:rStyle w:val="Huisstijl-Koptekst"/>
              <w:sz w:val="16"/>
              <w:szCs w:val="16"/>
            </w:rPr>
            <w:t xml:space="preserve">Europese </w:t>
          </w:r>
          <w:r w:rsidRPr="00357FF7">
            <w:rPr>
              <w:rStyle w:val="Huisstijl-Koptekst"/>
              <w:sz w:val="16"/>
              <w:szCs w:val="16"/>
            </w:rPr>
            <w:t>aanbesteding IFA</w:t>
          </w:r>
          <w:r w:rsidR="00357FF7" w:rsidRPr="00357FF7">
            <w:rPr>
              <w:rStyle w:val="Huisstijl-Koptekst"/>
              <w:sz w:val="16"/>
              <w:szCs w:val="16"/>
            </w:rPr>
            <w:t>R 2022</w:t>
          </w:r>
          <w:r w:rsidRPr="00357FF7">
            <w:rPr>
              <w:rStyle w:val="Huisstijl-Koptekst"/>
              <w:sz w:val="16"/>
              <w:szCs w:val="16"/>
            </w:rPr>
            <w:t>, kenmerk IUC DJI/INEA/</w:t>
          </w:r>
          <w:r w:rsidR="00357FF7" w:rsidRPr="00357FF7">
            <w:rPr>
              <w:rStyle w:val="Huisstijl-Koptekst"/>
              <w:sz w:val="16"/>
              <w:szCs w:val="16"/>
            </w:rPr>
            <w:t>CV</w:t>
          </w:r>
          <w:r w:rsidRPr="00357FF7">
            <w:rPr>
              <w:rStyle w:val="Huisstijl-Koptekst"/>
              <w:sz w:val="16"/>
              <w:szCs w:val="16"/>
            </w:rPr>
            <w:t>/</w:t>
          </w:r>
          <w:r w:rsidR="00357FF7" w:rsidRPr="00357FF7">
            <w:rPr>
              <w:rStyle w:val="Huisstijl-Koptekst"/>
              <w:sz w:val="16"/>
              <w:szCs w:val="16"/>
            </w:rPr>
            <w:t>2021-2</w:t>
          </w:r>
          <w:r w:rsidRPr="00357FF7">
            <w:rPr>
              <w:rStyle w:val="Huisstijl-Koptekst"/>
              <w:sz w:val="16"/>
              <w:szCs w:val="16"/>
            </w:rPr>
            <w:t xml:space="preserve"> </w:t>
          </w:r>
        </w:p>
        <w:p w:rsidR="008C5B45" w:rsidRPr="000619FE" w:rsidRDefault="008C5B45" w:rsidP="008C5B45">
          <w:pPr>
            <w:adjustRightInd w:val="0"/>
            <w:spacing w:line="180" w:lineRule="exact"/>
            <w:rPr>
              <w:sz w:val="16"/>
              <w:szCs w:val="16"/>
            </w:rPr>
          </w:pPr>
          <w:r w:rsidRPr="00984AF9">
            <w:rPr>
              <w:rStyle w:val="Huisstijl-Koptekst"/>
              <w:sz w:val="16"/>
              <w:szCs w:val="16"/>
            </w:rPr>
            <w:t>Bijlage 3</w:t>
          </w:r>
          <w:r w:rsidR="00D156D4" w:rsidRPr="00984AF9">
            <w:rPr>
              <w:rStyle w:val="Huisstijl-Koptekst"/>
              <w:sz w:val="16"/>
              <w:szCs w:val="16"/>
            </w:rPr>
            <w:t>G</w:t>
          </w:r>
          <w:r w:rsidRPr="00984AF9">
            <w:rPr>
              <w:rStyle w:val="Huisstijl-Koptekst"/>
              <w:sz w:val="16"/>
              <w:szCs w:val="16"/>
            </w:rPr>
            <w:t xml:space="preserve"> Specificatie referentieformulier </w:t>
          </w:r>
          <w:r w:rsidR="00357FF7" w:rsidRPr="00984AF9">
            <w:rPr>
              <w:rStyle w:val="Huisstijl-Koptekst"/>
              <w:sz w:val="16"/>
              <w:szCs w:val="16"/>
            </w:rPr>
            <w:t xml:space="preserve">Perceel </w:t>
          </w:r>
          <w:r w:rsidR="00D156D4" w:rsidRPr="00984AF9">
            <w:rPr>
              <w:rStyle w:val="Huisstijl-Koptekst"/>
              <w:sz w:val="16"/>
              <w:szCs w:val="16"/>
            </w:rPr>
            <w:t>7</w:t>
          </w:r>
          <w:r w:rsidR="00357FF7" w:rsidRPr="00984AF9">
            <w:rPr>
              <w:rStyle w:val="Huisstijl-Koptekst"/>
              <w:sz w:val="16"/>
              <w:szCs w:val="16"/>
            </w:rPr>
            <w:t xml:space="preserve"> </w:t>
          </w:r>
          <w:r w:rsidRPr="00984AF9">
            <w:rPr>
              <w:rStyle w:val="Huisstijl-Koptekst"/>
              <w:sz w:val="16"/>
              <w:szCs w:val="16"/>
            </w:rPr>
            <w:t>ve</w:t>
          </w:r>
          <w:r w:rsidRPr="000619FE">
            <w:rPr>
              <w:rStyle w:val="Huisstijl-Koptekst"/>
              <w:sz w:val="16"/>
              <w:szCs w:val="16"/>
            </w:rPr>
            <w:t xml:space="preserve">rsie: Publicatie </w:t>
          </w:r>
        </w:p>
        <w:p w:rsidR="00492A5E" w:rsidRPr="002E14E1" w:rsidRDefault="00492A5E" w:rsidP="00E06AE0">
          <w:pPr>
            <w:adjustRightInd w:val="0"/>
            <w:spacing w:line="180" w:lineRule="exact"/>
            <w:rPr>
              <w:sz w:val="13"/>
            </w:rPr>
          </w:pPr>
        </w:p>
      </w:tc>
    </w:tr>
  </w:tbl>
  <w:p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A5E" w:rsidRDefault="001109E6" w:rsidP="006E263E">
    <w:r>
      <w:rPr>
        <w:noProof/>
      </w:rPr>
      <mc:AlternateContent>
        <mc:Choice Requires="wps">
          <w:drawing>
            <wp:anchor distT="0" distB="0" distL="114300" distR="114300" simplePos="0" relativeHeight="251657728" behindDoc="0" locked="0" layoutInCell="1" allowOverlap="1" wp14:anchorId="5ED216F3" wp14:editId="3CC7502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216F3"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3F09EB34" wp14:editId="7A9110D7">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2C6DB6" w:rsidP="006E263E">
                          <w:pPr>
                            <w:spacing w:line="240" w:lineRule="auto"/>
                          </w:pPr>
                          <w:r>
                            <w:rPr>
                              <w:noProof/>
                            </w:rPr>
                            <w:drawing>
                              <wp:inline distT="0" distB="0" distL="0" distR="0" wp14:anchorId="3F75CE17" wp14:editId="257027D1">
                                <wp:extent cx="2340610" cy="1583055"/>
                                <wp:effectExtent l="0" t="0" r="2540" b="0"/>
                                <wp:docPr id="28" name="Afbeelding 28"/>
                                <wp:cNvGraphicFramePr/>
                                <a:graphic xmlns:a="http://schemas.openxmlformats.org/drawingml/2006/main">
                                  <a:graphicData uri="http://schemas.openxmlformats.org/drawingml/2006/picture">
                                    <pic:pic xmlns:pic="http://schemas.openxmlformats.org/drawingml/2006/picture">
                                      <pic:nvPicPr>
                                        <pic:cNvPr id="28" name="Afbeelding 28"/>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rsidR="00492A5E" w:rsidRDefault="00492A5E" w:rsidP="006E263E"/>
                </w:txbxContent>
              </v:textbox>
              <w10:wrap anchory="page"/>
            </v:shape>
          </w:pict>
        </mc:Fallback>
      </mc:AlternateContent>
    </w:r>
  </w:p>
  <w:p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5C8423B"/>
    <w:multiLevelType w:val="hybridMultilevel"/>
    <w:tmpl w:val="16CCD5A4"/>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8C31AE3"/>
    <w:multiLevelType w:val="hybridMultilevel"/>
    <w:tmpl w:val="2056F472"/>
    <w:lvl w:ilvl="0" w:tplc="B0B83074">
      <w:start w:val="1"/>
      <w:numFmt w:val="bullet"/>
      <w:lvlText w:val="-"/>
      <w:lvlJc w:val="left"/>
      <w:pPr>
        <w:ind w:left="1080" w:hanging="360"/>
      </w:pPr>
      <w:rPr>
        <w:rFonts w:ascii="Corbel" w:eastAsia="Times New Roman" w:hAnsi="Corbel" w:cs="Times New Roman" w:hint="default"/>
      </w:rPr>
    </w:lvl>
    <w:lvl w:ilvl="1" w:tplc="04130003">
      <w:start w:val="1"/>
      <w:numFmt w:val="bullet"/>
      <w:lvlText w:val="o"/>
      <w:lvlJc w:val="left"/>
      <w:pPr>
        <w:ind w:left="1450" w:hanging="360"/>
      </w:pPr>
      <w:rPr>
        <w:rFonts w:ascii="Courier New" w:hAnsi="Courier New" w:cs="Courier New" w:hint="default"/>
      </w:rPr>
    </w:lvl>
    <w:lvl w:ilvl="2" w:tplc="04130005">
      <w:start w:val="1"/>
      <w:numFmt w:val="bullet"/>
      <w:lvlText w:val=""/>
      <w:lvlJc w:val="left"/>
      <w:pPr>
        <w:ind w:left="2170" w:hanging="360"/>
      </w:pPr>
      <w:rPr>
        <w:rFonts w:ascii="Wingdings" w:hAnsi="Wingdings" w:hint="default"/>
      </w:rPr>
    </w:lvl>
    <w:lvl w:ilvl="3" w:tplc="04130001" w:tentative="1">
      <w:start w:val="1"/>
      <w:numFmt w:val="bullet"/>
      <w:lvlText w:val=""/>
      <w:lvlJc w:val="left"/>
      <w:pPr>
        <w:ind w:left="2890" w:hanging="360"/>
      </w:pPr>
      <w:rPr>
        <w:rFonts w:ascii="Symbol" w:hAnsi="Symbol" w:hint="default"/>
      </w:rPr>
    </w:lvl>
    <w:lvl w:ilvl="4" w:tplc="04130003" w:tentative="1">
      <w:start w:val="1"/>
      <w:numFmt w:val="bullet"/>
      <w:lvlText w:val="o"/>
      <w:lvlJc w:val="left"/>
      <w:pPr>
        <w:ind w:left="3610" w:hanging="360"/>
      </w:pPr>
      <w:rPr>
        <w:rFonts w:ascii="Courier New" w:hAnsi="Courier New" w:cs="Courier New" w:hint="default"/>
      </w:rPr>
    </w:lvl>
    <w:lvl w:ilvl="5" w:tplc="04130005" w:tentative="1">
      <w:start w:val="1"/>
      <w:numFmt w:val="bullet"/>
      <w:lvlText w:val=""/>
      <w:lvlJc w:val="left"/>
      <w:pPr>
        <w:ind w:left="4330" w:hanging="360"/>
      </w:pPr>
      <w:rPr>
        <w:rFonts w:ascii="Wingdings" w:hAnsi="Wingdings" w:hint="default"/>
      </w:rPr>
    </w:lvl>
    <w:lvl w:ilvl="6" w:tplc="04130001" w:tentative="1">
      <w:start w:val="1"/>
      <w:numFmt w:val="bullet"/>
      <w:lvlText w:val=""/>
      <w:lvlJc w:val="left"/>
      <w:pPr>
        <w:ind w:left="5050" w:hanging="360"/>
      </w:pPr>
      <w:rPr>
        <w:rFonts w:ascii="Symbol" w:hAnsi="Symbol" w:hint="default"/>
      </w:rPr>
    </w:lvl>
    <w:lvl w:ilvl="7" w:tplc="04130003" w:tentative="1">
      <w:start w:val="1"/>
      <w:numFmt w:val="bullet"/>
      <w:lvlText w:val="o"/>
      <w:lvlJc w:val="left"/>
      <w:pPr>
        <w:ind w:left="5770" w:hanging="360"/>
      </w:pPr>
      <w:rPr>
        <w:rFonts w:ascii="Courier New" w:hAnsi="Courier New" w:cs="Courier New" w:hint="default"/>
      </w:rPr>
    </w:lvl>
    <w:lvl w:ilvl="8" w:tplc="04130005" w:tentative="1">
      <w:start w:val="1"/>
      <w:numFmt w:val="bullet"/>
      <w:lvlText w:val=""/>
      <w:lvlJc w:val="left"/>
      <w:pPr>
        <w:ind w:left="6490" w:hanging="360"/>
      </w:pPr>
      <w:rPr>
        <w:rFonts w:ascii="Wingdings" w:hAnsi="Wingdings" w:hint="default"/>
      </w:r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3014DEF"/>
    <w:multiLevelType w:val="hybridMultilevel"/>
    <w:tmpl w:val="0CA6BED0"/>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A100731"/>
    <w:multiLevelType w:val="hybridMultilevel"/>
    <w:tmpl w:val="C506FC46"/>
    <w:lvl w:ilvl="0" w:tplc="F6C8E1CE">
      <w:start w:val="1"/>
      <w:numFmt w:val="bullet"/>
      <w:lvlText w:val=""/>
      <w:lvlJc w:val="left"/>
      <w:pPr>
        <w:ind w:left="720" w:hanging="360"/>
      </w:pPr>
      <w:rPr>
        <w:rFonts w:ascii="Wingdings" w:hAnsi="Wingdings" w:hint="default"/>
        <w:color w:val="auto"/>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5"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6"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7" w15:restartNumberingAfterBreak="0">
    <w:nsid w:val="6BF56BB3"/>
    <w:multiLevelType w:val="hybridMultilevel"/>
    <w:tmpl w:val="8FE0FE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0"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40"/>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8"/>
  </w:num>
  <w:num w:numId="16">
    <w:abstractNumId w:val="32"/>
  </w:num>
  <w:num w:numId="17">
    <w:abstractNumId w:val="16"/>
  </w:num>
  <w:num w:numId="18">
    <w:abstractNumId w:val="28"/>
  </w:num>
  <w:num w:numId="19">
    <w:abstractNumId w:val="31"/>
  </w:num>
  <w:num w:numId="20">
    <w:abstractNumId w:val="26"/>
  </w:num>
  <w:num w:numId="21">
    <w:abstractNumId w:val="34"/>
  </w:num>
  <w:num w:numId="22">
    <w:abstractNumId w:val="23"/>
  </w:num>
  <w:num w:numId="23">
    <w:abstractNumId w:val="18"/>
  </w:num>
  <w:num w:numId="24">
    <w:abstractNumId w:val="19"/>
  </w:num>
  <w:num w:numId="25">
    <w:abstractNumId w:val="29"/>
  </w:num>
  <w:num w:numId="26">
    <w:abstractNumId w:val="41"/>
  </w:num>
  <w:num w:numId="27">
    <w:abstractNumId w:val="36"/>
  </w:num>
  <w:num w:numId="28">
    <w:abstractNumId w:val="17"/>
  </w:num>
  <w:num w:numId="29">
    <w:abstractNumId w:val="35"/>
  </w:num>
  <w:num w:numId="30">
    <w:abstractNumId w:val="20"/>
  </w:num>
  <w:num w:numId="31">
    <w:abstractNumId w:val="42"/>
  </w:num>
  <w:num w:numId="32">
    <w:abstractNumId w:val="39"/>
  </w:num>
  <w:num w:numId="33">
    <w:abstractNumId w:val="25"/>
  </w:num>
  <w:num w:numId="34">
    <w:abstractNumId w:val="33"/>
  </w:num>
  <w:num w:numId="35">
    <w:abstractNumId w:val="22"/>
  </w:num>
  <w:num w:numId="36">
    <w:abstractNumId w:val="21"/>
  </w:num>
  <w:num w:numId="37">
    <w:abstractNumId w:val="12"/>
  </w:num>
  <w:num w:numId="38">
    <w:abstractNumId w:val="43"/>
  </w:num>
  <w:num w:numId="39">
    <w:abstractNumId w:val="24"/>
  </w:num>
  <w:num w:numId="40">
    <w:abstractNumId w:val="44"/>
  </w:num>
  <w:num w:numId="41">
    <w:abstractNumId w:val="13"/>
  </w:num>
  <w:num w:numId="42">
    <w:abstractNumId w:val="30"/>
  </w:num>
  <w:num w:numId="43">
    <w:abstractNumId w:val="37"/>
  </w:num>
  <w:num w:numId="44">
    <w:abstractNumId w:val="14"/>
  </w:num>
  <w:num w:numId="45">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73729"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3D4"/>
    <w:rsid w:val="00020EE4"/>
    <w:rsid w:val="00026447"/>
    <w:rsid w:val="00033426"/>
    <w:rsid w:val="00034A84"/>
    <w:rsid w:val="00034D27"/>
    <w:rsid w:val="00035E67"/>
    <w:rsid w:val="00044809"/>
    <w:rsid w:val="00057B03"/>
    <w:rsid w:val="0006027D"/>
    <w:rsid w:val="000608FF"/>
    <w:rsid w:val="00071F28"/>
    <w:rsid w:val="00081825"/>
    <w:rsid w:val="00082BB1"/>
    <w:rsid w:val="00094B45"/>
    <w:rsid w:val="00096680"/>
    <w:rsid w:val="000A01F6"/>
    <w:rsid w:val="000A7488"/>
    <w:rsid w:val="000B2A0F"/>
    <w:rsid w:val="000B7281"/>
    <w:rsid w:val="000C3F40"/>
    <w:rsid w:val="000C43A2"/>
    <w:rsid w:val="000D6FA0"/>
    <w:rsid w:val="000D7BB7"/>
    <w:rsid w:val="000E4849"/>
    <w:rsid w:val="000E4F6B"/>
    <w:rsid w:val="000F1A72"/>
    <w:rsid w:val="000F2632"/>
    <w:rsid w:val="001109E6"/>
    <w:rsid w:val="00123082"/>
    <w:rsid w:val="00123704"/>
    <w:rsid w:val="001270C7"/>
    <w:rsid w:val="00130D60"/>
    <w:rsid w:val="001429A1"/>
    <w:rsid w:val="00142BCD"/>
    <w:rsid w:val="0014786A"/>
    <w:rsid w:val="001516A4"/>
    <w:rsid w:val="00165BFF"/>
    <w:rsid w:val="001802CA"/>
    <w:rsid w:val="00185428"/>
    <w:rsid w:val="00185576"/>
    <w:rsid w:val="00185951"/>
    <w:rsid w:val="00194D90"/>
    <w:rsid w:val="001A2505"/>
    <w:rsid w:val="001B7D7E"/>
    <w:rsid w:val="001C47F8"/>
    <w:rsid w:val="001C793E"/>
    <w:rsid w:val="001D5178"/>
    <w:rsid w:val="001E34C6"/>
    <w:rsid w:val="001E4C41"/>
    <w:rsid w:val="001E5581"/>
    <w:rsid w:val="001F50B8"/>
    <w:rsid w:val="00215347"/>
    <w:rsid w:val="00216ADD"/>
    <w:rsid w:val="00227FC7"/>
    <w:rsid w:val="002428E3"/>
    <w:rsid w:val="00247F4F"/>
    <w:rsid w:val="00260BAF"/>
    <w:rsid w:val="002650F7"/>
    <w:rsid w:val="00280F74"/>
    <w:rsid w:val="00286998"/>
    <w:rsid w:val="002B153C"/>
    <w:rsid w:val="002C6DB6"/>
    <w:rsid w:val="002D317B"/>
    <w:rsid w:val="002E0F69"/>
    <w:rsid w:val="002E14E1"/>
    <w:rsid w:val="002E7C26"/>
    <w:rsid w:val="002F35DC"/>
    <w:rsid w:val="00312597"/>
    <w:rsid w:val="00313CF1"/>
    <w:rsid w:val="00334619"/>
    <w:rsid w:val="00342938"/>
    <w:rsid w:val="0034778A"/>
    <w:rsid w:val="00353D56"/>
    <w:rsid w:val="00355EFE"/>
    <w:rsid w:val="00357FF7"/>
    <w:rsid w:val="0036223B"/>
    <w:rsid w:val="0036252A"/>
    <w:rsid w:val="003629B1"/>
    <w:rsid w:val="00364D9D"/>
    <w:rsid w:val="003737A8"/>
    <w:rsid w:val="0037461E"/>
    <w:rsid w:val="00374748"/>
    <w:rsid w:val="00383906"/>
    <w:rsid w:val="00383DA1"/>
    <w:rsid w:val="00384EFF"/>
    <w:rsid w:val="0039744C"/>
    <w:rsid w:val="003A06C8"/>
    <w:rsid w:val="003A0D7C"/>
    <w:rsid w:val="003A74F5"/>
    <w:rsid w:val="003B3625"/>
    <w:rsid w:val="003B58E3"/>
    <w:rsid w:val="003B7612"/>
    <w:rsid w:val="003B7EE7"/>
    <w:rsid w:val="003C18C0"/>
    <w:rsid w:val="003D39EC"/>
    <w:rsid w:val="003E3DD5"/>
    <w:rsid w:val="003F0323"/>
    <w:rsid w:val="003F44B7"/>
    <w:rsid w:val="00404CB4"/>
    <w:rsid w:val="00413D48"/>
    <w:rsid w:val="004213B0"/>
    <w:rsid w:val="00422FEE"/>
    <w:rsid w:val="00441AC2"/>
    <w:rsid w:val="00444592"/>
    <w:rsid w:val="004520E4"/>
    <w:rsid w:val="00452BCD"/>
    <w:rsid w:val="00456B63"/>
    <w:rsid w:val="00483F0B"/>
    <w:rsid w:val="0049119A"/>
    <w:rsid w:val="00492A5E"/>
    <w:rsid w:val="00497A3A"/>
    <w:rsid w:val="004B02EC"/>
    <w:rsid w:val="004B4632"/>
    <w:rsid w:val="004B4977"/>
    <w:rsid w:val="004B5465"/>
    <w:rsid w:val="004C7C68"/>
    <w:rsid w:val="004E13BE"/>
    <w:rsid w:val="004E32F0"/>
    <w:rsid w:val="004E4980"/>
    <w:rsid w:val="00516022"/>
    <w:rsid w:val="00517C34"/>
    <w:rsid w:val="00521CEE"/>
    <w:rsid w:val="00524434"/>
    <w:rsid w:val="00534880"/>
    <w:rsid w:val="005539F0"/>
    <w:rsid w:val="005639CE"/>
    <w:rsid w:val="0056454C"/>
    <w:rsid w:val="00573041"/>
    <w:rsid w:val="005741AB"/>
    <w:rsid w:val="005903FB"/>
    <w:rsid w:val="005A03A3"/>
    <w:rsid w:val="005B4F97"/>
    <w:rsid w:val="005B77E3"/>
    <w:rsid w:val="005B799B"/>
    <w:rsid w:val="005C164B"/>
    <w:rsid w:val="005C1A3A"/>
    <w:rsid w:val="005C3FE0"/>
    <w:rsid w:val="005C740C"/>
    <w:rsid w:val="005D0300"/>
    <w:rsid w:val="005D7747"/>
    <w:rsid w:val="005F0E31"/>
    <w:rsid w:val="005F2F08"/>
    <w:rsid w:val="005F4A65"/>
    <w:rsid w:val="00604859"/>
    <w:rsid w:val="006048F4"/>
    <w:rsid w:val="0060660A"/>
    <w:rsid w:val="00612294"/>
    <w:rsid w:val="00617A44"/>
    <w:rsid w:val="00621FF5"/>
    <w:rsid w:val="00625CD0"/>
    <w:rsid w:val="0063595F"/>
    <w:rsid w:val="00635DE3"/>
    <w:rsid w:val="0064295C"/>
    <w:rsid w:val="00643EA7"/>
    <w:rsid w:val="00645EC4"/>
    <w:rsid w:val="006469F6"/>
    <w:rsid w:val="006614C4"/>
    <w:rsid w:val="00661591"/>
    <w:rsid w:val="00663033"/>
    <w:rsid w:val="00665771"/>
    <w:rsid w:val="0066632F"/>
    <w:rsid w:val="006665E1"/>
    <w:rsid w:val="00667BAB"/>
    <w:rsid w:val="00675307"/>
    <w:rsid w:val="00682FBA"/>
    <w:rsid w:val="00684D97"/>
    <w:rsid w:val="006B03AF"/>
    <w:rsid w:val="006B457A"/>
    <w:rsid w:val="006C2535"/>
    <w:rsid w:val="006D0E66"/>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3A6"/>
    <w:rsid w:val="00754FBF"/>
    <w:rsid w:val="0076016D"/>
    <w:rsid w:val="00775344"/>
    <w:rsid w:val="007777DF"/>
    <w:rsid w:val="00783559"/>
    <w:rsid w:val="007A4105"/>
    <w:rsid w:val="007A474C"/>
    <w:rsid w:val="007B0280"/>
    <w:rsid w:val="007C406E"/>
    <w:rsid w:val="007F428E"/>
    <w:rsid w:val="00812028"/>
    <w:rsid w:val="00814D03"/>
    <w:rsid w:val="00816074"/>
    <w:rsid w:val="008256F9"/>
    <w:rsid w:val="0083178B"/>
    <w:rsid w:val="00833695"/>
    <w:rsid w:val="00842CD8"/>
    <w:rsid w:val="008553C7"/>
    <w:rsid w:val="00857FEB"/>
    <w:rsid w:val="00860B95"/>
    <w:rsid w:val="008616E0"/>
    <w:rsid w:val="00862050"/>
    <w:rsid w:val="008646B0"/>
    <w:rsid w:val="008666D2"/>
    <w:rsid w:val="00866EF8"/>
    <w:rsid w:val="0088495E"/>
    <w:rsid w:val="0089074F"/>
    <w:rsid w:val="00891692"/>
    <w:rsid w:val="008B299C"/>
    <w:rsid w:val="008B3929"/>
    <w:rsid w:val="008B3C2F"/>
    <w:rsid w:val="008B4CB3"/>
    <w:rsid w:val="008B54B2"/>
    <w:rsid w:val="008C46FD"/>
    <w:rsid w:val="008C5B45"/>
    <w:rsid w:val="008C67AF"/>
    <w:rsid w:val="008F0C84"/>
    <w:rsid w:val="008F2143"/>
    <w:rsid w:val="00905394"/>
    <w:rsid w:val="00910642"/>
    <w:rsid w:val="00913259"/>
    <w:rsid w:val="00917821"/>
    <w:rsid w:val="009311C8"/>
    <w:rsid w:val="00931C50"/>
    <w:rsid w:val="00933376"/>
    <w:rsid w:val="009336FC"/>
    <w:rsid w:val="00942355"/>
    <w:rsid w:val="00952775"/>
    <w:rsid w:val="0095748C"/>
    <w:rsid w:val="009574E8"/>
    <w:rsid w:val="00961FA7"/>
    <w:rsid w:val="009668DE"/>
    <w:rsid w:val="009718F9"/>
    <w:rsid w:val="00975112"/>
    <w:rsid w:val="00975202"/>
    <w:rsid w:val="009753D7"/>
    <w:rsid w:val="00983333"/>
    <w:rsid w:val="00984AF9"/>
    <w:rsid w:val="00991B5F"/>
    <w:rsid w:val="00997733"/>
    <w:rsid w:val="00997B83"/>
    <w:rsid w:val="009A3B71"/>
    <w:rsid w:val="009A3CA0"/>
    <w:rsid w:val="009A61BC"/>
    <w:rsid w:val="009A676D"/>
    <w:rsid w:val="009B424D"/>
    <w:rsid w:val="009C1AC6"/>
    <w:rsid w:val="009C4F04"/>
    <w:rsid w:val="009C5188"/>
    <w:rsid w:val="009D688E"/>
    <w:rsid w:val="009E042D"/>
    <w:rsid w:val="009E4779"/>
    <w:rsid w:val="009E6427"/>
    <w:rsid w:val="009F3851"/>
    <w:rsid w:val="00A00FFA"/>
    <w:rsid w:val="00A12458"/>
    <w:rsid w:val="00A136D8"/>
    <w:rsid w:val="00A22467"/>
    <w:rsid w:val="00A27328"/>
    <w:rsid w:val="00A30E68"/>
    <w:rsid w:val="00A34AA0"/>
    <w:rsid w:val="00A41EFC"/>
    <w:rsid w:val="00A56946"/>
    <w:rsid w:val="00A578D8"/>
    <w:rsid w:val="00A61759"/>
    <w:rsid w:val="00A65FF9"/>
    <w:rsid w:val="00A94A09"/>
    <w:rsid w:val="00AB13B9"/>
    <w:rsid w:val="00AB3D26"/>
    <w:rsid w:val="00AB762B"/>
    <w:rsid w:val="00AB78E0"/>
    <w:rsid w:val="00AC0810"/>
    <w:rsid w:val="00AC49D8"/>
    <w:rsid w:val="00AC523C"/>
    <w:rsid w:val="00AD3A3C"/>
    <w:rsid w:val="00AE11B7"/>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7782F"/>
    <w:rsid w:val="00B93893"/>
    <w:rsid w:val="00B95B46"/>
    <w:rsid w:val="00BB1670"/>
    <w:rsid w:val="00BC12A3"/>
    <w:rsid w:val="00BC3B53"/>
    <w:rsid w:val="00BC56F5"/>
    <w:rsid w:val="00BC75D5"/>
    <w:rsid w:val="00BE036C"/>
    <w:rsid w:val="00BE2D55"/>
    <w:rsid w:val="00BF37A3"/>
    <w:rsid w:val="00C062BA"/>
    <w:rsid w:val="00C12E90"/>
    <w:rsid w:val="00C206F1"/>
    <w:rsid w:val="00C26079"/>
    <w:rsid w:val="00C35A91"/>
    <w:rsid w:val="00C40C60"/>
    <w:rsid w:val="00C53426"/>
    <w:rsid w:val="00C63108"/>
    <w:rsid w:val="00C6537C"/>
    <w:rsid w:val="00C7256F"/>
    <w:rsid w:val="00C77862"/>
    <w:rsid w:val="00C876B7"/>
    <w:rsid w:val="00C90846"/>
    <w:rsid w:val="00C97238"/>
    <w:rsid w:val="00CA0A69"/>
    <w:rsid w:val="00CA0E76"/>
    <w:rsid w:val="00CA413A"/>
    <w:rsid w:val="00CA47D3"/>
    <w:rsid w:val="00CB5A73"/>
    <w:rsid w:val="00CB776F"/>
    <w:rsid w:val="00CD604A"/>
    <w:rsid w:val="00CD6791"/>
    <w:rsid w:val="00CD700D"/>
    <w:rsid w:val="00CE2EA9"/>
    <w:rsid w:val="00CE74D9"/>
    <w:rsid w:val="00CF053F"/>
    <w:rsid w:val="00CF7C8B"/>
    <w:rsid w:val="00D078E1"/>
    <w:rsid w:val="00D12A7F"/>
    <w:rsid w:val="00D156D4"/>
    <w:rsid w:val="00D23522"/>
    <w:rsid w:val="00D279AE"/>
    <w:rsid w:val="00D27FF9"/>
    <w:rsid w:val="00D405AB"/>
    <w:rsid w:val="00D5423B"/>
    <w:rsid w:val="00D54F4E"/>
    <w:rsid w:val="00D55865"/>
    <w:rsid w:val="00D56274"/>
    <w:rsid w:val="00D60BA4"/>
    <w:rsid w:val="00D72223"/>
    <w:rsid w:val="00D72421"/>
    <w:rsid w:val="00D7257A"/>
    <w:rsid w:val="00D73F97"/>
    <w:rsid w:val="00D80CCE"/>
    <w:rsid w:val="00DD3DD7"/>
    <w:rsid w:val="00DD45DA"/>
    <w:rsid w:val="00DE578A"/>
    <w:rsid w:val="00DF1D1E"/>
    <w:rsid w:val="00DF2583"/>
    <w:rsid w:val="00DF54D9"/>
    <w:rsid w:val="00E0199B"/>
    <w:rsid w:val="00E03D32"/>
    <w:rsid w:val="00E06AE0"/>
    <w:rsid w:val="00E10DC6"/>
    <w:rsid w:val="00E11F8E"/>
    <w:rsid w:val="00E145EA"/>
    <w:rsid w:val="00E364EF"/>
    <w:rsid w:val="00E426A4"/>
    <w:rsid w:val="00E42D22"/>
    <w:rsid w:val="00E50A17"/>
    <w:rsid w:val="00E54278"/>
    <w:rsid w:val="00E55E80"/>
    <w:rsid w:val="00E634E3"/>
    <w:rsid w:val="00E659A6"/>
    <w:rsid w:val="00E767AF"/>
    <w:rsid w:val="00E93370"/>
    <w:rsid w:val="00EA0D09"/>
    <w:rsid w:val="00EA75C1"/>
    <w:rsid w:val="00EB7550"/>
    <w:rsid w:val="00EC237D"/>
    <w:rsid w:val="00EE1A75"/>
    <w:rsid w:val="00EE4A1F"/>
    <w:rsid w:val="00EF1B5A"/>
    <w:rsid w:val="00EF2CCA"/>
    <w:rsid w:val="00F03E1B"/>
    <w:rsid w:val="00F16EBD"/>
    <w:rsid w:val="00F2608D"/>
    <w:rsid w:val="00F36803"/>
    <w:rsid w:val="00F46AA1"/>
    <w:rsid w:val="00F530D5"/>
    <w:rsid w:val="00F53F91"/>
    <w:rsid w:val="00F57321"/>
    <w:rsid w:val="00F61A72"/>
    <w:rsid w:val="00F61D86"/>
    <w:rsid w:val="00F64C85"/>
    <w:rsid w:val="00F66F13"/>
    <w:rsid w:val="00F74073"/>
    <w:rsid w:val="00F74EE0"/>
    <w:rsid w:val="00F77453"/>
    <w:rsid w:val="00FA1759"/>
    <w:rsid w:val="00FA416D"/>
    <w:rsid w:val="00FA51EF"/>
    <w:rsid w:val="00FB06ED"/>
    <w:rsid w:val="00FB76DB"/>
    <w:rsid w:val="00FC36AB"/>
    <w:rsid w:val="00FD1727"/>
    <w:rsid w:val="00FD2798"/>
    <w:rsid w:val="00FE3396"/>
    <w:rsid w:val="00FE4F08"/>
    <w:rsid w:val="00FE5D2C"/>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fill="f" fillcolor="white" stroke="f">
      <v:fill color="white" on="f"/>
      <v:stroke on="f"/>
      <o:colormru v:ext="edit" colors="#009fee"/>
    </o:shapedefaults>
    <o:shapelayout v:ext="edit">
      <o:idmap v:ext="edit" data="1"/>
    </o:shapelayout>
  </w:shapeDefaults>
  <w:decimalSymbol w:val=","/>
  <w:listSeparator w:val=";"/>
  <w14:docId w14:val="013E3029"/>
  <w15:docId w15:val="{8469A55B-48CD-4BAA-AE50-AF0E2789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qFormat/>
    <w:rsid w:val="00C7256F"/>
    <w:rPr>
      <w:sz w:val="16"/>
      <w:szCs w:val="16"/>
    </w:rPr>
  </w:style>
  <w:style w:type="paragraph" w:styleId="Tekstopmerking">
    <w:name w:val="annotation text"/>
    <w:basedOn w:val="Standaard"/>
    <w:link w:val="TekstopmerkingChar"/>
    <w:uiPriority w:val="99"/>
    <w:qFormat/>
    <w:rsid w:val="00C7256F"/>
    <w:rPr>
      <w:sz w:val="20"/>
      <w:szCs w:val="20"/>
    </w:rPr>
  </w:style>
  <w:style w:type="character" w:customStyle="1" w:styleId="TekstopmerkingChar">
    <w:name w:val="Tekst opmerking Char"/>
    <w:basedOn w:val="Standaardalinea-lettertype"/>
    <w:link w:val="Tekstopmerking"/>
    <w:uiPriority w:val="99"/>
    <w:qFormat/>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247F4F"/>
    <w:pPr>
      <w:spacing w:line="300" w:lineRule="atLeast"/>
    </w:pPr>
    <w:rPr>
      <w:rFonts w:eastAsia="MS Mincho"/>
      <w:b/>
      <w:sz w:val="24"/>
    </w:rPr>
  </w:style>
  <w:style w:type="paragraph" w:styleId="Lijstalinea">
    <w:name w:val="List Paragraph"/>
    <w:aliases w:val="Lijstalinea niv 1"/>
    <w:basedOn w:val="Standaard"/>
    <w:link w:val="LijstalineaChar"/>
    <w:uiPriority w:val="34"/>
    <w:qFormat/>
    <w:rsid w:val="00FE5D2C"/>
    <w:pPr>
      <w:ind w:left="720"/>
      <w:contextualSpacing/>
    </w:pPr>
    <w:rPr>
      <w:rFonts w:eastAsia="MS Mincho"/>
    </w:rPr>
  </w:style>
  <w:style w:type="character" w:customStyle="1" w:styleId="LijstalineaChar">
    <w:name w:val="Lijstalinea Char"/>
    <w:aliases w:val="Lijstalinea niv 1 Char"/>
    <w:basedOn w:val="Standaardalinea-lettertype"/>
    <w:link w:val="Lijstalinea"/>
    <w:uiPriority w:val="34"/>
    <w:qFormat/>
    <w:locked/>
    <w:rsid w:val="00FE5D2C"/>
    <w:rPr>
      <w:rFonts w:ascii="Verdana" w:eastAsia="MS Mincho" w:hAnsi="Verdana"/>
      <w:sz w:val="18"/>
      <w:szCs w:val="24"/>
    </w:rPr>
  </w:style>
  <w:style w:type="character" w:customStyle="1" w:styleId="broodtekstChar">
    <w:name w:val="broodtekst Char"/>
    <w:link w:val="broodtekst"/>
    <w:rsid w:val="00E767AF"/>
    <w:rPr>
      <w:rFonts w:ascii="Verdana" w:hAnsi="Verdana"/>
      <w:sz w:val="18"/>
      <w:szCs w:val="18"/>
    </w:rPr>
  </w:style>
  <w:style w:type="paragraph" w:customStyle="1" w:styleId="tabeltekst">
    <w:name w:val="tabeltekst"/>
    <w:basedOn w:val="broodtekst"/>
    <w:qFormat/>
    <w:rsid w:val="00C77862"/>
    <w:pPr>
      <w:autoSpaceDE/>
      <w:autoSpaceDN/>
      <w:adjustRightInd/>
    </w:pPr>
    <w:rPr>
      <w:rFonts w:eastAsia="MS Minch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EFE165-21B3-4A67-BFED-9BB312B53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1378</Words>
  <Characters>7580</Characters>
  <Application>Microsoft Office Word</Application>
  <DocSecurity>0</DocSecurity>
  <Lines>63</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8941</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Visser, Christa</cp:lastModifiedBy>
  <cp:revision>5</cp:revision>
  <cp:lastPrinted>2008-09-19T14:31:00Z</cp:lastPrinted>
  <dcterms:created xsi:type="dcterms:W3CDTF">2021-08-11T10:21:00Z</dcterms:created>
  <dcterms:modified xsi:type="dcterms:W3CDTF">2021-08-11T10:43:00Z</dcterms:modified>
</cp:coreProperties>
</file>