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-843221</wp:posOffset>
                </wp:positionH>
                <wp:positionV relativeFrom="paragraph">
                  <wp:posOffset>74428</wp:posOffset>
                </wp:positionV>
                <wp:extent cx="5076825" cy="3817088"/>
                <wp:effectExtent l="0" t="0" r="9525"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817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E5D2C" w:rsidRDefault="00FE5D2C" w:rsidP="00194D90">
                            <w:pPr>
                              <w:pStyle w:val="Geenafstand"/>
                              <w:rPr>
                                <w:b/>
                                <w:sz w:val="32"/>
                                <w:szCs w:val="32"/>
                              </w:rPr>
                            </w:pPr>
                          </w:p>
                          <w:p w:rsidR="00E767AF" w:rsidRPr="00602641" w:rsidRDefault="00194D90" w:rsidP="00194D90">
                            <w:pPr>
                              <w:pStyle w:val="Geenafstand"/>
                              <w:rPr>
                                <w:b/>
                                <w:sz w:val="32"/>
                                <w:szCs w:val="32"/>
                              </w:rPr>
                            </w:pPr>
                            <w:r w:rsidRPr="00602641">
                              <w:rPr>
                                <w:b/>
                                <w:sz w:val="32"/>
                                <w:szCs w:val="32"/>
                              </w:rPr>
                              <w:t xml:space="preserve">Bijlage </w:t>
                            </w:r>
                            <w:r w:rsidR="00952775" w:rsidRPr="00602641">
                              <w:rPr>
                                <w:b/>
                                <w:sz w:val="32"/>
                                <w:szCs w:val="32"/>
                              </w:rPr>
                              <w:t>3</w:t>
                            </w:r>
                            <w:r w:rsidR="00F11BE4" w:rsidRPr="00602641">
                              <w:rPr>
                                <w:b/>
                                <w:sz w:val="32"/>
                                <w:szCs w:val="32"/>
                              </w:rPr>
                              <w:t>C</w:t>
                            </w:r>
                            <w:r w:rsidR="00E767AF" w:rsidRPr="00602641">
                              <w:rPr>
                                <w:b/>
                                <w:sz w:val="32"/>
                                <w:szCs w:val="32"/>
                              </w:rPr>
                              <w:t xml:space="preserve"> </w:t>
                            </w:r>
                          </w:p>
                          <w:p w:rsidR="00194D90" w:rsidRPr="00602641" w:rsidRDefault="00194D90" w:rsidP="00194D90">
                            <w:pPr>
                              <w:pStyle w:val="Geenafstand"/>
                              <w:rPr>
                                <w:b/>
                                <w:sz w:val="32"/>
                                <w:szCs w:val="32"/>
                              </w:rPr>
                            </w:pPr>
                            <w:r w:rsidRPr="00602641">
                              <w:rPr>
                                <w:b/>
                                <w:sz w:val="32"/>
                                <w:szCs w:val="32"/>
                              </w:rPr>
                              <w:t>Specificatie referentie</w:t>
                            </w:r>
                            <w:r w:rsidR="00E06AE0" w:rsidRPr="00602641">
                              <w:rPr>
                                <w:b/>
                                <w:sz w:val="32"/>
                                <w:szCs w:val="32"/>
                              </w:rPr>
                              <w:t>opdracht</w:t>
                            </w:r>
                            <w:r w:rsidR="00D156D4" w:rsidRPr="00602641">
                              <w:rPr>
                                <w:b/>
                                <w:sz w:val="32"/>
                                <w:szCs w:val="32"/>
                              </w:rPr>
                              <w:t xml:space="preserve"> Perceel </w:t>
                            </w:r>
                            <w:r w:rsidR="00F11BE4" w:rsidRPr="00602641">
                              <w:rPr>
                                <w:b/>
                                <w:sz w:val="32"/>
                                <w:szCs w:val="32"/>
                              </w:rPr>
                              <w:t>3</w:t>
                            </w:r>
                            <w:r w:rsidR="008256F9" w:rsidRPr="00602641">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4pt;margin-top:5.85pt;width:399.75pt;height:30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P1sQIAAKo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" filled="f" stroked="f" strokecolor="#09f">
                <v:textbox inset="0,0,0,0">
                  <w:txbxContent>
                    <w:p w:rsidR="00FE5D2C" w:rsidRDefault="00FE5D2C" w:rsidP="00194D90">
                      <w:pPr>
                        <w:pStyle w:val="Geenafstand"/>
                        <w:rPr>
                          <w:b/>
                          <w:sz w:val="32"/>
                          <w:szCs w:val="32"/>
                        </w:rPr>
                      </w:pPr>
                    </w:p>
                    <w:p w:rsidR="00E767AF" w:rsidRPr="00602641" w:rsidRDefault="00194D90" w:rsidP="00194D90">
                      <w:pPr>
                        <w:pStyle w:val="Geenafstand"/>
                        <w:rPr>
                          <w:b/>
                          <w:sz w:val="32"/>
                          <w:szCs w:val="32"/>
                        </w:rPr>
                      </w:pPr>
                      <w:r w:rsidRPr="00602641">
                        <w:rPr>
                          <w:b/>
                          <w:sz w:val="32"/>
                          <w:szCs w:val="32"/>
                        </w:rPr>
                        <w:t xml:space="preserve">Bijlage </w:t>
                      </w:r>
                      <w:r w:rsidR="00952775" w:rsidRPr="00602641">
                        <w:rPr>
                          <w:b/>
                          <w:sz w:val="32"/>
                          <w:szCs w:val="32"/>
                        </w:rPr>
                        <w:t>3</w:t>
                      </w:r>
                      <w:r w:rsidR="00F11BE4" w:rsidRPr="00602641">
                        <w:rPr>
                          <w:b/>
                          <w:sz w:val="32"/>
                          <w:szCs w:val="32"/>
                        </w:rPr>
                        <w:t>C</w:t>
                      </w:r>
                      <w:r w:rsidR="00E767AF" w:rsidRPr="00602641">
                        <w:rPr>
                          <w:b/>
                          <w:sz w:val="32"/>
                          <w:szCs w:val="32"/>
                        </w:rPr>
                        <w:t xml:space="preserve"> </w:t>
                      </w:r>
                    </w:p>
                    <w:p w:rsidR="00194D90" w:rsidRPr="00602641" w:rsidRDefault="00194D90" w:rsidP="00194D90">
                      <w:pPr>
                        <w:pStyle w:val="Geenafstand"/>
                        <w:rPr>
                          <w:b/>
                          <w:sz w:val="32"/>
                          <w:szCs w:val="32"/>
                        </w:rPr>
                      </w:pPr>
                      <w:r w:rsidRPr="00602641">
                        <w:rPr>
                          <w:b/>
                          <w:sz w:val="32"/>
                          <w:szCs w:val="32"/>
                        </w:rPr>
                        <w:t>Specificatie referentie</w:t>
                      </w:r>
                      <w:r w:rsidR="00E06AE0" w:rsidRPr="00602641">
                        <w:rPr>
                          <w:b/>
                          <w:sz w:val="32"/>
                          <w:szCs w:val="32"/>
                        </w:rPr>
                        <w:t>opdracht</w:t>
                      </w:r>
                      <w:r w:rsidR="00D156D4" w:rsidRPr="00602641">
                        <w:rPr>
                          <w:b/>
                          <w:sz w:val="32"/>
                          <w:szCs w:val="32"/>
                        </w:rPr>
                        <w:t xml:space="preserve"> Perceel </w:t>
                      </w:r>
                      <w:r w:rsidR="00F11BE4" w:rsidRPr="00602641">
                        <w:rPr>
                          <w:b/>
                          <w:sz w:val="32"/>
                          <w:szCs w:val="32"/>
                        </w:rPr>
                        <w:t>3</w:t>
                      </w:r>
                      <w:r w:rsidR="008256F9" w:rsidRPr="00602641">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BC75D5" w:rsidRDefault="00BC75D5" w:rsidP="0089074F">
      <w:pPr>
        <w:pStyle w:val="Kopzondernummering"/>
        <w:ind w:left="-993" w:firstLine="993"/>
      </w:pPr>
      <w:bookmarkStart w:id="0" w:name="_Toc209500354"/>
      <w:bookmarkStart w:id="1" w:name="_Toc209580557"/>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bookmarkEnd w:id="0"/>
    <w:bookmarkEnd w:id="1"/>
    <w:p w:rsidR="00BC75D5" w:rsidRDefault="00BC75D5">
      <w:pPr>
        <w:spacing w:line="240" w:lineRule="auto"/>
        <w:rPr>
          <w:rFonts w:eastAsia="MS Mincho"/>
          <w:b/>
          <w:sz w:val="20"/>
          <w:szCs w:val="20"/>
        </w:rPr>
      </w:pPr>
      <w:r>
        <w:rPr>
          <w:rFonts w:eastAsia="MS Mincho"/>
          <w:b/>
          <w:sz w:val="20"/>
          <w:szCs w:val="20"/>
        </w:rPr>
        <w:br w:type="page"/>
      </w:r>
    </w:p>
    <w:p w:rsidR="00227FC7" w:rsidRDefault="00227FC7" w:rsidP="000E4F6B">
      <w:pPr>
        <w:spacing w:before="120" w:after="120" w:line="280" w:lineRule="atLeast"/>
        <w:ind w:left="-1560" w:right="1031"/>
        <w:rPr>
          <w:rFonts w:eastAsia="MS Mincho"/>
          <w:b/>
          <w:sz w:val="20"/>
          <w:szCs w:val="20"/>
        </w:rPr>
      </w:pPr>
      <w:r w:rsidRPr="00952775">
        <w:rPr>
          <w:rFonts w:eastAsia="MS Mincho"/>
          <w:b/>
          <w:sz w:val="20"/>
          <w:szCs w:val="20"/>
        </w:rPr>
        <w:lastRenderedPageBreak/>
        <w:t xml:space="preserve">Per </w:t>
      </w:r>
      <w:r w:rsidRPr="00357FF7">
        <w:rPr>
          <w:rFonts w:eastAsia="MS Mincho"/>
          <w:b/>
          <w:sz w:val="20"/>
          <w:szCs w:val="20"/>
        </w:rPr>
        <w:t xml:space="preserve">referentieopdracht </w:t>
      </w:r>
      <w:r w:rsidR="009574E8" w:rsidRPr="00357FF7">
        <w:rPr>
          <w:rFonts w:eastAsia="MS Mincho"/>
          <w:b/>
          <w:sz w:val="20"/>
          <w:szCs w:val="20"/>
        </w:rPr>
        <w:t xml:space="preserve">en per Perceel </w:t>
      </w:r>
      <w:r w:rsidRPr="00952775">
        <w:rPr>
          <w:rFonts w:eastAsia="MS Mincho"/>
          <w:b/>
          <w:sz w:val="20"/>
          <w:szCs w:val="20"/>
        </w:rPr>
        <w:t>dient u één formulier in te vullen.</w:t>
      </w:r>
    </w:p>
    <w:p w:rsidR="00334619" w:rsidRPr="003620D5" w:rsidRDefault="009574E8" w:rsidP="000E4F6B">
      <w:pPr>
        <w:spacing w:line="0" w:lineRule="atLeast"/>
        <w:ind w:left="-1560" w:right="1031"/>
      </w:pPr>
      <w:r>
        <w:rPr>
          <w:b/>
        </w:rPr>
        <w:br/>
      </w:r>
      <w:r w:rsidR="00334619" w:rsidRPr="00334619">
        <w:rPr>
          <w:b/>
        </w:rPr>
        <w:t>NB</w:t>
      </w:r>
      <w:r w:rsidR="00334619" w:rsidRPr="00334619">
        <w:t xml:space="preserve"> Daar waar wordt gesproken van een ‘referentieopdracht’ wordt bedoeld een overeenkomst (dit mag ook een raamovereenkomst zijn, waaronder meerdere separate overeenkomsten vallen).</w:t>
      </w:r>
      <w:r>
        <w:br/>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E767AF" w:rsidRDefault="00227FC7" w:rsidP="000E4F6B">
            <w:pPr>
              <w:spacing w:line="280" w:lineRule="atLeast"/>
              <w:ind w:right="1031"/>
              <w:jc w:val="center"/>
              <w:rPr>
                <w:rFonts w:eastAsia="MS Mincho"/>
                <w:b/>
                <w:kern w:val="28"/>
                <w:sz w:val="24"/>
              </w:rPr>
            </w:pPr>
            <w:bookmarkStart w:id="2" w:name="_Toc430424057"/>
            <w:r w:rsidRPr="00952775">
              <w:rPr>
                <w:rFonts w:eastAsia="MS Mincho"/>
                <w:b/>
                <w:kern w:val="28"/>
                <w:sz w:val="24"/>
              </w:rPr>
              <w:t>Referentie</w:t>
            </w:r>
            <w:bookmarkEnd w:id="2"/>
            <w:r w:rsidR="00247F4F">
              <w:rPr>
                <w:rFonts w:eastAsia="MS Mincho"/>
                <w:b/>
                <w:kern w:val="28"/>
                <w:sz w:val="24"/>
              </w:rPr>
              <w:t>opdracht i.h.k.v</w:t>
            </w:r>
            <w:r w:rsidR="00247F4F" w:rsidRPr="00357FF7">
              <w:rPr>
                <w:rFonts w:eastAsia="MS Mincho"/>
                <w:b/>
                <w:kern w:val="28"/>
                <w:sz w:val="24"/>
              </w:rPr>
              <w:t xml:space="preserve">. </w:t>
            </w:r>
            <w:r w:rsidR="00E55E80" w:rsidRPr="00357FF7">
              <w:rPr>
                <w:rFonts w:eastAsia="MS Mincho"/>
                <w:b/>
                <w:kern w:val="28"/>
                <w:sz w:val="24"/>
              </w:rPr>
              <w:t>IFA</w:t>
            </w:r>
            <w:r w:rsidR="00357FF7" w:rsidRPr="00357FF7">
              <w:rPr>
                <w:rFonts w:eastAsia="MS Mincho"/>
                <w:b/>
                <w:kern w:val="28"/>
                <w:sz w:val="24"/>
              </w:rPr>
              <w:t>R 2022</w:t>
            </w:r>
            <w:r w:rsidR="00E767AF" w:rsidRPr="00357FF7">
              <w:rPr>
                <w:rFonts w:eastAsia="MS Mincho"/>
                <w:b/>
                <w:kern w:val="28"/>
                <w:sz w:val="24"/>
              </w:rPr>
              <w:t xml:space="preserve"> </w:t>
            </w:r>
          </w:p>
          <w:p w:rsidR="00227FC7" w:rsidRPr="00602641" w:rsidRDefault="009574E8" w:rsidP="000E4F6B">
            <w:pPr>
              <w:spacing w:line="280" w:lineRule="atLeast"/>
              <w:ind w:right="1031"/>
              <w:jc w:val="center"/>
              <w:rPr>
                <w:rFonts w:eastAsia="MS Mincho"/>
                <w:b/>
                <w:kern w:val="28"/>
                <w:sz w:val="24"/>
              </w:rPr>
            </w:pPr>
            <w:r w:rsidRPr="00602641">
              <w:rPr>
                <w:rFonts w:eastAsia="MS Mincho"/>
                <w:b/>
                <w:kern w:val="28"/>
                <w:sz w:val="24"/>
              </w:rPr>
              <w:t xml:space="preserve">Perceel </w:t>
            </w:r>
            <w:r w:rsidR="00FB22DB" w:rsidRPr="00602641">
              <w:rPr>
                <w:rFonts w:eastAsia="MS Mincho"/>
                <w:b/>
                <w:kern w:val="28"/>
                <w:sz w:val="24"/>
              </w:rPr>
              <w:t>3 (BZK, ICTU, MinFin)</w:t>
            </w:r>
            <w:r w:rsidR="00D27FF9" w:rsidRPr="00602641">
              <w:rPr>
                <w:rFonts w:eastAsia="MS Mincho"/>
                <w:b/>
                <w:kern w:val="28"/>
                <w:sz w:val="24"/>
              </w:rPr>
              <w:t xml:space="preserve"> </w:t>
            </w:r>
          </w:p>
          <w:p w:rsidR="00497A3A" w:rsidRPr="00952775" w:rsidRDefault="00497A3A" w:rsidP="000E4F6B">
            <w:pPr>
              <w:spacing w:line="280" w:lineRule="atLeast"/>
              <w:ind w:right="1031"/>
              <w:jc w:val="center"/>
              <w:rPr>
                <w:rFonts w:eastAsia="MS Mincho"/>
                <w:b/>
                <w:i/>
                <w:kern w:val="28"/>
                <w:sz w:val="24"/>
              </w:rPr>
            </w:pPr>
          </w:p>
        </w:tc>
      </w:tr>
      <w:tr w:rsidR="0064295C" w:rsidRPr="00952775" w:rsidTr="00952775">
        <w:trPr>
          <w:cantSplit/>
        </w:trPr>
        <w:tc>
          <w:tcPr>
            <w:tcW w:w="4537" w:type="dxa"/>
            <w:vMerge w:val="restart"/>
            <w:shd w:val="pct30" w:color="FFFF00" w:fill="auto"/>
          </w:tcPr>
          <w:p w:rsidR="0064295C" w:rsidRDefault="0064295C" w:rsidP="000E4F6B">
            <w:pPr>
              <w:tabs>
                <w:tab w:val="left" w:pos="1843"/>
              </w:tabs>
              <w:ind w:right="1031"/>
              <w:rPr>
                <w:b/>
              </w:rPr>
            </w:pPr>
            <w:r>
              <w:rPr>
                <w:b/>
              </w:rPr>
              <w:t>Referentie</w:t>
            </w:r>
            <w:r w:rsidRPr="00952775">
              <w:rPr>
                <w:b/>
              </w:rPr>
              <w:t xml:space="preserve">opdracht specifiek voor een of meer van de volgende </w:t>
            </w:r>
            <w:r>
              <w:rPr>
                <w:b/>
              </w:rPr>
              <w:t>kerncompetenties</w:t>
            </w:r>
            <w:r w:rsidRPr="00952775">
              <w:rPr>
                <w:b/>
              </w:rPr>
              <w:t>:</w:t>
            </w:r>
          </w:p>
          <w:p w:rsidR="0064295C" w:rsidRDefault="0064295C" w:rsidP="000E4F6B">
            <w:pPr>
              <w:tabs>
                <w:tab w:val="left" w:pos="1843"/>
              </w:tabs>
              <w:ind w:right="1031"/>
              <w:rPr>
                <w:b/>
              </w:rPr>
            </w:pPr>
          </w:p>
          <w:p w:rsidR="0064295C" w:rsidRDefault="0064295C" w:rsidP="004E4980">
            <w:pPr>
              <w:tabs>
                <w:tab w:val="left" w:pos="1843"/>
              </w:tabs>
              <w:ind w:right="1031"/>
              <w:rPr>
                <w:rFonts w:eastAsia="MS Mincho"/>
                <w:i/>
                <w:szCs w:val="20"/>
              </w:rPr>
            </w:pPr>
            <w:r>
              <w:rPr>
                <w:rFonts w:eastAsia="MS Mincho"/>
                <w:i/>
                <w:szCs w:val="20"/>
              </w:rPr>
              <w:t>Svp duidelijk aangeven (d.m.v. a</w:t>
            </w:r>
            <w:r w:rsidRPr="00FE5D2C">
              <w:rPr>
                <w:rFonts w:eastAsia="MS Mincho"/>
                <w:i/>
                <w:szCs w:val="20"/>
              </w:rPr>
              <w:t>ankruisen</w:t>
            </w:r>
            <w:r>
              <w:rPr>
                <w:rFonts w:eastAsia="MS Mincho"/>
                <w:i/>
                <w:szCs w:val="20"/>
              </w:rPr>
              <w:t>/aanvinken of dergelijk)</w:t>
            </w:r>
            <w:r w:rsidRPr="00FE5D2C">
              <w:rPr>
                <w:rFonts w:eastAsia="MS Mincho"/>
                <w:i/>
                <w:szCs w:val="20"/>
              </w:rPr>
              <w:t xml:space="preserve"> </w:t>
            </w:r>
            <w:r>
              <w:rPr>
                <w:rFonts w:eastAsia="MS Mincho"/>
                <w:i/>
                <w:szCs w:val="20"/>
              </w:rPr>
              <w:t>voor welke kerncompetentie de referentieopdracht wordt opgevoerd</w:t>
            </w:r>
          </w:p>
          <w:p w:rsidR="0064295C" w:rsidRDefault="0064295C" w:rsidP="000E4F6B">
            <w:pPr>
              <w:tabs>
                <w:tab w:val="left" w:pos="1843"/>
              </w:tabs>
              <w:ind w:right="1031"/>
              <w:rPr>
                <w:rFonts w:eastAsia="MS Mincho"/>
                <w:i/>
                <w:szCs w:val="20"/>
              </w:rPr>
            </w:pPr>
          </w:p>
          <w:p w:rsidR="0064295C" w:rsidRPr="00952775" w:rsidRDefault="0064295C" w:rsidP="00165BFF">
            <w:pPr>
              <w:spacing w:line="0" w:lineRule="atLeast"/>
              <w:ind w:right="330"/>
              <w:rPr>
                <w:b/>
              </w:rPr>
            </w:pPr>
            <w:bookmarkStart w:id="3" w:name="_GoBack"/>
            <w:bookmarkEnd w:id="3"/>
          </w:p>
        </w:tc>
        <w:tc>
          <w:tcPr>
            <w:tcW w:w="5107" w:type="dxa"/>
          </w:tcPr>
          <w:p w:rsidR="0064295C" w:rsidRDefault="0064295C" w:rsidP="00B7782F">
            <w:pPr>
              <w:spacing w:line="0" w:lineRule="atLeast"/>
              <w:ind w:right="330"/>
              <w:rPr>
                <w:b/>
              </w:rPr>
            </w:pPr>
          </w:p>
          <w:p w:rsidR="0064295C" w:rsidRPr="00357FF7" w:rsidRDefault="0064295C" w:rsidP="00B7782F">
            <w:pPr>
              <w:spacing w:line="0" w:lineRule="atLeast"/>
              <w:ind w:right="330"/>
              <w:rPr>
                <w:b/>
              </w:rPr>
            </w:pPr>
            <w:r w:rsidRPr="00357FF7">
              <w:rPr>
                <w:b/>
              </w:rPr>
              <w:t xml:space="preserve">Kerncompetentie A </w:t>
            </w:r>
            <w:r w:rsidRPr="00357FF7">
              <w:rPr>
                <w:b/>
              </w:rPr>
              <w:br/>
            </w:r>
            <w:r w:rsidRPr="00357FF7">
              <w:t>Inschrijver toont met de referentie-opdracht(en) aan dat hij in de laatste 3 jaar voorafgaande aan de datum van Inschrijving:</w:t>
            </w:r>
          </w:p>
          <w:p w:rsidR="0064295C" w:rsidRPr="00B7782F" w:rsidRDefault="0064295C" w:rsidP="00B7782F">
            <w:pPr>
              <w:pStyle w:val="Lijstalinea"/>
              <w:numPr>
                <w:ilvl w:val="0"/>
                <w:numId w:val="40"/>
              </w:numPr>
              <w:tabs>
                <w:tab w:val="clear" w:pos="720"/>
                <w:tab w:val="num" w:pos="0"/>
              </w:tabs>
              <w:spacing w:line="0" w:lineRule="atLeast"/>
              <w:ind w:left="326" w:right="330" w:hanging="326"/>
            </w:pPr>
            <w:r w:rsidRPr="00357FF7">
              <w:t xml:space="preserve">Ervaring heeft opgedaan met het werven, selecteren en ter beschikking stellen van Flexibele Arbeidskrachten op basis van een Uitzendovereenkomst (uitgezonderd payroll), op functies die in de aard van de Werkzaamheden vergelijkbaar zijn met de functies zoals beschreven in bijlage G (Inhuurcatalogus Functiegebouw Rijk) in cao Rijk-schalen 1 t/m 10, </w:t>
            </w:r>
            <w:r w:rsidRPr="00B7782F">
              <w:br/>
              <w:t xml:space="preserve">waarbij de opdrachtomvang </w:t>
            </w:r>
            <w:r>
              <w:rPr>
                <w:u w:val="single"/>
              </w:rPr>
              <w:t>in die</w:t>
            </w:r>
            <w:r w:rsidRPr="00B7782F">
              <w:rPr>
                <w:u w:val="single"/>
              </w:rPr>
              <w:t xml:space="preserve"> 3 jaar in totaal minimaal </w:t>
            </w:r>
            <w:r w:rsidR="00602641" w:rsidRPr="00602641">
              <w:rPr>
                <w:b/>
                <w:u w:val="single"/>
              </w:rPr>
              <w:t>245.000</w:t>
            </w:r>
            <w:r w:rsidRPr="00B7782F">
              <w:rPr>
                <w:u w:val="single"/>
              </w:rPr>
              <w:t xml:space="preserve"> daadwerkelijk gewerkte uren </w:t>
            </w:r>
            <w:r w:rsidRPr="00B7782F">
              <w:t xml:space="preserve">bedraagt. </w:t>
            </w:r>
          </w:p>
          <w:p w:rsidR="0064295C" w:rsidRPr="00B7782F" w:rsidRDefault="0064295C" w:rsidP="00165BFF">
            <w:pPr>
              <w:spacing w:line="0" w:lineRule="atLeast"/>
              <w:ind w:right="330"/>
              <w:rPr>
                <w:i/>
              </w:rPr>
            </w:pPr>
            <w:r w:rsidRPr="00B7782F">
              <w:rPr>
                <w:i/>
              </w:rPr>
              <w:t>(</w:t>
            </w:r>
            <w:r w:rsidRPr="00165BFF">
              <w:rPr>
                <w:i/>
              </w:rPr>
              <w:t>max 2 referentie</w:t>
            </w:r>
            <w:r w:rsidRPr="00B7782F">
              <w:rPr>
                <w:i/>
              </w:rPr>
              <w:t>-opdracht</w:t>
            </w:r>
            <w:r w:rsidRPr="00165BFF">
              <w:rPr>
                <w:i/>
              </w:rPr>
              <w:t>en</w:t>
            </w:r>
            <w:r w:rsidRPr="00B7782F">
              <w:rPr>
                <w:i/>
              </w:rPr>
              <w:t>)</w:t>
            </w:r>
          </w:p>
          <w:p w:rsidR="0064295C" w:rsidRDefault="0064295C" w:rsidP="00B7782F">
            <w:pPr>
              <w:tabs>
                <w:tab w:val="left" w:pos="1843"/>
              </w:tabs>
              <w:spacing w:line="280" w:lineRule="atLeast"/>
              <w:ind w:right="330"/>
              <w:rPr>
                <w:rFonts w:eastAsia="MS Mincho"/>
                <w:szCs w:val="20"/>
              </w:rPr>
            </w:pPr>
          </w:p>
          <w:p w:rsidR="005539F0" w:rsidRDefault="005539F0" w:rsidP="00B7782F">
            <w:pPr>
              <w:tabs>
                <w:tab w:val="left" w:pos="1843"/>
              </w:tabs>
              <w:spacing w:line="280" w:lineRule="atLeast"/>
              <w:ind w:right="330"/>
              <w:rPr>
                <w:rFonts w:eastAsia="MS Mincho"/>
                <w:szCs w:val="20"/>
              </w:rPr>
            </w:pPr>
          </w:p>
          <w:p w:rsidR="005539F0" w:rsidRPr="00FE5D2C" w:rsidRDefault="005539F0" w:rsidP="00B7782F">
            <w:pPr>
              <w:tabs>
                <w:tab w:val="left" w:pos="1843"/>
              </w:tabs>
              <w:spacing w:line="280" w:lineRule="atLeast"/>
              <w:ind w:right="330"/>
              <w:rPr>
                <w:rFonts w:eastAsia="MS Mincho"/>
                <w:szCs w:val="20"/>
              </w:rPr>
            </w:pPr>
          </w:p>
        </w:tc>
      </w:tr>
      <w:tr w:rsidR="0064295C" w:rsidRPr="00952775" w:rsidTr="00952775">
        <w:trPr>
          <w:cantSplit/>
        </w:trPr>
        <w:tc>
          <w:tcPr>
            <w:tcW w:w="4537" w:type="dxa"/>
            <w:vMerge/>
            <w:shd w:val="pct30" w:color="FFFF00" w:fill="auto"/>
          </w:tcPr>
          <w:p w:rsidR="0064295C" w:rsidRDefault="0064295C" w:rsidP="000E4F6B">
            <w:pPr>
              <w:tabs>
                <w:tab w:val="left" w:pos="1843"/>
              </w:tabs>
              <w:ind w:right="1031"/>
              <w:rPr>
                <w:b/>
              </w:rPr>
            </w:pPr>
          </w:p>
        </w:tc>
        <w:tc>
          <w:tcPr>
            <w:tcW w:w="5107" w:type="dxa"/>
          </w:tcPr>
          <w:p w:rsidR="0064295C" w:rsidRDefault="0064295C" w:rsidP="0064295C">
            <w:pPr>
              <w:spacing w:line="0" w:lineRule="atLeast"/>
              <w:ind w:right="472"/>
              <w:rPr>
                <w:b/>
              </w:rPr>
            </w:pPr>
          </w:p>
          <w:p w:rsidR="0064295C" w:rsidRDefault="0064295C" w:rsidP="0064295C">
            <w:pPr>
              <w:spacing w:line="0" w:lineRule="atLeast"/>
              <w:ind w:right="472"/>
              <w:rPr>
                <w:b/>
              </w:rPr>
            </w:pPr>
            <w:r w:rsidRPr="00165BFF">
              <w:rPr>
                <w:b/>
              </w:rPr>
              <w:t>Kerncompetentie B</w:t>
            </w:r>
          </w:p>
          <w:p w:rsidR="0064295C" w:rsidRPr="00AB13B9" w:rsidRDefault="0064295C" w:rsidP="0064295C">
            <w:pPr>
              <w:spacing w:line="0" w:lineRule="atLeast"/>
              <w:ind w:right="472"/>
              <w:rPr>
                <w:b/>
              </w:rPr>
            </w:pPr>
            <w:r w:rsidRPr="00FE5D2C">
              <w:t xml:space="preserve">Inschrijver </w:t>
            </w:r>
            <w:r>
              <w:t xml:space="preserve">toont met de referentie-opdracht </w:t>
            </w:r>
            <w:r w:rsidRPr="00FE5D2C">
              <w:t>aan dat hij in de laatste 3 jaar voorafgaande aan de datum van Inschrijving:</w:t>
            </w:r>
          </w:p>
          <w:p w:rsidR="0064295C" w:rsidRPr="00AB13B9" w:rsidRDefault="0064295C" w:rsidP="0064295C">
            <w:pPr>
              <w:pStyle w:val="Lijstalinea"/>
              <w:numPr>
                <w:ilvl w:val="0"/>
                <w:numId w:val="42"/>
              </w:numPr>
              <w:spacing w:line="0" w:lineRule="atLeast"/>
              <w:ind w:left="326" w:right="330"/>
              <w:rPr>
                <w:b/>
              </w:rPr>
            </w:pPr>
            <w:r>
              <w:t>E</w:t>
            </w:r>
            <w:r w:rsidRPr="00FE5D2C">
              <w:t>rvaring heeft</w:t>
            </w:r>
            <w:r>
              <w:t xml:space="preserve"> opgedaan</w:t>
            </w:r>
            <w:r w:rsidRPr="00FE5D2C">
              <w:t xml:space="preserve"> met het werven, selecteren en ter beschikking stellen </w:t>
            </w:r>
            <w:r>
              <w:t xml:space="preserve">van Flexibele </w:t>
            </w:r>
            <w:r w:rsidRPr="00165BFF">
              <w:t>Arbeidskrachten op basis van een Uitzendovereenkomst (uitgezonderd payroll), op geografisch gespreide locaties in minimaal drie</w:t>
            </w:r>
            <w:r w:rsidRPr="00165BFF">
              <w:rPr>
                <w:u w:val="single"/>
              </w:rPr>
              <w:t xml:space="preserve"> </w:t>
            </w:r>
            <w:r w:rsidRPr="00165BFF">
              <w:t xml:space="preserve">provincies of (buiten Nederland: vergelijkbaar), van </w:t>
            </w:r>
            <w:r w:rsidRPr="000E240C">
              <w:t>één opdrachtgever binnen één overeenkomst (dit mag ook een raamovereenkomst zijn)</w:t>
            </w:r>
            <w:r>
              <w:t>.</w:t>
            </w:r>
          </w:p>
          <w:p w:rsidR="0064295C" w:rsidRDefault="0064295C" w:rsidP="0064295C">
            <w:pPr>
              <w:spacing w:line="0" w:lineRule="atLeast"/>
              <w:ind w:right="330"/>
              <w:rPr>
                <w:i/>
              </w:rPr>
            </w:pPr>
            <w:r w:rsidRPr="00B7782F">
              <w:rPr>
                <w:i/>
              </w:rPr>
              <w:t xml:space="preserve">(max </w:t>
            </w:r>
            <w:r>
              <w:rPr>
                <w:i/>
              </w:rPr>
              <w:t>1</w:t>
            </w:r>
            <w:r w:rsidRPr="00B7782F">
              <w:rPr>
                <w:i/>
              </w:rPr>
              <w:t xml:space="preserve"> referentie-opdracht)</w:t>
            </w: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64295C" w:rsidRPr="00357FF7" w:rsidRDefault="0064295C" w:rsidP="0064295C">
            <w:pPr>
              <w:spacing w:line="0" w:lineRule="atLeast"/>
              <w:ind w:right="330"/>
              <w:rPr>
                <w:b/>
              </w:rPr>
            </w:pPr>
          </w:p>
        </w:tc>
      </w:tr>
      <w:tr w:rsidR="00CB776F" w:rsidRPr="00952775" w:rsidTr="00672B88">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lastRenderedPageBreak/>
              <w:br/>
            </w:r>
            <w:r w:rsidR="00CB776F">
              <w:rPr>
                <w:b/>
              </w:rPr>
              <w:t>1.</w:t>
            </w:r>
            <w:r w:rsidR="00CB776F" w:rsidRPr="00997733">
              <w:rPr>
                <w:b/>
              </w:rPr>
              <w:t>Gegevens van de onderneming die de referentieopdracht heeft uitgevoerd</w:t>
            </w:r>
          </w:p>
        </w:tc>
      </w:tr>
      <w:tr w:rsidR="00997733" w:rsidRPr="00952775" w:rsidTr="00952775">
        <w:trPr>
          <w:cantSplit/>
        </w:trPr>
        <w:tc>
          <w:tcPr>
            <w:tcW w:w="4537" w:type="dxa"/>
            <w:shd w:val="pct30" w:color="FFFF00" w:fill="auto"/>
          </w:tcPr>
          <w:p w:rsidR="00997733" w:rsidRDefault="00997733" w:rsidP="00997733">
            <w:pPr>
              <w:tabs>
                <w:tab w:val="left" w:pos="1843"/>
              </w:tabs>
              <w:ind w:right="1031"/>
            </w:pPr>
            <w:r>
              <w:t xml:space="preserve">Onderneming die </w:t>
            </w:r>
            <w:r w:rsidR="001E4C41">
              <w:t xml:space="preserve">de </w:t>
            </w:r>
            <w:r>
              <w:t>referentieopdracht heeft uitgevoerd</w:t>
            </w:r>
          </w:p>
          <w:p w:rsidR="00B7782F" w:rsidRDefault="00B7782F" w:rsidP="00997733">
            <w:pPr>
              <w:tabs>
                <w:tab w:val="left" w:pos="1843"/>
              </w:tabs>
              <w:ind w:right="1031"/>
            </w:pPr>
          </w:p>
        </w:tc>
        <w:tc>
          <w:tcPr>
            <w:tcW w:w="5107" w:type="dxa"/>
          </w:tcPr>
          <w:p w:rsidR="00997733" w:rsidRPr="00952775" w:rsidRDefault="00997733" w:rsidP="00B7782F">
            <w:pPr>
              <w:tabs>
                <w:tab w:val="left" w:pos="1843"/>
              </w:tabs>
              <w:spacing w:line="280" w:lineRule="atLeast"/>
              <w:ind w:right="330"/>
              <w:rPr>
                <w:rFonts w:eastAsia="MS Mincho"/>
                <w:szCs w:val="20"/>
              </w:rPr>
            </w:pPr>
          </w:p>
        </w:tc>
      </w:tr>
      <w:tr w:rsidR="000203D4" w:rsidRPr="00952775" w:rsidTr="00952775">
        <w:trPr>
          <w:cantSplit/>
        </w:trPr>
        <w:tc>
          <w:tcPr>
            <w:tcW w:w="4537" w:type="dxa"/>
            <w:shd w:val="pct30" w:color="FFFF00" w:fill="auto"/>
          </w:tcPr>
          <w:p w:rsidR="00997733" w:rsidRDefault="00997733" w:rsidP="00997733">
            <w:pPr>
              <w:tabs>
                <w:tab w:val="left" w:pos="1843"/>
              </w:tabs>
              <w:ind w:right="184"/>
            </w:pPr>
            <w:r>
              <w:t xml:space="preserve">Geef aan of de onderneming die de referentieopdracht heeft uitgevoerd, is: </w:t>
            </w:r>
          </w:p>
          <w:p w:rsidR="00997733" w:rsidRDefault="00997733" w:rsidP="00997733">
            <w:pPr>
              <w:tabs>
                <w:tab w:val="left" w:pos="1843"/>
              </w:tabs>
              <w:ind w:right="184"/>
            </w:pPr>
            <w:r>
              <w:t>-Inschrijver,</w:t>
            </w:r>
          </w:p>
          <w:p w:rsidR="00997733" w:rsidRPr="005539F0" w:rsidRDefault="00997733" w:rsidP="00997733">
            <w:pPr>
              <w:tabs>
                <w:tab w:val="left" w:pos="1843"/>
              </w:tabs>
              <w:ind w:right="184"/>
            </w:pPr>
            <w:r>
              <w:t>-Combinant of</w:t>
            </w:r>
          </w:p>
          <w:p w:rsidR="00997733" w:rsidRPr="005539F0" w:rsidRDefault="00997733" w:rsidP="00997733">
            <w:pPr>
              <w:tabs>
                <w:tab w:val="left" w:pos="1843"/>
              </w:tabs>
              <w:ind w:right="184"/>
            </w:pPr>
            <w:r w:rsidRPr="005539F0">
              <w:t>-Derde</w:t>
            </w:r>
          </w:p>
          <w:p w:rsidR="000203D4" w:rsidRPr="005539F0" w:rsidRDefault="00997733" w:rsidP="00B7782F">
            <w:pPr>
              <w:tabs>
                <w:tab w:val="left" w:pos="1843"/>
              </w:tabs>
              <w:ind w:right="184"/>
              <w:rPr>
                <w:i/>
              </w:rPr>
            </w:pPr>
            <w:r w:rsidRPr="005539F0">
              <w:rPr>
                <w:i/>
              </w:rPr>
              <w:t>(uitleg in paragraaf 3.1.1, 3.1.2 en 3.3.</w:t>
            </w:r>
            <w:r w:rsidR="005539F0" w:rsidRPr="005539F0">
              <w:rPr>
                <w:i/>
              </w:rPr>
              <w:t>3</w:t>
            </w:r>
            <w:r w:rsidR="00C062BA" w:rsidRPr="005539F0">
              <w:rPr>
                <w:i/>
              </w:rPr>
              <w:t xml:space="preserve"> - </w:t>
            </w:r>
            <w:r w:rsidR="005539F0" w:rsidRPr="005539F0">
              <w:rPr>
                <w:i/>
              </w:rPr>
              <w:t>Beschrijvend D</w:t>
            </w:r>
            <w:r w:rsidRPr="005539F0">
              <w:rPr>
                <w:i/>
              </w:rPr>
              <w:t xml:space="preserve">ocument)   </w:t>
            </w:r>
          </w:p>
          <w:p w:rsidR="00B7782F" w:rsidRPr="005539F0" w:rsidRDefault="00B7782F" w:rsidP="00B7782F">
            <w:pPr>
              <w:tabs>
                <w:tab w:val="left" w:pos="1843"/>
              </w:tabs>
              <w:ind w:right="184"/>
              <w:rPr>
                <w:i/>
              </w:rPr>
            </w:pPr>
          </w:p>
          <w:p w:rsidR="00B7782F" w:rsidRDefault="00B7782F" w:rsidP="00B7782F">
            <w:pPr>
              <w:tabs>
                <w:tab w:val="left" w:pos="1843"/>
              </w:tabs>
              <w:ind w:right="184"/>
              <w:rPr>
                <w:i/>
              </w:rPr>
            </w:pPr>
          </w:p>
          <w:p w:rsidR="00B7782F" w:rsidRPr="00997733" w:rsidRDefault="00B7782F" w:rsidP="00B7782F">
            <w:pPr>
              <w:tabs>
                <w:tab w:val="left" w:pos="1843"/>
              </w:tabs>
              <w:ind w:right="184"/>
              <w:rPr>
                <w:i/>
              </w:rPr>
            </w:pPr>
          </w:p>
        </w:tc>
        <w:tc>
          <w:tcPr>
            <w:tcW w:w="5107" w:type="dxa"/>
          </w:tcPr>
          <w:p w:rsidR="000203D4" w:rsidRPr="00952775" w:rsidRDefault="000203D4" w:rsidP="00B7782F">
            <w:pPr>
              <w:tabs>
                <w:tab w:val="left" w:pos="1843"/>
              </w:tabs>
              <w:spacing w:line="280" w:lineRule="atLeast"/>
              <w:ind w:right="330"/>
              <w:rPr>
                <w:rFonts w:eastAsia="MS Mincho"/>
                <w:szCs w:val="20"/>
              </w:rPr>
            </w:pPr>
          </w:p>
        </w:tc>
      </w:tr>
      <w:tr w:rsidR="00CB776F" w:rsidRPr="00952775" w:rsidTr="00012019">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br/>
            </w:r>
            <w:r w:rsidR="00CB776F">
              <w:rPr>
                <w:b/>
              </w:rPr>
              <w:t>2.</w:t>
            </w:r>
            <w:r w:rsidR="00CB776F" w:rsidRPr="00997733">
              <w:rPr>
                <w:b/>
              </w:rPr>
              <w:t xml:space="preserve">Gegevens opdrachtgever van de  referentieopdracht (referent) </w:t>
            </w:r>
          </w:p>
        </w:tc>
      </w:tr>
      <w:tr w:rsidR="00952775" w:rsidRPr="00952775" w:rsidTr="00952775">
        <w:trPr>
          <w:cantSplit/>
        </w:trPr>
        <w:tc>
          <w:tcPr>
            <w:tcW w:w="4537" w:type="dxa"/>
            <w:shd w:val="pct30" w:color="FFFF00" w:fill="auto"/>
          </w:tcPr>
          <w:p w:rsidR="00B7782F" w:rsidRDefault="00B7782F" w:rsidP="00997733">
            <w:pPr>
              <w:tabs>
                <w:tab w:val="left" w:pos="1843"/>
              </w:tabs>
              <w:ind w:right="184"/>
            </w:pPr>
          </w:p>
          <w:p w:rsidR="00952775" w:rsidRDefault="00952775" w:rsidP="00997733">
            <w:pPr>
              <w:tabs>
                <w:tab w:val="left" w:pos="1843"/>
              </w:tabs>
              <w:ind w:right="184"/>
            </w:pPr>
            <w:r w:rsidRPr="00952775">
              <w:t>Opdrachtgever</w:t>
            </w:r>
            <w:r w:rsidR="000E4F6B">
              <w:t xml:space="preserve"> van de referentieopdracht</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Adres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Postcode en plaats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Contactpersoon</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Telefoonnummer</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B7782F" w:rsidP="00CB776F">
            <w:pPr>
              <w:tabs>
                <w:tab w:val="left" w:pos="1843"/>
              </w:tabs>
              <w:ind w:right="1031"/>
              <w:rPr>
                <w:b/>
              </w:rPr>
            </w:pPr>
            <w:r>
              <w:rPr>
                <w:b/>
              </w:rPr>
              <w:br/>
            </w:r>
            <w:r w:rsidR="00997733">
              <w:rPr>
                <w:b/>
              </w:rPr>
              <w:t>3.</w:t>
            </w:r>
            <w:r w:rsidR="00F64C85">
              <w:rPr>
                <w:b/>
              </w:rPr>
              <w:t>I</w:t>
            </w:r>
            <w:r w:rsidR="00952775" w:rsidRPr="00952775">
              <w:rPr>
                <w:b/>
              </w:rPr>
              <w:t xml:space="preserve">nformatie </w:t>
            </w:r>
            <w:r w:rsidR="00334619">
              <w:rPr>
                <w:b/>
              </w:rPr>
              <w:t>r</w:t>
            </w:r>
            <w:r w:rsidR="00952775" w:rsidRPr="00952775">
              <w:rPr>
                <w:b/>
              </w:rPr>
              <w:t>eferentieopdracht</w:t>
            </w:r>
            <w:r w:rsidR="00F64C85">
              <w:rPr>
                <w:b/>
              </w:rPr>
              <w:t xml:space="preserve"> </w:t>
            </w:r>
          </w:p>
        </w:tc>
      </w:tr>
      <w:tr w:rsidR="00665771" w:rsidRPr="00952775" w:rsidTr="00952775">
        <w:trPr>
          <w:cantSplit/>
        </w:trPr>
        <w:tc>
          <w:tcPr>
            <w:tcW w:w="4537" w:type="dxa"/>
            <w:shd w:val="pct30" w:color="FFFF00" w:fill="auto"/>
          </w:tcPr>
          <w:p w:rsidR="00B7782F" w:rsidRDefault="00B7782F" w:rsidP="000E4F6B">
            <w:pPr>
              <w:tabs>
                <w:tab w:val="left" w:pos="1843"/>
              </w:tabs>
              <w:ind w:right="1031"/>
            </w:pPr>
          </w:p>
          <w:p w:rsidR="00665771" w:rsidRDefault="00665771" w:rsidP="000E4F6B">
            <w:pPr>
              <w:tabs>
                <w:tab w:val="left" w:pos="1843"/>
              </w:tabs>
              <w:ind w:right="1031"/>
            </w:pPr>
            <w:r w:rsidRPr="00952775">
              <w:t>Titel</w:t>
            </w:r>
            <w:r>
              <w:t xml:space="preserve"> referentieopdracht</w:t>
            </w:r>
          </w:p>
          <w:p w:rsidR="00665771" w:rsidRPr="00952775" w:rsidRDefault="00665771" w:rsidP="000E4F6B">
            <w:pPr>
              <w:tabs>
                <w:tab w:val="left" w:pos="1843"/>
              </w:tabs>
              <w:ind w:right="1031"/>
            </w:pPr>
          </w:p>
        </w:tc>
        <w:tc>
          <w:tcPr>
            <w:tcW w:w="5107" w:type="dxa"/>
          </w:tcPr>
          <w:p w:rsidR="00665771" w:rsidRDefault="00665771"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Startdatum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Einddatum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B7782F" w:rsidRPr="00952775" w:rsidTr="0022231D">
        <w:trPr>
          <w:cantSplit/>
        </w:trPr>
        <w:tc>
          <w:tcPr>
            <w:tcW w:w="9644" w:type="dxa"/>
            <w:gridSpan w:val="2"/>
            <w:shd w:val="pct30" w:color="FFFF00" w:fill="auto"/>
          </w:tcPr>
          <w:p w:rsidR="001E4C41" w:rsidRDefault="001E4C41" w:rsidP="00B7782F">
            <w:pPr>
              <w:tabs>
                <w:tab w:val="left" w:pos="1843"/>
              </w:tabs>
              <w:spacing w:line="280" w:lineRule="atLeast"/>
              <w:ind w:right="472"/>
              <w:rPr>
                <w:b/>
                <w:i/>
              </w:rPr>
            </w:pPr>
          </w:p>
          <w:p w:rsidR="00B7782F" w:rsidRDefault="00B7782F" w:rsidP="00B7782F">
            <w:pPr>
              <w:tabs>
                <w:tab w:val="left" w:pos="1843"/>
              </w:tabs>
              <w:spacing w:line="280" w:lineRule="atLeast"/>
              <w:ind w:right="472"/>
              <w:rPr>
                <w:b/>
                <w:i/>
              </w:rPr>
            </w:pPr>
            <w:r w:rsidRPr="00E54278">
              <w:rPr>
                <w:b/>
                <w:i/>
              </w:rPr>
              <w:t>Indien de referentieopdracht wordt opgevoerd iv</w:t>
            </w:r>
            <w:r w:rsidR="00663033">
              <w:rPr>
                <w:b/>
                <w:i/>
              </w:rPr>
              <w:t xml:space="preserve">m </w:t>
            </w:r>
            <w:r w:rsidR="00DD3DD7">
              <w:rPr>
                <w:b/>
                <w:i/>
              </w:rPr>
              <w:t xml:space="preserve">voldoen </w:t>
            </w:r>
            <w:r w:rsidR="00DD3DD7" w:rsidRPr="005539F0">
              <w:rPr>
                <w:b/>
                <w:i/>
              </w:rPr>
              <w:t xml:space="preserve">aan </w:t>
            </w:r>
            <w:r w:rsidR="00663033" w:rsidRPr="005539F0">
              <w:rPr>
                <w:b/>
                <w:i/>
              </w:rPr>
              <w:t>kerncompetentie A</w:t>
            </w:r>
          </w:p>
          <w:p w:rsidR="001E4C41" w:rsidRPr="00E54278" w:rsidRDefault="001E4C41" w:rsidP="00B7782F">
            <w:pPr>
              <w:tabs>
                <w:tab w:val="left" w:pos="1843"/>
              </w:tabs>
              <w:spacing w:line="280" w:lineRule="atLeast"/>
              <w:ind w:right="472"/>
              <w:rPr>
                <w:rFonts w:eastAsia="MS Mincho"/>
                <w:szCs w:val="20"/>
              </w:rPr>
            </w:pPr>
          </w:p>
        </w:tc>
      </w:tr>
      <w:tr w:rsidR="00E93370" w:rsidRPr="00952775" w:rsidTr="00952775">
        <w:trPr>
          <w:cantSplit/>
          <w:trHeight w:val="1687"/>
        </w:trPr>
        <w:tc>
          <w:tcPr>
            <w:tcW w:w="4537" w:type="dxa"/>
            <w:shd w:val="pct30" w:color="FFFF00" w:fill="auto"/>
          </w:tcPr>
          <w:p w:rsidR="00B95B46" w:rsidRPr="005539F0" w:rsidRDefault="00B95B46" w:rsidP="00B95B46">
            <w:pPr>
              <w:tabs>
                <w:tab w:val="left" w:pos="1843"/>
              </w:tabs>
              <w:ind w:right="326"/>
            </w:pPr>
            <w:r w:rsidRPr="00E0107F">
              <w:t xml:space="preserve">Beschrijving referentie-opdracht, waaruit kan worden opgemaakt of de onderneming ervaring heeft opgedaan met werving, selectie en terbeschikkingstelling van flexibele </w:t>
            </w:r>
            <w:r w:rsidRPr="005539F0">
              <w:t xml:space="preserve">arbeidskrachten op functies die in de aard van de werkzaamheden vergelijkbaar zijn met de functies zoals beschreven de Inhuurcatalogus Functiegebouw Rijk in cao Rijk-schalen </w:t>
            </w:r>
            <w:r w:rsidR="005539F0" w:rsidRPr="005539F0">
              <w:t>1</w:t>
            </w:r>
            <w:r w:rsidRPr="005539F0">
              <w:t xml:space="preserve"> t/m </w:t>
            </w:r>
            <w:r w:rsidR="005539F0" w:rsidRPr="005539F0">
              <w:t>10.</w:t>
            </w:r>
          </w:p>
          <w:p w:rsidR="00B95B46" w:rsidRPr="00BE036C" w:rsidRDefault="00B95B46" w:rsidP="00B95B46">
            <w:pPr>
              <w:tabs>
                <w:tab w:val="left" w:pos="1843"/>
              </w:tabs>
              <w:ind w:right="326"/>
            </w:pPr>
          </w:p>
          <w:p w:rsidR="00E93370" w:rsidRPr="00E0107F" w:rsidRDefault="00B95B46" w:rsidP="00B95B46">
            <w:pPr>
              <w:tabs>
                <w:tab w:val="left" w:pos="1843"/>
              </w:tabs>
              <w:ind w:right="326"/>
            </w:pPr>
            <w:r w:rsidRPr="00BE036C">
              <w:t>Geef hierbij aan wat de opdrachtomvang is uitgedrukt in daadwerkelijk door flexibele arbeidskrachten gewerkte uren, in totaal in de laatste 3 jaar voorafgaande aan de datum van Inschrijving</w:t>
            </w:r>
          </w:p>
        </w:tc>
        <w:tc>
          <w:tcPr>
            <w:tcW w:w="5107" w:type="dxa"/>
          </w:tcPr>
          <w:p w:rsidR="00E93370" w:rsidRPr="00952775" w:rsidRDefault="00E93370" w:rsidP="00B7782F">
            <w:pPr>
              <w:tabs>
                <w:tab w:val="left" w:pos="1843"/>
              </w:tabs>
              <w:spacing w:line="280" w:lineRule="atLeast"/>
              <w:ind w:right="472"/>
              <w:rPr>
                <w:rFonts w:eastAsia="MS Mincho"/>
                <w:szCs w:val="20"/>
              </w:rPr>
            </w:pPr>
          </w:p>
        </w:tc>
      </w:tr>
      <w:tr w:rsidR="00B95B46" w:rsidRPr="00952775" w:rsidTr="00B7782F">
        <w:trPr>
          <w:cantSplit/>
          <w:trHeight w:val="279"/>
        </w:trPr>
        <w:tc>
          <w:tcPr>
            <w:tcW w:w="9644" w:type="dxa"/>
            <w:gridSpan w:val="2"/>
            <w:shd w:val="pct30" w:color="FFFF00" w:fill="auto"/>
          </w:tcPr>
          <w:p w:rsidR="001E4C41" w:rsidRDefault="001E4C41" w:rsidP="005539F0">
            <w:pPr>
              <w:tabs>
                <w:tab w:val="left" w:pos="1843"/>
              </w:tabs>
              <w:spacing w:line="280" w:lineRule="atLeast"/>
              <w:ind w:right="472"/>
              <w:rPr>
                <w:b/>
                <w:i/>
              </w:rPr>
            </w:pPr>
          </w:p>
          <w:p w:rsidR="00B95B46" w:rsidRDefault="00B95B46" w:rsidP="005539F0">
            <w:pPr>
              <w:tabs>
                <w:tab w:val="left" w:pos="1843"/>
              </w:tabs>
              <w:spacing w:line="280" w:lineRule="atLeast"/>
              <w:ind w:right="472"/>
              <w:rPr>
                <w:b/>
                <w:i/>
              </w:rPr>
            </w:pPr>
            <w:r w:rsidRPr="001E4C41">
              <w:rPr>
                <w:b/>
                <w:i/>
              </w:rPr>
              <w:t xml:space="preserve">Indien de referentieopdracht wordt opgevoerd ivm voldoen aan kerncompetentie </w:t>
            </w:r>
            <w:r w:rsidR="005539F0" w:rsidRPr="001E4C41">
              <w:rPr>
                <w:b/>
                <w:i/>
              </w:rPr>
              <w:t>B</w:t>
            </w:r>
          </w:p>
          <w:p w:rsidR="001E4C41" w:rsidRPr="001E4C41" w:rsidRDefault="001E4C41" w:rsidP="005539F0">
            <w:pPr>
              <w:tabs>
                <w:tab w:val="left" w:pos="1843"/>
              </w:tabs>
              <w:spacing w:line="280" w:lineRule="atLeast"/>
              <w:ind w:right="472"/>
              <w:rPr>
                <w:rFonts w:eastAsia="MS Mincho"/>
                <w:szCs w:val="20"/>
              </w:rPr>
            </w:pPr>
          </w:p>
        </w:tc>
      </w:tr>
      <w:tr w:rsidR="00B95B46" w:rsidRPr="00952775" w:rsidTr="00952775">
        <w:trPr>
          <w:cantSplit/>
          <w:trHeight w:val="1120"/>
        </w:trPr>
        <w:tc>
          <w:tcPr>
            <w:tcW w:w="4537" w:type="dxa"/>
            <w:shd w:val="pct30" w:color="FFFF00" w:fill="auto"/>
          </w:tcPr>
          <w:p w:rsidR="00B95B46" w:rsidRDefault="00B95B46" w:rsidP="00B95B46">
            <w:pPr>
              <w:tabs>
                <w:tab w:val="left" w:pos="1843"/>
              </w:tabs>
              <w:ind w:right="184"/>
            </w:pPr>
            <w:r w:rsidRPr="00BE036C">
              <w:t xml:space="preserve">Beschrijving referentie-opdracht, waaruit kan worden opgemaakt of de onderneming ervaring heeft opgedaan met werving, selectie en terbeschikkingstelling van flexibele arbeidskrachten op geografisch gespreide </w:t>
            </w:r>
            <w:r w:rsidRPr="005539F0">
              <w:t>locaties in minimaal</w:t>
            </w:r>
            <w:r w:rsidR="005741AB" w:rsidRPr="005539F0">
              <w:t xml:space="preserve"> drie</w:t>
            </w:r>
            <w:r w:rsidR="005539F0" w:rsidRPr="005539F0">
              <w:t xml:space="preserve"> </w:t>
            </w:r>
            <w:r w:rsidRPr="005539F0">
              <w:t xml:space="preserve">provincies </w:t>
            </w:r>
            <w:r w:rsidR="005539F0" w:rsidRPr="005539F0">
              <w:t>(</w:t>
            </w:r>
            <w:r w:rsidRPr="005539F0">
              <w:t>of buiten Nederland</w:t>
            </w:r>
            <w:r w:rsidR="005539F0" w:rsidRPr="005539F0">
              <w:t>:</w:t>
            </w:r>
            <w:r w:rsidRPr="005539F0">
              <w:t xml:space="preserve"> vergelijkbaar</w:t>
            </w:r>
            <w:r w:rsidR="005539F0" w:rsidRPr="005539F0">
              <w:t>)</w:t>
            </w:r>
          </w:p>
          <w:p w:rsidR="001E4C41" w:rsidRDefault="001E4C41" w:rsidP="00B95B46">
            <w:pPr>
              <w:tabs>
                <w:tab w:val="left" w:pos="1843"/>
              </w:tabs>
              <w:ind w:right="184"/>
            </w:pPr>
          </w:p>
          <w:p w:rsidR="001E4C41" w:rsidRDefault="001E4C41" w:rsidP="00B95B46">
            <w:pPr>
              <w:tabs>
                <w:tab w:val="left" w:pos="1843"/>
              </w:tabs>
              <w:ind w:right="184"/>
            </w:pPr>
          </w:p>
          <w:p w:rsidR="001E4C41" w:rsidRDefault="001E4C41" w:rsidP="00B95B46">
            <w:pPr>
              <w:tabs>
                <w:tab w:val="left" w:pos="1843"/>
              </w:tabs>
              <w:ind w:right="184"/>
            </w:pPr>
          </w:p>
          <w:p w:rsidR="001E4C41" w:rsidRPr="005539F0" w:rsidRDefault="001E4C41" w:rsidP="00B95B46">
            <w:pPr>
              <w:tabs>
                <w:tab w:val="left" w:pos="1843"/>
              </w:tabs>
              <w:ind w:right="184"/>
            </w:pPr>
          </w:p>
          <w:p w:rsidR="00B95B46" w:rsidRPr="00FE5D2C" w:rsidRDefault="00B95B46" w:rsidP="00B95B46">
            <w:pPr>
              <w:tabs>
                <w:tab w:val="left" w:pos="1843"/>
              </w:tabs>
              <w:ind w:right="1031"/>
            </w:pPr>
          </w:p>
        </w:tc>
        <w:tc>
          <w:tcPr>
            <w:tcW w:w="5107" w:type="dxa"/>
          </w:tcPr>
          <w:p w:rsidR="00B95B46" w:rsidRPr="00952775" w:rsidRDefault="00B95B46" w:rsidP="00B95B46">
            <w:pPr>
              <w:tabs>
                <w:tab w:val="left" w:pos="1843"/>
              </w:tabs>
              <w:spacing w:line="280" w:lineRule="atLeast"/>
              <w:ind w:right="472"/>
              <w:rPr>
                <w:rFonts w:eastAsia="MS Mincho"/>
                <w:szCs w:val="20"/>
              </w:rPr>
            </w:pPr>
          </w:p>
        </w:tc>
      </w:tr>
    </w:tbl>
    <w:p w:rsidR="00FE5D2C" w:rsidRDefault="00FE5D2C" w:rsidP="000E4F6B">
      <w:pPr>
        <w:ind w:right="1031"/>
        <w:rPr>
          <w:rFonts w:eastAsia="MS Mincho"/>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227FC7" w:rsidRPr="001F50B8">
        <w:rPr>
          <w:rFonts w:ascii="Verdana" w:hAnsi="Verdana"/>
          <w:sz w:val="18"/>
          <w:szCs w:val="18"/>
        </w:rPr>
        <w:t>pdrachtgevende instantie</w:t>
      </w:r>
      <w:r w:rsidR="00CB776F">
        <w:rPr>
          <w:rFonts w:ascii="Verdana" w:hAnsi="Verdana"/>
          <w:sz w:val="18"/>
          <w:szCs w:val="18"/>
        </w:rPr>
        <w:t xml:space="preserve"> (referent)</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ind w:right="497"/>
            </w:pPr>
          </w:p>
        </w:tc>
      </w:tr>
      <w:tr w:rsidR="00227FC7" w:rsidTr="0049119A">
        <w:tc>
          <w:tcPr>
            <w:tcW w:w="3403" w:type="dxa"/>
            <w:tcBorders>
              <w:bottom w:val="nil"/>
            </w:tcBorders>
          </w:tcPr>
          <w:p w:rsidR="00227FC7" w:rsidRDefault="00227FC7" w:rsidP="000E4F6B">
            <w:pPr>
              <w:ind w:right="1031"/>
            </w:pPr>
            <w:r>
              <w:t>Bedrijf:</w:t>
            </w:r>
          </w:p>
        </w:tc>
        <w:tc>
          <w:tcPr>
            <w:tcW w:w="6237" w:type="dxa"/>
            <w:tcBorders>
              <w:bottom w:val="nil"/>
            </w:tcBorders>
          </w:tcPr>
          <w:p w:rsidR="00227FC7" w:rsidRDefault="00227FC7" w:rsidP="00B7782F">
            <w:pPr>
              <w:pStyle w:val="Koptekst"/>
              <w:tabs>
                <w:tab w:val="clear" w:pos="4536"/>
                <w:tab w:val="clear" w:pos="9072"/>
              </w:tabs>
              <w:ind w:right="497"/>
            </w:pPr>
          </w:p>
        </w:tc>
      </w:tr>
      <w:tr w:rsidR="00227FC7" w:rsidTr="0049119A">
        <w:trPr>
          <w:trHeight w:val="1760"/>
        </w:trPr>
        <w:tc>
          <w:tcPr>
            <w:tcW w:w="3403" w:type="dxa"/>
          </w:tcPr>
          <w:p w:rsidR="00227FC7" w:rsidRDefault="00227FC7" w:rsidP="000E4F6B">
            <w:pPr>
              <w:ind w:right="1031"/>
            </w:pPr>
            <w:r>
              <w:t>Handtekening:</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ind w:right="497"/>
            </w:pPr>
          </w:p>
        </w:tc>
      </w:tr>
    </w:tbl>
    <w:p w:rsidR="00CB776F" w:rsidRDefault="00CB776F" w:rsidP="00CB776F">
      <w:pPr>
        <w:pStyle w:val="Toelichting"/>
        <w:ind w:left="-1560" w:right="1031"/>
        <w:rPr>
          <w:rFonts w:ascii="Verdana" w:hAnsi="Verdana"/>
          <w:sz w:val="18"/>
          <w:szCs w:val="18"/>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CB776F">
        <w:rPr>
          <w:rFonts w:ascii="Verdana" w:hAnsi="Verdana"/>
          <w:sz w:val="18"/>
          <w:szCs w:val="18"/>
        </w:rPr>
        <w:t xml:space="preserve">nderneming die de referentieopdracht heeft uitgevoerd (dus </w:t>
      </w:r>
      <w:r w:rsidR="00227FC7" w:rsidRPr="001F50B8">
        <w:rPr>
          <w:rFonts w:ascii="Verdana" w:hAnsi="Verdana"/>
          <w:sz w:val="18"/>
          <w:szCs w:val="18"/>
        </w:rPr>
        <w:t>Inschrijver</w:t>
      </w:r>
      <w:r w:rsidR="00CB776F">
        <w:rPr>
          <w:rFonts w:ascii="Verdana" w:hAnsi="Verdana"/>
          <w:sz w:val="18"/>
          <w:szCs w:val="18"/>
        </w:rPr>
        <w:t>, Combinant of Derde)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Bedrijf:</w:t>
            </w:r>
          </w:p>
        </w:tc>
        <w:tc>
          <w:tcPr>
            <w:tcW w:w="6237" w:type="dxa"/>
          </w:tcPr>
          <w:p w:rsidR="00227FC7" w:rsidRDefault="00227FC7" w:rsidP="00B7782F">
            <w:pPr>
              <w:tabs>
                <w:tab w:val="left" w:pos="5600"/>
              </w:tabs>
              <w:ind w:right="497"/>
            </w:pPr>
          </w:p>
        </w:tc>
      </w:tr>
      <w:tr w:rsidR="00227FC7" w:rsidTr="0049119A">
        <w:trPr>
          <w:trHeight w:val="1779"/>
        </w:trPr>
        <w:tc>
          <w:tcPr>
            <w:tcW w:w="3403" w:type="dxa"/>
          </w:tcPr>
          <w:p w:rsidR="00227FC7" w:rsidRDefault="00227FC7" w:rsidP="000E4F6B">
            <w:pPr>
              <w:ind w:right="1031"/>
            </w:pPr>
            <w:r>
              <w:t>Handtekening:</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tabs>
                <w:tab w:val="left" w:pos="5600"/>
              </w:tabs>
              <w:ind w:right="497"/>
            </w:pPr>
          </w:p>
        </w:tc>
      </w:tr>
    </w:tbl>
    <w:p w:rsidR="000E4F6B" w:rsidRDefault="000E4F6B" w:rsidP="000E4F6B">
      <w:pPr>
        <w:spacing w:before="120" w:after="120" w:line="280" w:lineRule="atLeast"/>
        <w:ind w:right="1031"/>
        <w:rPr>
          <w:rFonts w:eastAsia="MS Mincho"/>
          <w:b/>
          <w:sz w:val="20"/>
          <w:szCs w:val="20"/>
        </w:rPr>
      </w:pPr>
    </w:p>
    <w:p w:rsidR="000E4F6B" w:rsidRDefault="000E4F6B" w:rsidP="00CB776F">
      <w:pPr>
        <w:spacing w:before="120" w:after="120" w:line="280" w:lineRule="atLeast"/>
        <w:ind w:left="-1560" w:right="1031"/>
        <w:rPr>
          <w:sz w:val="16"/>
          <w:szCs w:val="16"/>
        </w:rPr>
      </w:pPr>
      <w:r w:rsidRPr="00CB776F">
        <w:rPr>
          <w:b/>
          <w:sz w:val="16"/>
          <w:szCs w:val="16"/>
        </w:rPr>
        <w:t>NB.</w:t>
      </w:r>
      <w:r>
        <w:rPr>
          <w:sz w:val="16"/>
          <w:szCs w:val="16"/>
        </w:rPr>
        <w:t xml:space="preserve"> Bij I</w:t>
      </w:r>
      <w:r w:rsidRPr="009B04B5">
        <w:rPr>
          <w:sz w:val="16"/>
          <w:szCs w:val="16"/>
        </w:rPr>
        <w:t xml:space="preserve">nschrijving </w:t>
      </w:r>
      <w:r>
        <w:rPr>
          <w:sz w:val="16"/>
          <w:szCs w:val="16"/>
        </w:rPr>
        <w:t xml:space="preserve">moet een ingevuld format </w:t>
      </w:r>
      <w:r w:rsidRPr="003F40C3">
        <w:rPr>
          <w:sz w:val="16"/>
          <w:szCs w:val="16"/>
        </w:rPr>
        <w:t xml:space="preserve">‘Specificatie referentieopdracht’ </w:t>
      </w:r>
      <w:r>
        <w:rPr>
          <w:sz w:val="16"/>
          <w:szCs w:val="16"/>
        </w:rPr>
        <w:t xml:space="preserve">worden ingediend. Deze hoeft bij Inschrijving nog níet te zijn ondertekend: niet door </w:t>
      </w:r>
      <w:r w:rsidR="00CB776F">
        <w:rPr>
          <w:sz w:val="16"/>
          <w:szCs w:val="16"/>
        </w:rPr>
        <w:t xml:space="preserve">de </w:t>
      </w:r>
      <w:r w:rsidR="00CB776F" w:rsidRPr="009B04B5">
        <w:rPr>
          <w:sz w:val="16"/>
          <w:szCs w:val="16"/>
        </w:rPr>
        <w:t xml:space="preserve"> opdrachtgevende instantie</w:t>
      </w:r>
      <w:r w:rsidR="00CB776F">
        <w:rPr>
          <w:sz w:val="16"/>
          <w:szCs w:val="16"/>
        </w:rPr>
        <w:t xml:space="preserve"> (de referent)</w:t>
      </w:r>
      <w:r>
        <w:rPr>
          <w:sz w:val="16"/>
          <w:szCs w:val="16"/>
        </w:rPr>
        <w:t xml:space="preserve"> en evenmin door</w:t>
      </w:r>
      <w:r w:rsidR="00CB776F">
        <w:rPr>
          <w:sz w:val="16"/>
          <w:szCs w:val="16"/>
        </w:rPr>
        <w:t xml:space="preserve"> de onderneming die de referentieopdracht heeft uitgevoerd (dus Inschrijver, Combinant of Derde)</w:t>
      </w:r>
      <w:r w:rsidRPr="009B04B5">
        <w:rPr>
          <w:sz w:val="16"/>
          <w:szCs w:val="16"/>
        </w:rPr>
        <w:t>.</w:t>
      </w:r>
    </w:p>
    <w:p w:rsidR="000E4F6B" w:rsidRDefault="000E4F6B" w:rsidP="00CB776F">
      <w:pPr>
        <w:spacing w:before="120" w:after="120" w:line="280" w:lineRule="atLeast"/>
        <w:ind w:left="-1560" w:right="1031"/>
        <w:rPr>
          <w:sz w:val="16"/>
          <w:szCs w:val="16"/>
        </w:rPr>
      </w:pPr>
      <w:r>
        <w:rPr>
          <w:sz w:val="16"/>
          <w:szCs w:val="16"/>
        </w:rPr>
        <w:t xml:space="preserve">De </w:t>
      </w:r>
      <w:r w:rsidRPr="00CB776F">
        <w:rPr>
          <w:sz w:val="16"/>
          <w:szCs w:val="16"/>
          <w:u w:val="single"/>
        </w:rPr>
        <w:t>winnende</w:t>
      </w:r>
      <w:r>
        <w:rPr>
          <w:sz w:val="16"/>
          <w:szCs w:val="16"/>
        </w:rPr>
        <w:t xml:space="preserve"> Inschrijver dient, op verzoek daartoe van het IUC DJI, de r</w:t>
      </w:r>
      <w:r w:rsidRPr="003F40C3">
        <w:rPr>
          <w:sz w:val="16"/>
          <w:szCs w:val="16"/>
        </w:rPr>
        <w:t>eeds bij Inschrijving ingediende bijlage</w:t>
      </w:r>
      <w:r w:rsidR="00CB776F">
        <w:rPr>
          <w:sz w:val="16"/>
          <w:szCs w:val="16"/>
        </w:rPr>
        <w:t xml:space="preserve"> </w:t>
      </w:r>
      <w:r w:rsidRPr="003F40C3">
        <w:rPr>
          <w:sz w:val="16"/>
          <w:szCs w:val="16"/>
        </w:rPr>
        <w:t>3</w:t>
      </w:r>
      <w:r>
        <w:rPr>
          <w:sz w:val="16"/>
          <w:szCs w:val="16"/>
        </w:rPr>
        <w:t xml:space="preserve"> nogmaals in te dienen</w:t>
      </w:r>
      <w:r w:rsidRPr="003F40C3">
        <w:rPr>
          <w:sz w:val="16"/>
          <w:szCs w:val="16"/>
        </w:rPr>
        <w:t>,</w:t>
      </w:r>
      <w:r>
        <w:rPr>
          <w:sz w:val="16"/>
          <w:szCs w:val="16"/>
        </w:rPr>
        <w:t xml:space="preserve"> maar</w:t>
      </w:r>
      <w:r w:rsidRPr="003F40C3">
        <w:rPr>
          <w:sz w:val="16"/>
          <w:szCs w:val="16"/>
        </w:rPr>
        <w:t xml:space="preserve"> ditmaal </w:t>
      </w:r>
      <w:r w:rsidR="00CB776F">
        <w:rPr>
          <w:sz w:val="16"/>
          <w:szCs w:val="16"/>
        </w:rPr>
        <w:t xml:space="preserve">wél </w:t>
      </w:r>
      <w:r w:rsidRPr="003F40C3">
        <w:rPr>
          <w:sz w:val="16"/>
          <w:szCs w:val="16"/>
        </w:rPr>
        <w:t>ondertekend door</w:t>
      </w:r>
      <w:r w:rsidR="00CB776F">
        <w:rPr>
          <w:sz w:val="16"/>
          <w:szCs w:val="16"/>
        </w:rPr>
        <w:t xml:space="preserve"> door de </w:t>
      </w:r>
      <w:r w:rsidR="00CB776F" w:rsidRPr="009B04B5">
        <w:rPr>
          <w:sz w:val="16"/>
          <w:szCs w:val="16"/>
        </w:rPr>
        <w:t xml:space="preserve"> opdrachtgevende instantie</w:t>
      </w:r>
      <w:r w:rsidR="00CB776F">
        <w:rPr>
          <w:sz w:val="16"/>
          <w:szCs w:val="16"/>
        </w:rPr>
        <w:t xml:space="preserve"> (de referent) en door </w:t>
      </w:r>
      <w:r>
        <w:rPr>
          <w:sz w:val="16"/>
          <w:szCs w:val="16"/>
        </w:rPr>
        <w:t xml:space="preserve">de onderneming die de referentieopdracht heeft uitgevoerd (dus Inschrijver, Combinant of Derde). </w:t>
      </w:r>
    </w:p>
    <w:p w:rsidR="000E4F6B" w:rsidRDefault="000E4F6B" w:rsidP="000E4F6B">
      <w:pPr>
        <w:spacing w:before="120" w:after="120" w:line="280" w:lineRule="atLeast"/>
        <w:ind w:right="1031"/>
        <w:rPr>
          <w:rFonts w:eastAsia="MS Mincho"/>
          <w:b/>
          <w:sz w:val="20"/>
          <w:szCs w:val="20"/>
        </w:rPr>
      </w:pPr>
    </w:p>
    <w:sectPr w:rsidR="000E4F6B"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Yu Gothic UI"/>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602641">
            <w:fldChar w:fldCharType="begin"/>
          </w:r>
          <w:r w:rsidR="00602641">
            <w:instrText xml:space="preserve"> NUMPAGES   \* MERGEFORMAT </w:instrText>
          </w:r>
          <w:r w:rsidR="00602641">
            <w:fldChar w:fldCharType="separate"/>
          </w:r>
          <w:r w:rsidR="00D72223">
            <w:t>4</w:t>
          </w:r>
          <w:r w:rsidR="00602641">
            <w:fldChar w:fldCharType="end"/>
          </w:r>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602641">
            <w:fldChar w:fldCharType="begin"/>
          </w:r>
          <w:r w:rsidR="00602641">
            <w:instrText xml:space="preserve"> NUMPAGES   \* MERGEFORMAT </w:instrText>
          </w:r>
          <w:r w:rsidR="00602641">
            <w:fldChar w:fldCharType="separate"/>
          </w:r>
          <w:r w:rsidR="00D72223">
            <w:t>4</w:t>
          </w:r>
          <w:r w:rsidR="00602641">
            <w:fldChar w:fldCharType="end"/>
          </w:r>
        </w:p>
      </w:tc>
    </w:tr>
  </w:tbl>
  <w:p w:rsidR="00A22467" w:rsidRDefault="00A22467"/>
  <w:p w:rsidR="00A22467" w:rsidRDefault="00A22467"/>
  <w:p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602641">
            <w:t>2</w:t>
          </w:r>
          <w:r w:rsidR="00D72223">
            <w:fldChar w:fldCharType="end"/>
          </w:r>
          <w:r w:rsidRPr="006B1455">
            <w:t xml:space="preserve"> van </w:t>
          </w:r>
          <w:r w:rsidR="00602641">
            <w:fldChar w:fldCharType="begin"/>
          </w:r>
          <w:r w:rsidR="00602641">
            <w:instrText xml:space="preserve"> NUMPAGES   \* MERGEFORMAT </w:instrText>
          </w:r>
          <w:r w:rsidR="00602641">
            <w:fldChar w:fldCharType="separate"/>
          </w:r>
          <w:r w:rsidR="00602641">
            <w:t>4</w:t>
          </w:r>
          <w:r w:rsidR="00602641">
            <w:fldChar w:fldCharType="end"/>
          </w:r>
        </w:p>
      </w:tc>
    </w:tr>
  </w:tbl>
  <w:p w:rsidR="00A22467" w:rsidRDefault="00A22467"/>
  <w:p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8C5B45" w:rsidRPr="000619FE" w:rsidRDefault="008C5B45" w:rsidP="008C5B45">
          <w:pPr>
            <w:adjustRightInd w:val="0"/>
            <w:spacing w:line="180" w:lineRule="exact"/>
            <w:rPr>
              <w:rStyle w:val="Huisstijl-Koptekst"/>
              <w:sz w:val="16"/>
              <w:szCs w:val="16"/>
            </w:rPr>
          </w:pPr>
          <w:r w:rsidRPr="000619FE">
            <w:rPr>
              <w:rStyle w:val="Huisstijl-Koptekst"/>
              <w:sz w:val="16"/>
              <w:szCs w:val="16"/>
            </w:rPr>
            <w:t xml:space="preserve">Europese </w:t>
          </w:r>
          <w:r w:rsidRPr="00357FF7">
            <w:rPr>
              <w:rStyle w:val="Huisstijl-Koptekst"/>
              <w:sz w:val="16"/>
              <w:szCs w:val="16"/>
            </w:rPr>
            <w:t>aanbesteding IFA</w:t>
          </w:r>
          <w:r w:rsidR="00357FF7" w:rsidRPr="00357FF7">
            <w:rPr>
              <w:rStyle w:val="Huisstijl-Koptekst"/>
              <w:sz w:val="16"/>
              <w:szCs w:val="16"/>
            </w:rPr>
            <w:t>R 2022</w:t>
          </w:r>
          <w:r w:rsidRPr="00357FF7">
            <w:rPr>
              <w:rStyle w:val="Huisstijl-Koptekst"/>
              <w:sz w:val="16"/>
              <w:szCs w:val="16"/>
            </w:rPr>
            <w:t>, kenmerk IUC DJI/INEA/</w:t>
          </w:r>
          <w:r w:rsidR="00357FF7" w:rsidRPr="00357FF7">
            <w:rPr>
              <w:rStyle w:val="Huisstijl-Koptekst"/>
              <w:sz w:val="16"/>
              <w:szCs w:val="16"/>
            </w:rPr>
            <w:t>CV</w:t>
          </w:r>
          <w:r w:rsidRPr="00357FF7">
            <w:rPr>
              <w:rStyle w:val="Huisstijl-Koptekst"/>
              <w:sz w:val="16"/>
              <w:szCs w:val="16"/>
            </w:rPr>
            <w:t>/</w:t>
          </w:r>
          <w:r w:rsidR="00357FF7" w:rsidRPr="00357FF7">
            <w:rPr>
              <w:rStyle w:val="Huisstijl-Koptekst"/>
              <w:sz w:val="16"/>
              <w:szCs w:val="16"/>
            </w:rPr>
            <w:t>2021-2</w:t>
          </w:r>
          <w:r w:rsidRPr="00357FF7">
            <w:rPr>
              <w:rStyle w:val="Huisstijl-Koptekst"/>
              <w:sz w:val="16"/>
              <w:szCs w:val="16"/>
            </w:rPr>
            <w:t xml:space="preserve"> </w:t>
          </w:r>
        </w:p>
        <w:p w:rsidR="008C5B45" w:rsidRPr="00602641" w:rsidRDefault="008C5B45" w:rsidP="008C5B45">
          <w:pPr>
            <w:adjustRightInd w:val="0"/>
            <w:spacing w:line="180" w:lineRule="exact"/>
            <w:rPr>
              <w:sz w:val="16"/>
              <w:szCs w:val="16"/>
            </w:rPr>
          </w:pPr>
          <w:r w:rsidRPr="00602641">
            <w:rPr>
              <w:rStyle w:val="Huisstijl-Koptekst"/>
              <w:sz w:val="16"/>
              <w:szCs w:val="16"/>
            </w:rPr>
            <w:t>Bijlage 3</w:t>
          </w:r>
          <w:r w:rsidR="00FB22DB" w:rsidRPr="00602641">
            <w:rPr>
              <w:rStyle w:val="Huisstijl-Koptekst"/>
              <w:sz w:val="16"/>
              <w:szCs w:val="16"/>
            </w:rPr>
            <w:t>C</w:t>
          </w:r>
          <w:r w:rsidRPr="00602641">
            <w:rPr>
              <w:rStyle w:val="Huisstijl-Koptekst"/>
              <w:sz w:val="16"/>
              <w:szCs w:val="16"/>
            </w:rPr>
            <w:t xml:space="preserve"> Specificatie referentieformulier </w:t>
          </w:r>
          <w:r w:rsidR="00357FF7" w:rsidRPr="00602641">
            <w:rPr>
              <w:rStyle w:val="Huisstijl-Koptekst"/>
              <w:sz w:val="16"/>
              <w:szCs w:val="16"/>
            </w:rPr>
            <w:t xml:space="preserve">Perceel </w:t>
          </w:r>
          <w:r w:rsidR="00FB22DB" w:rsidRPr="00602641">
            <w:rPr>
              <w:rStyle w:val="Huisstijl-Koptekst"/>
              <w:sz w:val="16"/>
              <w:szCs w:val="16"/>
            </w:rPr>
            <w:t>3</w:t>
          </w:r>
          <w:r w:rsidR="00357FF7" w:rsidRPr="00602641">
            <w:rPr>
              <w:rStyle w:val="Huisstijl-Koptekst"/>
              <w:sz w:val="16"/>
              <w:szCs w:val="16"/>
            </w:rPr>
            <w:t xml:space="preserve"> </w:t>
          </w:r>
          <w:r w:rsidRPr="00602641">
            <w:rPr>
              <w:rStyle w:val="Huisstijl-Koptekst"/>
              <w:sz w:val="16"/>
              <w:szCs w:val="16"/>
            </w:rPr>
            <w:t xml:space="preserve">versie: Publicatie </w:t>
          </w:r>
        </w:p>
        <w:p w:rsidR="00492A5E" w:rsidRPr="002E14E1" w:rsidRDefault="00492A5E" w:rsidP="00E06AE0">
          <w:pPr>
            <w:adjustRightInd w:val="0"/>
            <w:spacing w:line="180" w:lineRule="exact"/>
            <w:rPr>
              <w:sz w:val="13"/>
            </w:rPr>
          </w:pPr>
        </w:p>
      </w:tc>
    </w:tr>
  </w:tbl>
  <w:p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1109E6" w:rsidP="006E263E">
    <w:r>
      <w:rPr>
        <w:noProof/>
      </w:rPr>
      <mc:AlternateContent>
        <mc:Choice Requires="wps">
          <w:drawing>
            <wp:anchor distT="0" distB="0" distL="114300" distR="114300" simplePos="0" relativeHeight="251657728" behindDoc="0" locked="0" layoutInCell="1" allowOverlap="1" wp14:anchorId="5ED216F3" wp14:editId="3CC7502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216F3"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v:textbox>
              <w10:wrap anchory="page"/>
            </v:shape>
          </w:pict>
        </mc:Fallback>
      </mc:AlternateContent>
    </w:r>
  </w:p>
  <w:p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C31AE3"/>
    <w:multiLevelType w:val="hybridMultilevel"/>
    <w:tmpl w:val="2056F472"/>
    <w:lvl w:ilvl="0" w:tplc="B0B83074">
      <w:start w:val="1"/>
      <w:numFmt w:val="bullet"/>
      <w:lvlText w:val="-"/>
      <w:lvlJc w:val="left"/>
      <w:pPr>
        <w:ind w:left="1080" w:hanging="360"/>
      </w:pPr>
      <w:rPr>
        <w:rFonts w:ascii="Corbel" w:eastAsia="Times New Roman" w:hAnsi="Corbel" w:cs="Times New Roman" w:hint="default"/>
      </w:rPr>
    </w:lvl>
    <w:lvl w:ilvl="1" w:tplc="04130003">
      <w:start w:val="1"/>
      <w:numFmt w:val="bullet"/>
      <w:lvlText w:val="o"/>
      <w:lvlJc w:val="left"/>
      <w:pPr>
        <w:ind w:left="1450" w:hanging="360"/>
      </w:pPr>
      <w:rPr>
        <w:rFonts w:ascii="Courier New" w:hAnsi="Courier New" w:cs="Courier New" w:hint="default"/>
      </w:rPr>
    </w:lvl>
    <w:lvl w:ilvl="2" w:tplc="04130005">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abstractNum w:abstractNumId="15"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3014DEF"/>
    <w:multiLevelType w:val="hybridMultilevel"/>
    <w:tmpl w:val="0CA6BED0"/>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A100731"/>
    <w:multiLevelType w:val="hybridMultilevel"/>
    <w:tmpl w:val="C506FC46"/>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6"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7" w15:restartNumberingAfterBreak="0">
    <w:nsid w:val="6BF56BB3"/>
    <w:multiLevelType w:val="hybridMultilevel"/>
    <w:tmpl w:val="8FE0FE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4"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40"/>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8"/>
  </w:num>
  <w:num w:numId="16">
    <w:abstractNumId w:val="32"/>
  </w:num>
  <w:num w:numId="17">
    <w:abstractNumId w:val="16"/>
  </w:num>
  <w:num w:numId="18">
    <w:abstractNumId w:val="28"/>
  </w:num>
  <w:num w:numId="19">
    <w:abstractNumId w:val="31"/>
  </w:num>
  <w:num w:numId="20">
    <w:abstractNumId w:val="26"/>
  </w:num>
  <w:num w:numId="21">
    <w:abstractNumId w:val="34"/>
  </w:num>
  <w:num w:numId="22">
    <w:abstractNumId w:val="23"/>
  </w:num>
  <w:num w:numId="23">
    <w:abstractNumId w:val="18"/>
  </w:num>
  <w:num w:numId="24">
    <w:abstractNumId w:val="19"/>
  </w:num>
  <w:num w:numId="25">
    <w:abstractNumId w:val="29"/>
  </w:num>
  <w:num w:numId="26">
    <w:abstractNumId w:val="41"/>
  </w:num>
  <w:num w:numId="27">
    <w:abstractNumId w:val="36"/>
  </w:num>
  <w:num w:numId="28">
    <w:abstractNumId w:val="17"/>
  </w:num>
  <w:num w:numId="29">
    <w:abstractNumId w:val="35"/>
  </w:num>
  <w:num w:numId="30">
    <w:abstractNumId w:val="20"/>
  </w:num>
  <w:num w:numId="31">
    <w:abstractNumId w:val="42"/>
  </w:num>
  <w:num w:numId="32">
    <w:abstractNumId w:val="39"/>
  </w:num>
  <w:num w:numId="33">
    <w:abstractNumId w:val="25"/>
  </w:num>
  <w:num w:numId="34">
    <w:abstractNumId w:val="33"/>
  </w:num>
  <w:num w:numId="35">
    <w:abstractNumId w:val="22"/>
  </w:num>
  <w:num w:numId="36">
    <w:abstractNumId w:val="21"/>
  </w:num>
  <w:num w:numId="37">
    <w:abstractNumId w:val="12"/>
  </w:num>
  <w:num w:numId="38">
    <w:abstractNumId w:val="43"/>
  </w:num>
  <w:num w:numId="39">
    <w:abstractNumId w:val="24"/>
  </w:num>
  <w:num w:numId="40">
    <w:abstractNumId w:val="44"/>
  </w:num>
  <w:num w:numId="41">
    <w:abstractNumId w:val="13"/>
  </w:num>
  <w:num w:numId="42">
    <w:abstractNumId w:val="30"/>
  </w:num>
  <w:num w:numId="43">
    <w:abstractNumId w:val="37"/>
  </w:num>
  <w:num w:numId="44">
    <w:abstractNumId w:val="14"/>
  </w:num>
  <w:num w:numId="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77825"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3D4"/>
    <w:rsid w:val="00020EE4"/>
    <w:rsid w:val="00026447"/>
    <w:rsid w:val="00033426"/>
    <w:rsid w:val="00034A84"/>
    <w:rsid w:val="00034D27"/>
    <w:rsid w:val="00035E67"/>
    <w:rsid w:val="00044809"/>
    <w:rsid w:val="00057B03"/>
    <w:rsid w:val="0006027D"/>
    <w:rsid w:val="000608FF"/>
    <w:rsid w:val="00071F28"/>
    <w:rsid w:val="00081825"/>
    <w:rsid w:val="00082BB1"/>
    <w:rsid w:val="00094B45"/>
    <w:rsid w:val="00096680"/>
    <w:rsid w:val="000A01F6"/>
    <w:rsid w:val="000A7488"/>
    <w:rsid w:val="000B2A0F"/>
    <w:rsid w:val="000B7281"/>
    <w:rsid w:val="000C3F40"/>
    <w:rsid w:val="000C43A2"/>
    <w:rsid w:val="000D6FA0"/>
    <w:rsid w:val="000D7BB7"/>
    <w:rsid w:val="000E4849"/>
    <w:rsid w:val="000E4F6B"/>
    <w:rsid w:val="000F1A72"/>
    <w:rsid w:val="000F2632"/>
    <w:rsid w:val="001109E6"/>
    <w:rsid w:val="00123082"/>
    <w:rsid w:val="00123704"/>
    <w:rsid w:val="001270C7"/>
    <w:rsid w:val="00130D60"/>
    <w:rsid w:val="001429A1"/>
    <w:rsid w:val="00142BCD"/>
    <w:rsid w:val="0014786A"/>
    <w:rsid w:val="001516A4"/>
    <w:rsid w:val="00165BFF"/>
    <w:rsid w:val="001802CA"/>
    <w:rsid w:val="00185428"/>
    <w:rsid w:val="00185576"/>
    <w:rsid w:val="00185951"/>
    <w:rsid w:val="00194D90"/>
    <w:rsid w:val="001A2505"/>
    <w:rsid w:val="001B7D7E"/>
    <w:rsid w:val="001C47F8"/>
    <w:rsid w:val="001C793E"/>
    <w:rsid w:val="001D5178"/>
    <w:rsid w:val="001E34C6"/>
    <w:rsid w:val="001E4C41"/>
    <w:rsid w:val="001E5581"/>
    <w:rsid w:val="001F50B8"/>
    <w:rsid w:val="00215347"/>
    <w:rsid w:val="00216ADD"/>
    <w:rsid w:val="00227FC7"/>
    <w:rsid w:val="002428E3"/>
    <w:rsid w:val="00247F4F"/>
    <w:rsid w:val="00260BAF"/>
    <w:rsid w:val="002650F7"/>
    <w:rsid w:val="00280F74"/>
    <w:rsid w:val="00286998"/>
    <w:rsid w:val="002B153C"/>
    <w:rsid w:val="002C6DB6"/>
    <w:rsid w:val="002D317B"/>
    <w:rsid w:val="002E0F69"/>
    <w:rsid w:val="002E14E1"/>
    <w:rsid w:val="002E7C26"/>
    <w:rsid w:val="002F35DC"/>
    <w:rsid w:val="00312597"/>
    <w:rsid w:val="00313CF1"/>
    <w:rsid w:val="00334619"/>
    <w:rsid w:val="00342938"/>
    <w:rsid w:val="0034778A"/>
    <w:rsid w:val="00353D56"/>
    <w:rsid w:val="00355EFE"/>
    <w:rsid w:val="00357FF7"/>
    <w:rsid w:val="0036223B"/>
    <w:rsid w:val="0036252A"/>
    <w:rsid w:val="003629B1"/>
    <w:rsid w:val="00364D9D"/>
    <w:rsid w:val="003737A8"/>
    <w:rsid w:val="0037461E"/>
    <w:rsid w:val="00374748"/>
    <w:rsid w:val="00383906"/>
    <w:rsid w:val="00383DA1"/>
    <w:rsid w:val="00384EFF"/>
    <w:rsid w:val="0039744C"/>
    <w:rsid w:val="003A06C8"/>
    <w:rsid w:val="003A0D7C"/>
    <w:rsid w:val="003A74F5"/>
    <w:rsid w:val="003B3625"/>
    <w:rsid w:val="003B58E3"/>
    <w:rsid w:val="003B7612"/>
    <w:rsid w:val="003B7EE7"/>
    <w:rsid w:val="003C18C0"/>
    <w:rsid w:val="003D39EC"/>
    <w:rsid w:val="003E3DD5"/>
    <w:rsid w:val="003F0323"/>
    <w:rsid w:val="003F44B7"/>
    <w:rsid w:val="00404CB4"/>
    <w:rsid w:val="00413D48"/>
    <w:rsid w:val="004213B0"/>
    <w:rsid w:val="00422FEE"/>
    <w:rsid w:val="00441AC2"/>
    <w:rsid w:val="00444592"/>
    <w:rsid w:val="004520E4"/>
    <w:rsid w:val="00452BCD"/>
    <w:rsid w:val="00456B63"/>
    <w:rsid w:val="00483F0B"/>
    <w:rsid w:val="0049119A"/>
    <w:rsid w:val="00492A5E"/>
    <w:rsid w:val="00497A3A"/>
    <w:rsid w:val="004B02EC"/>
    <w:rsid w:val="004B4632"/>
    <w:rsid w:val="004B4977"/>
    <w:rsid w:val="004B5465"/>
    <w:rsid w:val="004C7C68"/>
    <w:rsid w:val="004D5897"/>
    <w:rsid w:val="004E13BE"/>
    <w:rsid w:val="004E32F0"/>
    <w:rsid w:val="004E4980"/>
    <w:rsid w:val="00516022"/>
    <w:rsid w:val="00517C34"/>
    <w:rsid w:val="00521CEE"/>
    <w:rsid w:val="00524434"/>
    <w:rsid w:val="00534880"/>
    <w:rsid w:val="005539F0"/>
    <w:rsid w:val="005639CE"/>
    <w:rsid w:val="0056454C"/>
    <w:rsid w:val="00573041"/>
    <w:rsid w:val="005741AB"/>
    <w:rsid w:val="005903FB"/>
    <w:rsid w:val="005A03A3"/>
    <w:rsid w:val="005B4F97"/>
    <w:rsid w:val="005B77E3"/>
    <w:rsid w:val="005B799B"/>
    <w:rsid w:val="005C164B"/>
    <w:rsid w:val="005C1A3A"/>
    <w:rsid w:val="005C3FE0"/>
    <w:rsid w:val="005C740C"/>
    <w:rsid w:val="005D0300"/>
    <w:rsid w:val="005D7747"/>
    <w:rsid w:val="005F0E31"/>
    <w:rsid w:val="005F2F08"/>
    <w:rsid w:val="005F4A65"/>
    <w:rsid w:val="00602641"/>
    <w:rsid w:val="00604859"/>
    <w:rsid w:val="006048F4"/>
    <w:rsid w:val="0060660A"/>
    <w:rsid w:val="00612294"/>
    <w:rsid w:val="00617A44"/>
    <w:rsid w:val="00621FF5"/>
    <w:rsid w:val="00625CD0"/>
    <w:rsid w:val="0063595F"/>
    <w:rsid w:val="00635DE3"/>
    <w:rsid w:val="0064295C"/>
    <w:rsid w:val="00643EA7"/>
    <w:rsid w:val="00645EC4"/>
    <w:rsid w:val="006469F6"/>
    <w:rsid w:val="006614C4"/>
    <w:rsid w:val="00661591"/>
    <w:rsid w:val="00663033"/>
    <w:rsid w:val="00665771"/>
    <w:rsid w:val="0066632F"/>
    <w:rsid w:val="006665E1"/>
    <w:rsid w:val="00667BAB"/>
    <w:rsid w:val="00675307"/>
    <w:rsid w:val="00682FBA"/>
    <w:rsid w:val="00684D97"/>
    <w:rsid w:val="006B03AF"/>
    <w:rsid w:val="006B457A"/>
    <w:rsid w:val="006C2535"/>
    <w:rsid w:val="006D0E66"/>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3A6"/>
    <w:rsid w:val="00754FBF"/>
    <w:rsid w:val="0076016D"/>
    <w:rsid w:val="00775344"/>
    <w:rsid w:val="007777DF"/>
    <w:rsid w:val="00783559"/>
    <w:rsid w:val="007A4105"/>
    <w:rsid w:val="007A474C"/>
    <w:rsid w:val="007B0280"/>
    <w:rsid w:val="007C406E"/>
    <w:rsid w:val="007F428E"/>
    <w:rsid w:val="00812028"/>
    <w:rsid w:val="00814D03"/>
    <w:rsid w:val="00816074"/>
    <w:rsid w:val="008256F9"/>
    <w:rsid w:val="0083178B"/>
    <w:rsid w:val="00833695"/>
    <w:rsid w:val="00842CD8"/>
    <w:rsid w:val="008553C7"/>
    <w:rsid w:val="00857FEB"/>
    <w:rsid w:val="00860B95"/>
    <w:rsid w:val="008616E0"/>
    <w:rsid w:val="00862050"/>
    <w:rsid w:val="008646B0"/>
    <w:rsid w:val="008666D2"/>
    <w:rsid w:val="00866EF8"/>
    <w:rsid w:val="0088495E"/>
    <w:rsid w:val="0089074F"/>
    <w:rsid w:val="00891692"/>
    <w:rsid w:val="008B299C"/>
    <w:rsid w:val="008B3929"/>
    <w:rsid w:val="008B3C2F"/>
    <w:rsid w:val="008B4CB3"/>
    <w:rsid w:val="008B54B2"/>
    <w:rsid w:val="008C46FD"/>
    <w:rsid w:val="008C5B45"/>
    <w:rsid w:val="008C67AF"/>
    <w:rsid w:val="008F0C84"/>
    <w:rsid w:val="008F2143"/>
    <w:rsid w:val="00905394"/>
    <w:rsid w:val="00910642"/>
    <w:rsid w:val="00913259"/>
    <w:rsid w:val="00917821"/>
    <w:rsid w:val="009311C8"/>
    <w:rsid w:val="00931C50"/>
    <w:rsid w:val="00933376"/>
    <w:rsid w:val="009336FC"/>
    <w:rsid w:val="00942355"/>
    <w:rsid w:val="00952775"/>
    <w:rsid w:val="0095748C"/>
    <w:rsid w:val="009574E8"/>
    <w:rsid w:val="00961FA7"/>
    <w:rsid w:val="009668DE"/>
    <w:rsid w:val="009718F9"/>
    <w:rsid w:val="00975112"/>
    <w:rsid w:val="00975202"/>
    <w:rsid w:val="009753D7"/>
    <w:rsid w:val="00983333"/>
    <w:rsid w:val="00991B5F"/>
    <w:rsid w:val="00997733"/>
    <w:rsid w:val="00997B83"/>
    <w:rsid w:val="009A3B71"/>
    <w:rsid w:val="009A3CA0"/>
    <w:rsid w:val="009A61BC"/>
    <w:rsid w:val="009A676D"/>
    <w:rsid w:val="009B424D"/>
    <w:rsid w:val="009C1AC6"/>
    <w:rsid w:val="009C4F04"/>
    <w:rsid w:val="009C5188"/>
    <w:rsid w:val="009D688E"/>
    <w:rsid w:val="009E042D"/>
    <w:rsid w:val="009E4779"/>
    <w:rsid w:val="009E6427"/>
    <w:rsid w:val="009F3851"/>
    <w:rsid w:val="00A00FFA"/>
    <w:rsid w:val="00A12458"/>
    <w:rsid w:val="00A136D8"/>
    <w:rsid w:val="00A22467"/>
    <w:rsid w:val="00A27328"/>
    <w:rsid w:val="00A30E68"/>
    <w:rsid w:val="00A34AA0"/>
    <w:rsid w:val="00A41EFC"/>
    <w:rsid w:val="00A56946"/>
    <w:rsid w:val="00A578D8"/>
    <w:rsid w:val="00A61759"/>
    <w:rsid w:val="00A65FF9"/>
    <w:rsid w:val="00A94A09"/>
    <w:rsid w:val="00AB13B9"/>
    <w:rsid w:val="00AB3D26"/>
    <w:rsid w:val="00AB762B"/>
    <w:rsid w:val="00AB78E0"/>
    <w:rsid w:val="00AC0810"/>
    <w:rsid w:val="00AC49D8"/>
    <w:rsid w:val="00AC523C"/>
    <w:rsid w:val="00AD3A3C"/>
    <w:rsid w:val="00AE11B7"/>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7782F"/>
    <w:rsid w:val="00B93893"/>
    <w:rsid w:val="00B95B46"/>
    <w:rsid w:val="00BB1670"/>
    <w:rsid w:val="00BC12A3"/>
    <w:rsid w:val="00BC3B53"/>
    <w:rsid w:val="00BC56F5"/>
    <w:rsid w:val="00BC75D5"/>
    <w:rsid w:val="00BE036C"/>
    <w:rsid w:val="00BE2D55"/>
    <w:rsid w:val="00BF37A3"/>
    <w:rsid w:val="00C062BA"/>
    <w:rsid w:val="00C12E90"/>
    <w:rsid w:val="00C206F1"/>
    <w:rsid w:val="00C26079"/>
    <w:rsid w:val="00C35A91"/>
    <w:rsid w:val="00C40C60"/>
    <w:rsid w:val="00C53426"/>
    <w:rsid w:val="00C63108"/>
    <w:rsid w:val="00C6537C"/>
    <w:rsid w:val="00C7256F"/>
    <w:rsid w:val="00C77862"/>
    <w:rsid w:val="00C876B7"/>
    <w:rsid w:val="00C90846"/>
    <w:rsid w:val="00C97238"/>
    <w:rsid w:val="00CA0A69"/>
    <w:rsid w:val="00CA0E76"/>
    <w:rsid w:val="00CA413A"/>
    <w:rsid w:val="00CA47D3"/>
    <w:rsid w:val="00CB5A73"/>
    <w:rsid w:val="00CB776F"/>
    <w:rsid w:val="00CD604A"/>
    <w:rsid w:val="00CD6791"/>
    <w:rsid w:val="00CD700D"/>
    <w:rsid w:val="00CE2EA9"/>
    <w:rsid w:val="00CE74D9"/>
    <w:rsid w:val="00CF053F"/>
    <w:rsid w:val="00CF7C8B"/>
    <w:rsid w:val="00D078E1"/>
    <w:rsid w:val="00D12A7F"/>
    <w:rsid w:val="00D156D4"/>
    <w:rsid w:val="00D23522"/>
    <w:rsid w:val="00D279AE"/>
    <w:rsid w:val="00D27FF9"/>
    <w:rsid w:val="00D405AB"/>
    <w:rsid w:val="00D5423B"/>
    <w:rsid w:val="00D54F4E"/>
    <w:rsid w:val="00D55865"/>
    <w:rsid w:val="00D56274"/>
    <w:rsid w:val="00D60BA4"/>
    <w:rsid w:val="00D72223"/>
    <w:rsid w:val="00D72421"/>
    <w:rsid w:val="00D7257A"/>
    <w:rsid w:val="00D73F97"/>
    <w:rsid w:val="00D80CCE"/>
    <w:rsid w:val="00DD3DD7"/>
    <w:rsid w:val="00DD45DA"/>
    <w:rsid w:val="00DE578A"/>
    <w:rsid w:val="00DF1D1E"/>
    <w:rsid w:val="00DF2583"/>
    <w:rsid w:val="00DF54D9"/>
    <w:rsid w:val="00E0199B"/>
    <w:rsid w:val="00E03D32"/>
    <w:rsid w:val="00E06AE0"/>
    <w:rsid w:val="00E10DC6"/>
    <w:rsid w:val="00E11F8E"/>
    <w:rsid w:val="00E145EA"/>
    <w:rsid w:val="00E364EF"/>
    <w:rsid w:val="00E426A4"/>
    <w:rsid w:val="00E42D22"/>
    <w:rsid w:val="00E50A17"/>
    <w:rsid w:val="00E54278"/>
    <w:rsid w:val="00E55E80"/>
    <w:rsid w:val="00E634E3"/>
    <w:rsid w:val="00E659A6"/>
    <w:rsid w:val="00E767AF"/>
    <w:rsid w:val="00E93370"/>
    <w:rsid w:val="00EA0D09"/>
    <w:rsid w:val="00EA75C1"/>
    <w:rsid w:val="00EB7550"/>
    <w:rsid w:val="00EC237D"/>
    <w:rsid w:val="00EE1A75"/>
    <w:rsid w:val="00EE4A1F"/>
    <w:rsid w:val="00EF1B5A"/>
    <w:rsid w:val="00EF2CCA"/>
    <w:rsid w:val="00F03E1B"/>
    <w:rsid w:val="00F11BE4"/>
    <w:rsid w:val="00F16EBD"/>
    <w:rsid w:val="00F2608D"/>
    <w:rsid w:val="00F36803"/>
    <w:rsid w:val="00F46AA1"/>
    <w:rsid w:val="00F530D5"/>
    <w:rsid w:val="00F53F91"/>
    <w:rsid w:val="00F57321"/>
    <w:rsid w:val="00F61A72"/>
    <w:rsid w:val="00F61D86"/>
    <w:rsid w:val="00F64C85"/>
    <w:rsid w:val="00F66F13"/>
    <w:rsid w:val="00F74073"/>
    <w:rsid w:val="00F74EE0"/>
    <w:rsid w:val="00F77453"/>
    <w:rsid w:val="00FA1759"/>
    <w:rsid w:val="00FA416D"/>
    <w:rsid w:val="00FA51EF"/>
    <w:rsid w:val="00FB06ED"/>
    <w:rsid w:val="00FB22DB"/>
    <w:rsid w:val="00FB76DB"/>
    <w:rsid w:val="00FC36AB"/>
    <w:rsid w:val="00FD1727"/>
    <w:rsid w:val="00FD2798"/>
    <w:rsid w:val="00FE3396"/>
    <w:rsid w:val="00FE4F08"/>
    <w:rsid w:val="00FE5D2C"/>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fill="f" fillcolor="white" stroke="f">
      <v:fill color="white" on="f"/>
      <v:stroke on="f"/>
      <o:colormru v:ext="edit" colors="#009fee"/>
    </o:shapedefaults>
    <o:shapelayout v:ext="edit">
      <o:idmap v:ext="edit" data="1"/>
    </o:shapelayout>
  </w:shapeDefaults>
  <w:decimalSymbol w:val=","/>
  <w:listSeparator w:val=";"/>
  <w14:docId w14:val="3E8EE1E8"/>
  <w15:docId w15:val="{8469A55B-48CD-4BAA-AE50-AF0E2789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qFormat/>
    <w:rsid w:val="00C7256F"/>
    <w:rPr>
      <w:sz w:val="16"/>
      <w:szCs w:val="16"/>
    </w:rPr>
  </w:style>
  <w:style w:type="paragraph" w:styleId="Tekstopmerking">
    <w:name w:val="annotation text"/>
    <w:basedOn w:val="Standaard"/>
    <w:link w:val="TekstopmerkingChar"/>
    <w:uiPriority w:val="99"/>
    <w:qFormat/>
    <w:rsid w:val="00C7256F"/>
    <w:rPr>
      <w:sz w:val="20"/>
      <w:szCs w:val="20"/>
    </w:rPr>
  </w:style>
  <w:style w:type="character" w:customStyle="1" w:styleId="TekstopmerkingChar">
    <w:name w:val="Tekst opmerking Char"/>
    <w:basedOn w:val="Standaardalinea-lettertype"/>
    <w:link w:val="Tekstopmerking"/>
    <w:uiPriority w:val="99"/>
    <w:qFormat/>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247F4F"/>
    <w:pPr>
      <w:spacing w:line="300" w:lineRule="atLeast"/>
    </w:pPr>
    <w:rPr>
      <w:rFonts w:eastAsia="MS Mincho"/>
      <w:b/>
      <w:sz w:val="24"/>
    </w:rPr>
  </w:style>
  <w:style w:type="paragraph" w:styleId="Lijstalinea">
    <w:name w:val="List Paragraph"/>
    <w:aliases w:val="Lijstalinea niv 1"/>
    <w:basedOn w:val="Standaard"/>
    <w:link w:val="LijstalineaChar"/>
    <w:uiPriority w:val="34"/>
    <w:qFormat/>
    <w:rsid w:val="00FE5D2C"/>
    <w:pPr>
      <w:ind w:left="720"/>
      <w:contextualSpacing/>
    </w:pPr>
    <w:rPr>
      <w:rFonts w:eastAsia="MS Mincho"/>
    </w:rPr>
  </w:style>
  <w:style w:type="character" w:customStyle="1" w:styleId="LijstalineaChar">
    <w:name w:val="Lijstalinea Char"/>
    <w:aliases w:val="Lijstalinea niv 1 Char"/>
    <w:basedOn w:val="Standaardalinea-lettertype"/>
    <w:link w:val="Lijstalinea"/>
    <w:uiPriority w:val="34"/>
    <w:qFormat/>
    <w:locked/>
    <w:rsid w:val="00FE5D2C"/>
    <w:rPr>
      <w:rFonts w:ascii="Verdana" w:eastAsia="MS Mincho" w:hAnsi="Verdana"/>
      <w:sz w:val="18"/>
      <w:szCs w:val="24"/>
    </w:rPr>
  </w:style>
  <w:style w:type="character" w:customStyle="1" w:styleId="broodtekstChar">
    <w:name w:val="broodtekst Char"/>
    <w:link w:val="broodtekst"/>
    <w:rsid w:val="00E767AF"/>
    <w:rPr>
      <w:rFonts w:ascii="Verdana" w:hAnsi="Verdana"/>
      <w:sz w:val="18"/>
      <w:szCs w:val="18"/>
    </w:rPr>
  </w:style>
  <w:style w:type="paragraph" w:customStyle="1" w:styleId="tabeltekst">
    <w:name w:val="tabeltekst"/>
    <w:basedOn w:val="broodtekst"/>
    <w:qFormat/>
    <w:rsid w:val="00C77862"/>
    <w:pPr>
      <w:autoSpaceDE/>
      <w:autoSpaceDN/>
      <w:adjustRightInd/>
    </w:pPr>
    <w:rPr>
      <w:rFonts w:eastAsia="MS Minch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C45E0-C8CC-48BA-B1A0-078F721B0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660</Words>
  <Characters>3635</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4287</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Visser, Christa</cp:lastModifiedBy>
  <cp:revision>5</cp:revision>
  <cp:lastPrinted>2008-09-19T14:31:00Z</cp:lastPrinted>
  <dcterms:created xsi:type="dcterms:W3CDTF">2021-08-11T10:39:00Z</dcterms:created>
  <dcterms:modified xsi:type="dcterms:W3CDTF">2021-08-11T10:48:00Z</dcterms:modified>
</cp:coreProperties>
</file>