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82E8C" w14:textId="77777777" w:rsidR="0006410D" w:rsidRPr="0006410D" w:rsidRDefault="0006410D" w:rsidP="0006410D">
      <w:pPr>
        <w:rPr>
          <w:b/>
        </w:rPr>
      </w:pPr>
      <w:bookmarkStart w:id="0" w:name="_Toc11154638"/>
      <w:bookmarkStart w:id="1" w:name="_GoBack"/>
      <w:bookmarkEnd w:id="1"/>
      <w:r w:rsidRPr="0006410D">
        <w:rPr>
          <w:b/>
        </w:rPr>
        <w:t xml:space="preserve">Bijlage 1: Antwoordformulier </w:t>
      </w:r>
    </w:p>
    <w:bookmarkEnd w:id="0"/>
    <w:p w14:paraId="778E7CAF" w14:textId="77777777" w:rsidR="0006410D" w:rsidRPr="0006410D" w:rsidRDefault="0006410D" w:rsidP="0006410D">
      <w:pPr>
        <w:rPr>
          <w:b/>
        </w:rPr>
      </w:pPr>
    </w:p>
    <w:p w14:paraId="30523EE2" w14:textId="77777777" w:rsidR="0006410D" w:rsidRPr="0006410D" w:rsidRDefault="0006410D" w:rsidP="0006410D">
      <w:pPr>
        <w:rPr>
          <w:b/>
        </w:rPr>
      </w:pPr>
    </w:p>
    <w:p w14:paraId="5E4340F0" w14:textId="5297501B" w:rsidR="0006410D" w:rsidRPr="0006410D" w:rsidRDefault="0006410D" w:rsidP="0006410D">
      <w:pPr>
        <w:rPr>
          <w:b/>
        </w:rPr>
      </w:pPr>
      <w:r w:rsidRPr="0006410D">
        <w:rPr>
          <w:b/>
        </w:rPr>
        <w:t>Gegevens contactpersoon</w:t>
      </w:r>
      <w:r w:rsidR="00384DA1">
        <w:rPr>
          <w:b/>
        </w:rPr>
        <w:t xml:space="preserve"> deelnemer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06410D" w:rsidRPr="0006410D" w14:paraId="1371416C" w14:textId="77777777" w:rsidTr="00FD7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551F130C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  <w:r w:rsidRPr="0006410D">
              <w:rPr>
                <w:sz w:val="18"/>
              </w:rPr>
              <w:t>Naam:</w:t>
            </w:r>
          </w:p>
        </w:tc>
        <w:tc>
          <w:tcPr>
            <w:tcW w:w="5152" w:type="dxa"/>
          </w:tcPr>
          <w:p w14:paraId="242AA7BA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</w:p>
        </w:tc>
      </w:tr>
      <w:tr w:rsidR="0006410D" w:rsidRPr="0006410D" w14:paraId="782AEB1B" w14:textId="77777777" w:rsidTr="00FD7856">
        <w:tc>
          <w:tcPr>
            <w:tcW w:w="2547" w:type="dxa"/>
          </w:tcPr>
          <w:p w14:paraId="7AE77E3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Organisatie:</w:t>
            </w:r>
          </w:p>
        </w:tc>
        <w:tc>
          <w:tcPr>
            <w:tcW w:w="5152" w:type="dxa"/>
          </w:tcPr>
          <w:p w14:paraId="1DE1BD61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09CBFE85" w14:textId="77777777" w:rsidTr="00FD7856">
        <w:tc>
          <w:tcPr>
            <w:tcW w:w="2547" w:type="dxa"/>
          </w:tcPr>
          <w:p w14:paraId="218A65D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Functie:</w:t>
            </w:r>
          </w:p>
        </w:tc>
        <w:tc>
          <w:tcPr>
            <w:tcW w:w="5152" w:type="dxa"/>
          </w:tcPr>
          <w:p w14:paraId="5571CCD6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19D2E0FA" w14:textId="77777777" w:rsidTr="00FD7856">
        <w:tc>
          <w:tcPr>
            <w:tcW w:w="2547" w:type="dxa"/>
          </w:tcPr>
          <w:p w14:paraId="71EFE07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E-mailadres:</w:t>
            </w:r>
          </w:p>
        </w:tc>
        <w:tc>
          <w:tcPr>
            <w:tcW w:w="5152" w:type="dxa"/>
          </w:tcPr>
          <w:p w14:paraId="1A82751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6683031B" w14:textId="77777777" w:rsidTr="00FD7856">
        <w:tc>
          <w:tcPr>
            <w:tcW w:w="2547" w:type="dxa"/>
          </w:tcPr>
          <w:p w14:paraId="4A0DA6B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Telefoonnummer:</w:t>
            </w:r>
          </w:p>
        </w:tc>
        <w:tc>
          <w:tcPr>
            <w:tcW w:w="5152" w:type="dxa"/>
          </w:tcPr>
          <w:p w14:paraId="08C0C64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5881DAE7" w14:textId="77777777" w:rsidTr="00FD7856">
        <w:tc>
          <w:tcPr>
            <w:tcW w:w="2547" w:type="dxa"/>
          </w:tcPr>
          <w:p w14:paraId="4B1B0BEF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Voorkeursdata eventueel toelichtend gesprek:</w:t>
            </w:r>
          </w:p>
        </w:tc>
        <w:tc>
          <w:tcPr>
            <w:tcW w:w="5152" w:type="dxa"/>
          </w:tcPr>
          <w:p w14:paraId="67A5A39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</w:tbl>
    <w:p w14:paraId="7EEB72B2" w14:textId="77777777" w:rsidR="00D4357B" w:rsidRDefault="00D4357B" w:rsidP="003F5EB0"/>
    <w:p w14:paraId="299C0EC7" w14:textId="77777777" w:rsidR="00AD4E9D" w:rsidRDefault="00AD4E9D" w:rsidP="003F5EB0">
      <w:r>
        <w:t>U wordt gevraag</w:t>
      </w:r>
      <w:r w:rsidR="00051C2E">
        <w:t>d</w:t>
      </w:r>
      <w:r>
        <w:t xml:space="preserve"> onderstaande vragen in deze tabel te beantwoorden. Graag zien wij uw toelichting bij vragen, in ieder geval u een vraag met ‘nee’ heeft beantwoord. Ook bij een antwoord ‘ja’ kunt u in de toelichting informatie toevoegen.</w:t>
      </w:r>
    </w:p>
    <w:p w14:paraId="6325B1ED" w14:textId="77777777" w:rsidR="00D4357B" w:rsidRDefault="00D4357B" w:rsidP="003F5EB0"/>
    <w:tbl>
      <w:tblPr>
        <w:tblStyle w:val="Rastertabel4"/>
        <w:tblW w:w="13675" w:type="dxa"/>
        <w:tblLook w:val="04A0" w:firstRow="1" w:lastRow="0" w:firstColumn="1" w:lastColumn="0" w:noHBand="0" w:noVBand="1"/>
      </w:tblPr>
      <w:tblGrid>
        <w:gridCol w:w="612"/>
        <w:gridCol w:w="5125"/>
        <w:gridCol w:w="1134"/>
        <w:gridCol w:w="6804"/>
      </w:tblGrid>
      <w:tr w:rsidR="00D4357B" w14:paraId="258D30CD" w14:textId="77777777" w:rsidTr="00143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27C04B" w14:textId="77777777" w:rsidR="00D4357B" w:rsidRDefault="00D4357B" w:rsidP="00415F65">
            <w:r>
              <w:t>Nr.</w:t>
            </w:r>
          </w:p>
        </w:tc>
        <w:tc>
          <w:tcPr>
            <w:tcW w:w="5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08C600" w14:textId="77777777" w:rsidR="00D4357B" w:rsidRDefault="00D4357B" w:rsidP="00415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A0D627" w14:textId="77777777" w:rsidR="00D4357B" w:rsidRDefault="002B4989" w:rsidP="00D435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45C14" w14:textId="77777777" w:rsidR="00D4357B" w:rsidRDefault="00B84A53" w:rsidP="00415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Uw toelichting</w:t>
            </w:r>
          </w:p>
        </w:tc>
      </w:tr>
      <w:tr w:rsidR="00D4357B" w14:paraId="0F00CF3B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</w:tcBorders>
          </w:tcPr>
          <w:p w14:paraId="3495F187" w14:textId="64DA1094" w:rsidR="00D4357B" w:rsidRDefault="00D4357B" w:rsidP="00415F65">
            <w:r>
              <w:t>1</w:t>
            </w:r>
          </w:p>
        </w:tc>
        <w:tc>
          <w:tcPr>
            <w:tcW w:w="5125" w:type="dxa"/>
            <w:tcBorders>
              <w:top w:val="single" w:sz="4" w:space="0" w:color="FFFFFF" w:themeColor="background1"/>
            </w:tcBorders>
          </w:tcPr>
          <w:p w14:paraId="775FA5B3" w14:textId="1FFCC2BC" w:rsidR="002B4989" w:rsidRDefault="0075206B" w:rsidP="003D3A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Zou u </w:t>
            </w:r>
            <w:r w:rsidR="003D3AE1">
              <w:t>een offerte willen en kunnen uitbrengen</w:t>
            </w:r>
            <w:r>
              <w:t xml:space="preserve"> voor de gevraagde dienstverlening?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2B64C62E" w14:textId="77777777" w:rsidR="00D4357B" w:rsidRDefault="00D4357B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  <w:tcBorders>
              <w:top w:val="single" w:sz="4" w:space="0" w:color="FFFFFF" w:themeColor="background1"/>
            </w:tcBorders>
          </w:tcPr>
          <w:p w14:paraId="541399D1" w14:textId="77777777" w:rsidR="00D4357B" w:rsidRDefault="00D4357B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4E9D" w14:paraId="2CF1AB46" w14:textId="77777777" w:rsidTr="001433D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2D1AB7EB" w14:textId="477B00A5" w:rsidR="00AD4E9D" w:rsidRDefault="002B4989" w:rsidP="00415F65">
            <w:r>
              <w:t>2</w:t>
            </w:r>
          </w:p>
        </w:tc>
        <w:tc>
          <w:tcPr>
            <w:tcW w:w="5125" w:type="dxa"/>
          </w:tcPr>
          <w:p w14:paraId="750E6FA9" w14:textId="54D48937" w:rsidR="00AD4E9D" w:rsidRDefault="00384DA1" w:rsidP="00F93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Heeft u</w:t>
            </w:r>
            <w:r w:rsidR="0075206B">
              <w:t xml:space="preserve"> de mogelijkheid zowel de bemonstering als de analyse uit te voeren?</w:t>
            </w:r>
          </w:p>
        </w:tc>
        <w:tc>
          <w:tcPr>
            <w:tcW w:w="1134" w:type="dxa"/>
          </w:tcPr>
          <w:p w14:paraId="45DE9690" w14:textId="77777777" w:rsidR="00AD4E9D" w:rsidRDefault="00AD4E9D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0742E902" w14:textId="77777777" w:rsidR="00AD4E9D" w:rsidRDefault="00AD4E9D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71F9" w14:paraId="54174191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E446316" w14:textId="78A0E38F" w:rsidR="000C71F9" w:rsidRDefault="002B4989" w:rsidP="00415F65">
            <w:r>
              <w:t>3</w:t>
            </w:r>
          </w:p>
        </w:tc>
        <w:tc>
          <w:tcPr>
            <w:tcW w:w="5125" w:type="dxa"/>
          </w:tcPr>
          <w:p w14:paraId="309A27D9" w14:textId="4F46EA52" w:rsidR="000C71F9" w:rsidRDefault="00384DA1" w:rsidP="0090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Heeft u</w:t>
            </w:r>
            <w:r w:rsidR="0075206B">
              <w:t xml:space="preserve"> de mogelijkheid om </w:t>
            </w:r>
            <w:r w:rsidR="00902B53">
              <w:t xml:space="preserve">wereldwijd </w:t>
            </w:r>
            <w:r w:rsidR="0075206B">
              <w:t>bemonstering</w:t>
            </w:r>
            <w:r w:rsidR="00902B53">
              <w:t xml:space="preserve">en </w:t>
            </w:r>
            <w:r w:rsidR="0075206B">
              <w:t>uit te voeren?</w:t>
            </w:r>
          </w:p>
        </w:tc>
        <w:tc>
          <w:tcPr>
            <w:tcW w:w="1134" w:type="dxa"/>
          </w:tcPr>
          <w:p w14:paraId="24F7760B" w14:textId="77777777" w:rsidR="000C71F9" w:rsidRDefault="000C71F9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4783F0A" w14:textId="77777777" w:rsidR="000C71F9" w:rsidRDefault="000C71F9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2428" w14:paraId="55AF92A9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B3B36D6" w14:textId="6E9831EA" w:rsidR="008C2428" w:rsidRDefault="00B43888" w:rsidP="00415F65">
            <w:r>
              <w:t>4</w:t>
            </w:r>
          </w:p>
        </w:tc>
        <w:tc>
          <w:tcPr>
            <w:tcW w:w="5125" w:type="dxa"/>
          </w:tcPr>
          <w:p w14:paraId="1121A36B" w14:textId="0B3B916A" w:rsidR="00384DA1" w:rsidRDefault="00C063A1" w:rsidP="002B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uw bedrijf geaccrediteerd voor het bemonsteren van grondstoffen door de Raad van Accreditatie?</w:t>
            </w:r>
          </w:p>
          <w:p w14:paraId="49B37D71" w14:textId="46D5BF88" w:rsidR="00384DA1" w:rsidRDefault="00384DA1" w:rsidP="002B4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03FC1" w14:textId="77777777" w:rsidR="008C2428" w:rsidRDefault="008C2428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06FA9194" w14:textId="77777777" w:rsidR="008C2428" w:rsidRDefault="008C2428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63A1" w14:paraId="33605A02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163B426" w14:textId="7D14E68B" w:rsidR="00C063A1" w:rsidRDefault="005D2039" w:rsidP="00415F65">
            <w:r>
              <w:t>5</w:t>
            </w:r>
          </w:p>
        </w:tc>
        <w:tc>
          <w:tcPr>
            <w:tcW w:w="5125" w:type="dxa"/>
          </w:tcPr>
          <w:p w14:paraId="13E1534D" w14:textId="3A7D2BF9" w:rsidR="00C063A1" w:rsidRDefault="00C063A1" w:rsidP="002B4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Bezit uw bedrijf de volgende certificeringen?</w:t>
            </w:r>
          </w:p>
          <w:p w14:paraId="176682C1" w14:textId="77777777" w:rsidR="00C063A1" w:rsidRDefault="00C063A1" w:rsidP="005D2039">
            <w:pPr>
              <w:pStyle w:val="Lijstalinea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9001</w:t>
            </w:r>
          </w:p>
          <w:p w14:paraId="29E05E7B" w14:textId="6454DB88" w:rsidR="00C063A1" w:rsidRDefault="00C063A1" w:rsidP="005D2039">
            <w:pPr>
              <w:pStyle w:val="Lijstalinea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14001</w:t>
            </w:r>
          </w:p>
          <w:p w14:paraId="2676ED77" w14:textId="3AB2E4E2" w:rsidR="00C063A1" w:rsidRDefault="00C063A1" w:rsidP="005D2039">
            <w:pPr>
              <w:pStyle w:val="Lijstalinea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45001</w:t>
            </w:r>
          </w:p>
          <w:p w14:paraId="2902F2A4" w14:textId="2B9B9693" w:rsidR="00C063A1" w:rsidDel="00C063A1" w:rsidRDefault="00C063A1" w:rsidP="005D2039">
            <w:pPr>
              <w:pStyle w:val="Lijstalinea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VCA</w:t>
            </w:r>
          </w:p>
        </w:tc>
        <w:tc>
          <w:tcPr>
            <w:tcW w:w="1134" w:type="dxa"/>
          </w:tcPr>
          <w:p w14:paraId="71235970" w14:textId="77777777" w:rsidR="00C063A1" w:rsidRDefault="00C063A1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742B120C" w14:textId="77777777" w:rsidR="00C063A1" w:rsidRDefault="00C063A1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4989" w:rsidRPr="006006FF" w14:paraId="7DA84E63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7CEFF74" w14:textId="7BAEFFA9" w:rsidR="00FA2AB5" w:rsidRDefault="005D2039" w:rsidP="00FA2AB5">
            <w:r>
              <w:t>6</w:t>
            </w:r>
          </w:p>
        </w:tc>
        <w:tc>
          <w:tcPr>
            <w:tcW w:w="5125" w:type="dxa"/>
          </w:tcPr>
          <w:p w14:paraId="6B2AE4E6" w14:textId="77777777" w:rsidR="00902B53" w:rsidRDefault="00902B53" w:rsidP="0090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Bent u in de mogelijkheid om de </w:t>
            </w:r>
            <w:r w:rsidRPr="00902B53">
              <w:t>analyseresultaten binnen 48 uur na bemonstering</w:t>
            </w:r>
            <w:r>
              <w:t xml:space="preserve"> op te leveren</w:t>
            </w:r>
            <w:r w:rsidRPr="00902B53">
              <w:t xml:space="preserve">, </w:t>
            </w:r>
            <w:proofErr w:type="spellStart"/>
            <w:r w:rsidRPr="00902B53">
              <w:t>al-thans</w:t>
            </w:r>
            <w:proofErr w:type="spellEnd"/>
            <w:r w:rsidRPr="00902B53">
              <w:t xml:space="preserve"> in ieder geval een aantal kritieke parameters zoals: korrelverdeling, het </w:t>
            </w:r>
            <w:proofErr w:type="spellStart"/>
            <w:r w:rsidRPr="00902B53">
              <w:t>NaCl</w:t>
            </w:r>
            <w:proofErr w:type="spellEnd"/>
            <w:r w:rsidRPr="00902B53">
              <w:t>-gehalte en het gehalte aan anti-klonter middel</w:t>
            </w:r>
            <w:r>
              <w:t>.</w:t>
            </w:r>
          </w:p>
        </w:tc>
        <w:tc>
          <w:tcPr>
            <w:tcW w:w="1134" w:type="dxa"/>
          </w:tcPr>
          <w:p w14:paraId="679C2AA3" w14:textId="77777777" w:rsidR="00FA2AB5" w:rsidRPr="006006FF" w:rsidRDefault="00FA2AB5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D1C9C62" w14:textId="77777777" w:rsidR="00FA2AB5" w:rsidRPr="006006FF" w:rsidRDefault="00FA2AB5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4E9D" w:rsidRPr="006006FF" w14:paraId="6D73C2AA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CD436A8" w14:textId="58AFC5B6" w:rsidR="00FA2AB5" w:rsidRDefault="005D2039" w:rsidP="00B43888">
            <w:r>
              <w:t>7</w:t>
            </w:r>
          </w:p>
        </w:tc>
        <w:tc>
          <w:tcPr>
            <w:tcW w:w="5125" w:type="dxa"/>
          </w:tcPr>
          <w:p w14:paraId="3441AD43" w14:textId="77777777" w:rsidR="00BA5CE8" w:rsidRDefault="00902B53" w:rsidP="0090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Bent u in de mogelijkheid om de analyseresultaten (de kritieke parameters) sneller dan binnen 48 uur op te leveren? Zo ja, hoe snel?</w:t>
            </w:r>
          </w:p>
        </w:tc>
        <w:tc>
          <w:tcPr>
            <w:tcW w:w="1134" w:type="dxa"/>
          </w:tcPr>
          <w:p w14:paraId="56A0C233" w14:textId="77777777" w:rsidR="00FA2AB5" w:rsidRPr="006006FF" w:rsidRDefault="00FA2AB5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7046F6B7" w14:textId="77777777" w:rsidR="00FA2AB5" w:rsidRPr="006006FF" w:rsidRDefault="00FA2AB5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3D8" w:rsidRPr="006006FF" w14:paraId="43D4E60E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EF6A633" w14:textId="212DEE71" w:rsidR="001433D8" w:rsidRDefault="005D2039" w:rsidP="00B43888">
            <w:r>
              <w:t>8</w:t>
            </w:r>
          </w:p>
        </w:tc>
        <w:tc>
          <w:tcPr>
            <w:tcW w:w="5125" w:type="dxa"/>
          </w:tcPr>
          <w:p w14:paraId="1754D15F" w14:textId="77777777" w:rsidR="001433D8" w:rsidRDefault="001433D8" w:rsidP="0090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Bent u in de mogelijkheid de overige parameters binnen 5 werkdagen te analyseren?</w:t>
            </w:r>
          </w:p>
          <w:p w14:paraId="70D62BA9" w14:textId="77777777" w:rsidR="001433D8" w:rsidRDefault="001433D8" w:rsidP="00143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Kunt u de overige parameters sneller aanleveren?</w:t>
            </w:r>
          </w:p>
          <w:p w14:paraId="5752EAF0" w14:textId="76B7B959" w:rsidR="001433D8" w:rsidRDefault="001433D8" w:rsidP="00143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 ja, hoe snel?</w:t>
            </w:r>
          </w:p>
        </w:tc>
        <w:tc>
          <w:tcPr>
            <w:tcW w:w="1134" w:type="dxa"/>
          </w:tcPr>
          <w:p w14:paraId="230BCF22" w14:textId="77777777" w:rsidR="001433D8" w:rsidRPr="006006FF" w:rsidRDefault="001433D8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17160BF1" w14:textId="77777777" w:rsidR="001433D8" w:rsidRPr="006006FF" w:rsidRDefault="001433D8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5CE8" w:rsidRPr="006006FF" w14:paraId="5754CAE5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CFFDB16" w14:textId="2A20D5D8" w:rsidR="00BA5CE8" w:rsidRDefault="005D2039" w:rsidP="00B43888">
            <w:r>
              <w:t>9</w:t>
            </w:r>
          </w:p>
        </w:tc>
        <w:tc>
          <w:tcPr>
            <w:tcW w:w="5125" w:type="dxa"/>
          </w:tcPr>
          <w:p w14:paraId="4E84A10D" w14:textId="77777777" w:rsidR="00BA5CE8" w:rsidRDefault="00BA5CE8" w:rsidP="00BA5C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Heeft u voorstellen tot verbetering van het concept PVE? </w:t>
            </w:r>
          </w:p>
          <w:p w14:paraId="51234331" w14:textId="77777777" w:rsidR="00BA5CE8" w:rsidRDefault="00BA5CE8" w:rsidP="00BA5C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D595FA" w14:textId="77777777" w:rsidR="00BA5CE8" w:rsidRDefault="00BA5CE8" w:rsidP="00BA5C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 ja, welke zijn dit en waarom?</w:t>
            </w:r>
          </w:p>
        </w:tc>
        <w:tc>
          <w:tcPr>
            <w:tcW w:w="1134" w:type="dxa"/>
          </w:tcPr>
          <w:p w14:paraId="2CE7763B" w14:textId="77777777" w:rsidR="00BA5CE8" w:rsidRPr="006006FF" w:rsidRDefault="00BA5CE8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6AF8A2D" w14:textId="77777777" w:rsidR="00BA5CE8" w:rsidRPr="006006FF" w:rsidRDefault="00BA5CE8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7FA0" w:rsidRPr="006006FF" w14:paraId="3D3BDB94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6AF89844" w14:textId="5B34C8B9" w:rsidR="00197FA0" w:rsidRDefault="005D2039" w:rsidP="00B43888">
            <w:r>
              <w:t>10</w:t>
            </w:r>
          </w:p>
        </w:tc>
        <w:tc>
          <w:tcPr>
            <w:tcW w:w="5125" w:type="dxa"/>
          </w:tcPr>
          <w:p w14:paraId="5DF66A2D" w14:textId="1A25DE57" w:rsidR="00197FA0" w:rsidRDefault="00866B15" w:rsidP="00197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Bent u in de mogelijkheid om incidenteel alternatieven voor wegenzout te analyseren op de gevraagde parameters?</w:t>
            </w:r>
            <w:r w:rsidR="003D3AE1">
              <w:t xml:space="preserve"> </w:t>
            </w:r>
            <w:r w:rsidR="00C063A1">
              <w:t xml:space="preserve">Hierbij valt te denken aan regeneratie zout vrijkomend bij chemische processen zoals </w:t>
            </w:r>
            <w:proofErr w:type="spellStart"/>
            <w:r w:rsidR="00C063A1">
              <w:t>biozout</w:t>
            </w:r>
            <w:proofErr w:type="spellEnd"/>
            <w:r w:rsidR="00C063A1">
              <w:t xml:space="preserve"> of zout van </w:t>
            </w:r>
            <w:proofErr w:type="spellStart"/>
            <w:r w:rsidR="00C063A1">
              <w:t>Viterra</w:t>
            </w:r>
            <w:proofErr w:type="spellEnd"/>
            <w:r w:rsidR="00C063A1">
              <w:t xml:space="preserve">, </w:t>
            </w:r>
            <w:r w:rsidR="005D2039">
              <w:t>en</w:t>
            </w:r>
            <w:r w:rsidR="00C063A1">
              <w:t xml:space="preserve"> alternatieven als </w:t>
            </w:r>
            <w:proofErr w:type="spellStart"/>
            <w:r w:rsidR="00C063A1">
              <w:t>Greensand</w:t>
            </w:r>
            <w:proofErr w:type="spellEnd"/>
            <w:r w:rsidR="00C063A1">
              <w:t>.</w:t>
            </w:r>
          </w:p>
        </w:tc>
        <w:tc>
          <w:tcPr>
            <w:tcW w:w="1134" w:type="dxa"/>
          </w:tcPr>
          <w:p w14:paraId="51543BC1" w14:textId="77777777" w:rsidR="00197FA0" w:rsidRPr="006006FF" w:rsidRDefault="00197FA0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27853B2C" w14:textId="77777777" w:rsidR="00197FA0" w:rsidRPr="006006FF" w:rsidRDefault="00197FA0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57B9" w:rsidRPr="006006FF" w14:paraId="1D59C0E5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C639961" w14:textId="55B62CD8" w:rsidR="00FA57B9" w:rsidRDefault="00FA57B9" w:rsidP="001433D8">
            <w:r>
              <w:t>1</w:t>
            </w:r>
            <w:r w:rsidR="005D2039">
              <w:t>1</w:t>
            </w:r>
          </w:p>
        </w:tc>
        <w:tc>
          <w:tcPr>
            <w:tcW w:w="5125" w:type="dxa"/>
          </w:tcPr>
          <w:p w14:paraId="53FFE532" w14:textId="46C7FF6A" w:rsidR="00FA57B9" w:rsidRDefault="00FA57B9" w:rsidP="00197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Bent u in de mogelijkheid om incidenteel andere dan de gevraagde analyses uit te voeren op het wegenzout</w:t>
            </w:r>
            <w:r w:rsidR="00C063A1">
              <w:t>? Bijvoorbeeld Fe (ijzer), Mg (magnesium, etc.</w:t>
            </w:r>
          </w:p>
        </w:tc>
        <w:tc>
          <w:tcPr>
            <w:tcW w:w="1134" w:type="dxa"/>
          </w:tcPr>
          <w:p w14:paraId="1B088988" w14:textId="77777777" w:rsidR="00FA57B9" w:rsidRPr="006006FF" w:rsidRDefault="00FA57B9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190DC22" w14:textId="77777777" w:rsidR="00FA57B9" w:rsidRPr="006006FF" w:rsidRDefault="00FA57B9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4DA1" w:rsidRPr="006006FF" w14:paraId="3CF411D5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AB19EAC" w14:textId="2E49DA98" w:rsidR="00384DA1" w:rsidRDefault="001433D8" w:rsidP="00B43888">
            <w:r>
              <w:t>1</w:t>
            </w:r>
            <w:r w:rsidR="005D2039">
              <w:t>2</w:t>
            </w:r>
          </w:p>
        </w:tc>
        <w:tc>
          <w:tcPr>
            <w:tcW w:w="5125" w:type="dxa"/>
          </w:tcPr>
          <w:p w14:paraId="0B2119CF" w14:textId="284B94E2" w:rsidR="00384DA1" w:rsidRDefault="00384DA1" w:rsidP="00197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DA1">
              <w:t>Wat is de omvang van uw organisatie (omzet en aantal fte’s)?</w:t>
            </w:r>
          </w:p>
        </w:tc>
        <w:tc>
          <w:tcPr>
            <w:tcW w:w="1134" w:type="dxa"/>
          </w:tcPr>
          <w:p w14:paraId="0FE7CE47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AE1367C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DA1" w:rsidRPr="006006FF" w14:paraId="59225758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2B040E0" w14:textId="66BBFD0B" w:rsidR="00384DA1" w:rsidRDefault="001433D8" w:rsidP="00B43888">
            <w:r>
              <w:t>1</w:t>
            </w:r>
            <w:r w:rsidR="005D2039">
              <w:t>3</w:t>
            </w:r>
          </w:p>
        </w:tc>
        <w:tc>
          <w:tcPr>
            <w:tcW w:w="5125" w:type="dxa"/>
          </w:tcPr>
          <w:p w14:paraId="3EB594D0" w14:textId="37C8C064" w:rsidR="00384DA1" w:rsidRDefault="00384DA1" w:rsidP="00197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DA1">
              <w:t>Op welke manier onderscheidt uw organisatie zich van haar concurrentie?</w:t>
            </w:r>
          </w:p>
        </w:tc>
        <w:tc>
          <w:tcPr>
            <w:tcW w:w="1134" w:type="dxa"/>
          </w:tcPr>
          <w:p w14:paraId="571AB552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6AAFFC1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31D0" w:rsidRPr="006006FF" w14:paraId="7916DFA4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E5CFD63" w14:textId="0C55FDCF" w:rsidR="007931D0" w:rsidRDefault="007931D0" w:rsidP="00B43888">
            <w:r>
              <w:lastRenderedPageBreak/>
              <w:t>1</w:t>
            </w:r>
            <w:r w:rsidR="005D2039">
              <w:t>4</w:t>
            </w:r>
          </w:p>
        </w:tc>
        <w:tc>
          <w:tcPr>
            <w:tcW w:w="5125" w:type="dxa"/>
          </w:tcPr>
          <w:p w14:paraId="10718FE4" w14:textId="40B84C9C" w:rsidR="007931D0" w:rsidRPr="00384DA1" w:rsidRDefault="007931D0" w:rsidP="00197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1D0">
              <w:t>Welke risico’s en kansen ziet u de komende jaren in deze specifieke markt?</w:t>
            </w:r>
          </w:p>
        </w:tc>
        <w:tc>
          <w:tcPr>
            <w:tcW w:w="1134" w:type="dxa"/>
          </w:tcPr>
          <w:p w14:paraId="6FA9D7E5" w14:textId="77777777" w:rsidR="007931D0" w:rsidRPr="006006FF" w:rsidRDefault="007931D0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1CC63A0" w14:textId="77777777" w:rsidR="007931D0" w:rsidRPr="006006FF" w:rsidRDefault="007931D0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31D0" w:rsidRPr="006006FF" w14:paraId="0CAF84FC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9D86046" w14:textId="5407C82F" w:rsidR="007931D0" w:rsidRDefault="007931D0" w:rsidP="00B43888">
            <w:r>
              <w:t>1</w:t>
            </w:r>
            <w:r w:rsidR="005D2039">
              <w:t>5</w:t>
            </w:r>
          </w:p>
        </w:tc>
        <w:tc>
          <w:tcPr>
            <w:tcW w:w="5125" w:type="dxa"/>
          </w:tcPr>
          <w:p w14:paraId="5CF24DD2" w14:textId="0E97C994" w:rsidR="007931D0" w:rsidRPr="007931D0" w:rsidRDefault="007931D0" w:rsidP="00793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1D0">
              <w:t xml:space="preserve">Zou u zich gaan inschrijven voor een eventuele aanbesteding op het gebied van </w:t>
            </w:r>
            <w:r>
              <w:t>het bemonsteren en analyseren van wegenzout?</w:t>
            </w:r>
          </w:p>
        </w:tc>
        <w:tc>
          <w:tcPr>
            <w:tcW w:w="1134" w:type="dxa"/>
          </w:tcPr>
          <w:p w14:paraId="56A05CCF" w14:textId="77777777" w:rsidR="007931D0" w:rsidRPr="006006FF" w:rsidRDefault="007931D0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1156423" w14:textId="77777777" w:rsidR="007931D0" w:rsidRPr="006006FF" w:rsidRDefault="007931D0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4DA1" w:rsidRPr="006006FF" w14:paraId="21809407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B42E3E1" w14:textId="640F3CFD" w:rsidR="00384DA1" w:rsidRDefault="001433D8" w:rsidP="00B43888">
            <w:r>
              <w:t>1</w:t>
            </w:r>
            <w:r w:rsidR="005D2039">
              <w:t>6</w:t>
            </w:r>
          </w:p>
        </w:tc>
        <w:tc>
          <w:tcPr>
            <w:tcW w:w="5125" w:type="dxa"/>
          </w:tcPr>
          <w:p w14:paraId="502D23C7" w14:textId="6667D254" w:rsidR="00384DA1" w:rsidRDefault="00384DA1" w:rsidP="00197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DA1">
              <w:t>Ervaart u bepaalde beperkingen/belemmeringen om mee te kunnen doen aan een eventuele aanb</w:t>
            </w:r>
            <w:r>
              <w:t>esteding? Zo ja, welke beperkin</w:t>
            </w:r>
            <w:r w:rsidRPr="00384DA1">
              <w:t>gen/belemmeringen?</w:t>
            </w:r>
          </w:p>
        </w:tc>
        <w:tc>
          <w:tcPr>
            <w:tcW w:w="1134" w:type="dxa"/>
          </w:tcPr>
          <w:p w14:paraId="6EC258A4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0CF7321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DA1" w:rsidRPr="006006FF" w14:paraId="2F3317B1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3B3C1C5" w14:textId="449B2974" w:rsidR="00384DA1" w:rsidRDefault="001433D8" w:rsidP="00B43888">
            <w:r>
              <w:t>1</w:t>
            </w:r>
            <w:r w:rsidR="005D2039">
              <w:t>7</w:t>
            </w:r>
          </w:p>
        </w:tc>
        <w:tc>
          <w:tcPr>
            <w:tcW w:w="5125" w:type="dxa"/>
          </w:tcPr>
          <w:p w14:paraId="521DA16B" w14:textId="6672A346" w:rsidR="00384DA1" w:rsidRDefault="00384DA1" w:rsidP="00143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DA1">
              <w:t>Heeft u nog punten ter aandacht die u mee wilt geven voor een eventuele aanbesteding?</w:t>
            </w:r>
          </w:p>
        </w:tc>
        <w:tc>
          <w:tcPr>
            <w:tcW w:w="1134" w:type="dxa"/>
          </w:tcPr>
          <w:p w14:paraId="55C673A4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94F3864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4DA1" w:rsidRPr="006006FF" w14:paraId="4DABA06B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A08DEF5" w14:textId="256E9E0B" w:rsidR="00384DA1" w:rsidRDefault="00496D23" w:rsidP="00B43888">
            <w:r>
              <w:t>1</w:t>
            </w:r>
            <w:r w:rsidR="005D2039">
              <w:t>8</w:t>
            </w:r>
          </w:p>
        </w:tc>
        <w:tc>
          <w:tcPr>
            <w:tcW w:w="5125" w:type="dxa"/>
          </w:tcPr>
          <w:p w14:paraId="615E2BFA" w14:textId="2B17FC30" w:rsidR="00384DA1" w:rsidRDefault="00496D23" w:rsidP="00197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mogelijke kwalitatieve gunningscriteria acht u relevant en waarom?</w:t>
            </w:r>
          </w:p>
        </w:tc>
        <w:tc>
          <w:tcPr>
            <w:tcW w:w="1134" w:type="dxa"/>
          </w:tcPr>
          <w:p w14:paraId="74CA00E4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04911A53" w14:textId="77777777" w:rsidR="00384DA1" w:rsidRPr="006006FF" w:rsidRDefault="00384DA1" w:rsidP="00FA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DA1" w:rsidRPr="006006FF" w14:paraId="270C00D3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50B5996" w14:textId="0480AECD" w:rsidR="00384DA1" w:rsidRDefault="005D2039" w:rsidP="00B43888">
            <w:r>
              <w:t>19</w:t>
            </w:r>
          </w:p>
        </w:tc>
        <w:tc>
          <w:tcPr>
            <w:tcW w:w="5125" w:type="dxa"/>
          </w:tcPr>
          <w:p w14:paraId="6F788B35" w14:textId="7AE5AC1E" w:rsidR="00384DA1" w:rsidRDefault="007931D0" w:rsidP="00197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1D0">
              <w:t>Welke vragen mist u die u wel had verwacht?</w:t>
            </w:r>
          </w:p>
        </w:tc>
        <w:tc>
          <w:tcPr>
            <w:tcW w:w="1134" w:type="dxa"/>
          </w:tcPr>
          <w:p w14:paraId="7E816789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56DF991" w14:textId="77777777" w:rsidR="00384DA1" w:rsidRPr="006006FF" w:rsidRDefault="00384DA1" w:rsidP="00FA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A6F69A4" w14:textId="57BE9E33" w:rsidR="00E463A4" w:rsidRDefault="00E463A4" w:rsidP="003F5EB0"/>
    <w:sectPr w:rsidR="00E463A4" w:rsidSect="002B4989">
      <w:headerReference w:type="default" r:id="rId7"/>
      <w:foot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02D57" w14:textId="77777777" w:rsidR="00D4357B" w:rsidRDefault="00D4357B" w:rsidP="0088501B">
      <w:r>
        <w:separator/>
      </w:r>
    </w:p>
  </w:endnote>
  <w:endnote w:type="continuationSeparator" w:id="0">
    <w:p w14:paraId="3E7734D8" w14:textId="77777777" w:rsidR="00D4357B" w:rsidRDefault="00D4357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F9C2A" w14:textId="77777777" w:rsidR="00C45AD1" w:rsidRPr="00C45AD1" w:rsidRDefault="00C45AD1">
    <w:pPr>
      <w:pStyle w:val="Voettekst"/>
      <w:rPr>
        <w:b/>
      </w:rPr>
    </w:pPr>
    <w:r w:rsidRPr="00C45AD1">
      <w:rPr>
        <w:b/>
      </w:rPr>
      <w:t>RWS Bedrijfsinformatie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839FF" w14:textId="77777777" w:rsidR="00D4357B" w:rsidRDefault="00D4357B" w:rsidP="0088501B">
      <w:r>
        <w:separator/>
      </w:r>
    </w:p>
  </w:footnote>
  <w:footnote w:type="continuationSeparator" w:id="0">
    <w:p w14:paraId="638C0E5E" w14:textId="77777777" w:rsidR="00D4357B" w:rsidRDefault="00D4357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FED43" w14:textId="77777777" w:rsidR="00E456EE" w:rsidRDefault="00C20FD9">
    <w:pPr>
      <w:pStyle w:val="Koptekst"/>
    </w:pPr>
    <w:r>
      <w:t>Marktconsultatie 3117</w:t>
    </w:r>
    <w:r w:rsidR="00C45AD1">
      <w:t>8122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B56E6"/>
    <w:multiLevelType w:val="hybridMultilevel"/>
    <w:tmpl w:val="E86619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7B"/>
    <w:rsid w:val="00043163"/>
    <w:rsid w:val="00047272"/>
    <w:rsid w:val="00051C2E"/>
    <w:rsid w:val="00056D70"/>
    <w:rsid w:val="0006410D"/>
    <w:rsid w:val="00076550"/>
    <w:rsid w:val="000B3F94"/>
    <w:rsid w:val="000C71F9"/>
    <w:rsid w:val="000D0250"/>
    <w:rsid w:val="000E1F3B"/>
    <w:rsid w:val="001433D8"/>
    <w:rsid w:val="00145266"/>
    <w:rsid w:val="00173156"/>
    <w:rsid w:val="00173B2F"/>
    <w:rsid w:val="00197FA0"/>
    <w:rsid w:val="001D6F03"/>
    <w:rsid w:val="0026651C"/>
    <w:rsid w:val="002A6578"/>
    <w:rsid w:val="002B1092"/>
    <w:rsid w:val="002B4989"/>
    <w:rsid w:val="002E0FD2"/>
    <w:rsid w:val="003272D1"/>
    <w:rsid w:val="003413CB"/>
    <w:rsid w:val="00384DA1"/>
    <w:rsid w:val="0038549E"/>
    <w:rsid w:val="003C4BF2"/>
    <w:rsid w:val="003D3AE1"/>
    <w:rsid w:val="003D51FB"/>
    <w:rsid w:val="003E3449"/>
    <w:rsid w:val="003F5EB0"/>
    <w:rsid w:val="003F6EDB"/>
    <w:rsid w:val="0040142D"/>
    <w:rsid w:val="0040571B"/>
    <w:rsid w:val="00450447"/>
    <w:rsid w:val="00496D23"/>
    <w:rsid w:val="004B0EA1"/>
    <w:rsid w:val="004D766D"/>
    <w:rsid w:val="0053252B"/>
    <w:rsid w:val="00590C4F"/>
    <w:rsid w:val="005A4FBE"/>
    <w:rsid w:val="005D2039"/>
    <w:rsid w:val="005D2CF1"/>
    <w:rsid w:val="005E046F"/>
    <w:rsid w:val="006006F5"/>
    <w:rsid w:val="006349C1"/>
    <w:rsid w:val="00650A9B"/>
    <w:rsid w:val="006D2E66"/>
    <w:rsid w:val="006E745F"/>
    <w:rsid w:val="006F42D7"/>
    <w:rsid w:val="007435A7"/>
    <w:rsid w:val="0075206B"/>
    <w:rsid w:val="007931D0"/>
    <w:rsid w:val="007D506E"/>
    <w:rsid w:val="007F4AEA"/>
    <w:rsid w:val="00816394"/>
    <w:rsid w:val="00832582"/>
    <w:rsid w:val="00833644"/>
    <w:rsid w:val="0083605D"/>
    <w:rsid w:val="008465B2"/>
    <w:rsid w:val="00866B15"/>
    <w:rsid w:val="0088386A"/>
    <w:rsid w:val="0088501B"/>
    <w:rsid w:val="008938BF"/>
    <w:rsid w:val="00894F12"/>
    <w:rsid w:val="008B5857"/>
    <w:rsid w:val="008C2428"/>
    <w:rsid w:val="008D2753"/>
    <w:rsid w:val="008E3581"/>
    <w:rsid w:val="00900C51"/>
    <w:rsid w:val="00902B53"/>
    <w:rsid w:val="00905289"/>
    <w:rsid w:val="00941845"/>
    <w:rsid w:val="009C1AFF"/>
    <w:rsid w:val="009C5CF5"/>
    <w:rsid w:val="00A31433"/>
    <w:rsid w:val="00A32591"/>
    <w:rsid w:val="00A77ABF"/>
    <w:rsid w:val="00A863E9"/>
    <w:rsid w:val="00AD4E9D"/>
    <w:rsid w:val="00AE3D71"/>
    <w:rsid w:val="00B022C4"/>
    <w:rsid w:val="00B43888"/>
    <w:rsid w:val="00B559E9"/>
    <w:rsid w:val="00B72222"/>
    <w:rsid w:val="00B80650"/>
    <w:rsid w:val="00B814D0"/>
    <w:rsid w:val="00B84A53"/>
    <w:rsid w:val="00BA5CE8"/>
    <w:rsid w:val="00C063A1"/>
    <w:rsid w:val="00C20FD9"/>
    <w:rsid w:val="00C36FAA"/>
    <w:rsid w:val="00C45AD1"/>
    <w:rsid w:val="00C57CD1"/>
    <w:rsid w:val="00C61EC0"/>
    <w:rsid w:val="00C71133"/>
    <w:rsid w:val="00CA55CC"/>
    <w:rsid w:val="00CB3317"/>
    <w:rsid w:val="00D4357B"/>
    <w:rsid w:val="00D966EA"/>
    <w:rsid w:val="00DA3555"/>
    <w:rsid w:val="00DB3E72"/>
    <w:rsid w:val="00E10620"/>
    <w:rsid w:val="00E456EE"/>
    <w:rsid w:val="00E463A4"/>
    <w:rsid w:val="00E6009D"/>
    <w:rsid w:val="00EB7D8C"/>
    <w:rsid w:val="00ED7AB9"/>
    <w:rsid w:val="00EE5BBE"/>
    <w:rsid w:val="00F65492"/>
    <w:rsid w:val="00F67BC8"/>
    <w:rsid w:val="00F93F52"/>
    <w:rsid w:val="00FA2AB5"/>
    <w:rsid w:val="00FA57B9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0178765"/>
  <w15:chartTrackingRefBased/>
  <w15:docId w15:val="{A8DA2B5C-6490-40C7-99FB-566B6CFC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357B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table" w:styleId="Rastertabel4">
    <w:name w:val="Grid Table 4"/>
    <w:basedOn w:val="Standaardtabel"/>
    <w:uiPriority w:val="49"/>
    <w:rsid w:val="00D4357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452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526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52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52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52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Lo-Kioeng-Shioe, Dina (GPO)</cp:lastModifiedBy>
  <cp:revision>2</cp:revision>
  <dcterms:created xsi:type="dcterms:W3CDTF">2022-05-03T14:43:00Z</dcterms:created>
  <dcterms:modified xsi:type="dcterms:W3CDTF">2022-05-03T14:43:00Z</dcterms:modified>
</cp:coreProperties>
</file>