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C06" w:rsidRPr="001C3612" w:rsidRDefault="00912C06" w:rsidP="00912C06">
      <w:pPr>
        <w:pStyle w:val="GenummerdHoofdstuk"/>
        <w:numPr>
          <w:ilvl w:val="0"/>
          <w:numId w:val="0"/>
        </w:numPr>
        <w:jc w:val="both"/>
      </w:pPr>
      <w:bookmarkStart w:id="0" w:name="_Toc101856105"/>
      <w:r w:rsidRPr="001C3612">
        <w:t xml:space="preserve">Bijlage </w:t>
      </w:r>
      <w:r w:rsidR="00E2105B">
        <w:t>3</w:t>
      </w:r>
      <w:r w:rsidRPr="001C3612">
        <w:tab/>
        <w:t>Opgave referentieopdrachten</w:t>
      </w:r>
      <w:bookmarkEnd w:id="0"/>
    </w:p>
    <w:p w:rsidR="00912C06" w:rsidRDefault="00AF58FD" w:rsidP="00912C06">
      <w:pPr>
        <w:pStyle w:val="broodtekst"/>
        <w:spacing w:line="240" w:lineRule="auto"/>
        <w:jc w:val="both"/>
      </w:pPr>
      <w:r>
        <w:t>Gegadigde</w:t>
      </w:r>
      <w:r w:rsidR="00912C06" w:rsidRPr="001C3612">
        <w:t xml:space="preserve"> verklaart </w:t>
      </w:r>
      <w:r w:rsidR="00993BFB">
        <w:t>te voldoen aan de in artikel 5.3.1</w:t>
      </w:r>
      <w:r w:rsidR="00912C06" w:rsidRPr="001C3612">
        <w:t xml:space="preserve"> van het </w:t>
      </w:r>
      <w:r>
        <w:t>Selectie</w:t>
      </w:r>
      <w:r w:rsidR="00912C06" w:rsidRPr="001C3612">
        <w:t>document gestelde geschiktheidseisen met behulp van de onderstaande referentieopdrachten.</w:t>
      </w:r>
      <w:r w:rsidR="00912C06">
        <w:t xml:space="preserve"> </w:t>
      </w:r>
    </w:p>
    <w:p w:rsidR="00912C06" w:rsidRPr="001C3612" w:rsidRDefault="00912C06" w:rsidP="00912C06">
      <w:pPr>
        <w:pStyle w:val="broodtekst"/>
        <w:jc w:val="both"/>
      </w:pPr>
    </w:p>
    <w:tbl>
      <w:tblPr>
        <w:tblW w:w="9209" w:type="dxa"/>
        <w:tblBorders>
          <w:top w:val="single" w:sz="8" w:space="0" w:color="F9E11E"/>
          <w:left w:val="single" w:sz="8" w:space="0" w:color="F9E11E"/>
          <w:bottom w:val="single" w:sz="8" w:space="0" w:color="F9E11E"/>
          <w:right w:val="single" w:sz="8" w:space="0" w:color="F9E11E"/>
          <w:insideH w:val="single" w:sz="8" w:space="0" w:color="F9E11E"/>
          <w:insideV w:val="single" w:sz="8" w:space="0" w:color="F9E11E"/>
        </w:tblBorders>
        <w:tblLook w:val="04A0" w:firstRow="1" w:lastRow="0" w:firstColumn="1" w:lastColumn="0" w:noHBand="0" w:noVBand="1"/>
      </w:tblPr>
      <w:tblGrid>
        <w:gridCol w:w="730"/>
        <w:gridCol w:w="1817"/>
        <w:gridCol w:w="709"/>
        <w:gridCol w:w="1275"/>
        <w:gridCol w:w="73"/>
        <w:gridCol w:w="1770"/>
        <w:gridCol w:w="532"/>
        <w:gridCol w:w="460"/>
        <w:gridCol w:w="1843"/>
      </w:tblGrid>
      <w:tr w:rsidR="00912C06" w:rsidRPr="00940EA5" w:rsidTr="00993BFB">
        <w:trPr>
          <w:trHeight w:val="340"/>
        </w:trPr>
        <w:tc>
          <w:tcPr>
            <w:tcW w:w="9209" w:type="dxa"/>
            <w:gridSpan w:val="9"/>
            <w:shd w:val="clear" w:color="auto" w:fill="F9E11E"/>
            <w:vAlign w:val="center"/>
          </w:tcPr>
          <w:p w:rsidR="00912C06" w:rsidRPr="00E5193F" w:rsidRDefault="00912C06" w:rsidP="00993BFB">
            <w:pPr>
              <w:pStyle w:val="broodtekst"/>
              <w:rPr>
                <w:b/>
              </w:rPr>
            </w:pPr>
            <w:r w:rsidRPr="001C3612">
              <w:rPr>
                <w:b/>
              </w:rPr>
              <w:t>REFERENTIEOPDRACHT NR. 1</w:t>
            </w:r>
            <w:r w:rsidR="00E2105B">
              <w:rPr>
                <w:b/>
              </w:rPr>
              <w:t xml:space="preserve"> - </w:t>
            </w:r>
            <w:r w:rsidRPr="00E5193F">
              <w:rPr>
                <w:b/>
              </w:rPr>
              <w:t xml:space="preserve">m.b.t. </w:t>
            </w:r>
            <w:r>
              <w:rPr>
                <w:b/>
              </w:rPr>
              <w:t>kerncompetentie [1 en/of 2]</w:t>
            </w:r>
          </w:p>
        </w:tc>
      </w:tr>
      <w:tr w:rsidR="00912C06" w:rsidRPr="00940EA5" w:rsidTr="00993BFB">
        <w:trPr>
          <w:trHeight w:val="340"/>
        </w:trPr>
        <w:tc>
          <w:tcPr>
            <w:tcW w:w="9209" w:type="dxa"/>
            <w:gridSpan w:val="9"/>
            <w:shd w:val="clear" w:color="auto" w:fill="FDF9D1" w:themeFill="background2" w:themeFillTint="33"/>
            <w:vAlign w:val="center"/>
          </w:tcPr>
          <w:p w:rsidR="00912C06" w:rsidRPr="00940EA5" w:rsidRDefault="00993BFB" w:rsidP="00993BFB">
            <w:pPr>
              <w:pStyle w:val="broodtekst"/>
              <w:rPr>
                <w:b/>
              </w:rPr>
            </w:pPr>
            <w:r>
              <w:rPr>
                <w:b/>
              </w:rPr>
              <w:t>Gegevens O</w:t>
            </w:r>
            <w:r w:rsidR="00912C06" w:rsidRPr="00940EA5">
              <w:rPr>
                <w:b/>
              </w:rPr>
              <w:t>pdrachtnemer</w:t>
            </w:r>
          </w:p>
        </w:tc>
      </w:tr>
      <w:tr w:rsidR="002D049F" w:rsidRPr="00940EA5" w:rsidTr="00993BFB">
        <w:trPr>
          <w:trHeight w:val="340"/>
        </w:trPr>
        <w:tc>
          <w:tcPr>
            <w:tcW w:w="4531" w:type="dxa"/>
            <w:gridSpan w:val="4"/>
            <w:shd w:val="clear" w:color="auto" w:fill="auto"/>
            <w:vAlign w:val="center"/>
          </w:tcPr>
          <w:p w:rsidR="00912C06" w:rsidRPr="00940EA5" w:rsidRDefault="00912C06" w:rsidP="00993BFB">
            <w:pPr>
              <w:pStyle w:val="broodtekst"/>
            </w:pPr>
            <w:r w:rsidRPr="00940EA5">
              <w:t>(statutaire) Naam van de onderneming die de opdracht heeft uitgevoerd</w:t>
            </w:r>
          </w:p>
        </w:tc>
        <w:tc>
          <w:tcPr>
            <w:tcW w:w="4678" w:type="dxa"/>
            <w:gridSpan w:val="5"/>
            <w:shd w:val="clear" w:color="auto" w:fill="auto"/>
            <w:vAlign w:val="center"/>
          </w:tcPr>
          <w:p w:rsidR="00912C06" w:rsidRPr="00940EA5" w:rsidRDefault="00912C06" w:rsidP="00993BFB">
            <w:pPr>
              <w:pStyle w:val="broodtekst"/>
            </w:pPr>
          </w:p>
        </w:tc>
      </w:tr>
      <w:tr w:rsidR="00912C06" w:rsidRPr="00940EA5" w:rsidTr="00993BFB">
        <w:trPr>
          <w:trHeight w:val="340"/>
        </w:trPr>
        <w:tc>
          <w:tcPr>
            <w:tcW w:w="9209" w:type="dxa"/>
            <w:gridSpan w:val="9"/>
            <w:shd w:val="clear" w:color="auto" w:fill="FDF9D1" w:themeFill="background2" w:themeFillTint="33"/>
            <w:vAlign w:val="center"/>
          </w:tcPr>
          <w:p w:rsidR="00912C06" w:rsidRPr="00940EA5" w:rsidRDefault="00912C06" w:rsidP="00993BFB">
            <w:pPr>
              <w:pStyle w:val="broodtekst"/>
              <w:rPr>
                <w:b/>
              </w:rPr>
            </w:pPr>
            <w:r w:rsidRPr="00940EA5">
              <w:rPr>
                <w:b/>
              </w:rPr>
              <w:t xml:space="preserve">Gegevens Opdrachtgever </w:t>
            </w:r>
          </w:p>
        </w:tc>
      </w:tr>
      <w:tr w:rsidR="002D049F" w:rsidRPr="00940EA5" w:rsidTr="00993BFB">
        <w:trPr>
          <w:trHeight w:val="340"/>
        </w:trPr>
        <w:tc>
          <w:tcPr>
            <w:tcW w:w="3256" w:type="dxa"/>
            <w:gridSpan w:val="3"/>
            <w:shd w:val="clear" w:color="auto" w:fill="auto"/>
            <w:vAlign w:val="center"/>
          </w:tcPr>
          <w:p w:rsidR="002D049F" w:rsidRPr="00940EA5" w:rsidRDefault="002D049F" w:rsidP="00993BFB">
            <w:pPr>
              <w:pStyle w:val="broodtekst"/>
            </w:pPr>
            <w:r w:rsidRPr="00940EA5">
              <w:t xml:space="preserve">(statutaire) </w:t>
            </w:r>
            <w:r>
              <w:t xml:space="preserve">Naam </w:t>
            </w:r>
            <w:r w:rsidRPr="00940EA5">
              <w:t>Opdrachtgever</w:t>
            </w:r>
          </w:p>
        </w:tc>
        <w:tc>
          <w:tcPr>
            <w:tcW w:w="3118" w:type="dxa"/>
            <w:gridSpan w:val="3"/>
            <w:shd w:val="clear" w:color="auto" w:fill="auto"/>
            <w:vAlign w:val="center"/>
          </w:tcPr>
          <w:p w:rsidR="002D049F" w:rsidRPr="00940EA5" w:rsidRDefault="002D049F" w:rsidP="00993BFB">
            <w:pPr>
              <w:pStyle w:val="broodtekst"/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2D049F" w:rsidRPr="00940EA5" w:rsidRDefault="002D049F" w:rsidP="00993BFB">
            <w:pPr>
              <w:pStyle w:val="broodtekst"/>
            </w:pPr>
            <w:r w:rsidRPr="00940EA5">
              <w:t xml:space="preserve">Type </w:t>
            </w:r>
            <w:r>
              <w:t xml:space="preserve">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D049F" w:rsidRPr="00940EA5" w:rsidRDefault="002D049F" w:rsidP="00993BFB">
            <w:pPr>
              <w:pStyle w:val="broodtekst"/>
            </w:pPr>
            <w:r>
              <w:t>[</w:t>
            </w:r>
            <w:r w:rsidRPr="00940EA5">
              <w:t>Publiek / Privaat</w:t>
            </w:r>
            <w:r>
              <w:t>]</w:t>
            </w:r>
          </w:p>
        </w:tc>
      </w:tr>
      <w:tr w:rsidR="002D049F" w:rsidRPr="00940EA5" w:rsidTr="00993BFB">
        <w:trPr>
          <w:trHeight w:val="340"/>
        </w:trPr>
        <w:tc>
          <w:tcPr>
            <w:tcW w:w="730" w:type="dxa"/>
            <w:shd w:val="clear" w:color="auto" w:fill="auto"/>
            <w:vAlign w:val="center"/>
          </w:tcPr>
          <w:p w:rsidR="002D049F" w:rsidRPr="00940EA5" w:rsidRDefault="002D049F" w:rsidP="00993BFB">
            <w:pPr>
              <w:pStyle w:val="broodtekst"/>
            </w:pPr>
            <w:r w:rsidRPr="00940EA5">
              <w:t>Adres</w:t>
            </w:r>
          </w:p>
        </w:tc>
        <w:tc>
          <w:tcPr>
            <w:tcW w:w="3801" w:type="dxa"/>
            <w:gridSpan w:val="3"/>
            <w:shd w:val="clear" w:color="auto" w:fill="auto"/>
            <w:vAlign w:val="center"/>
          </w:tcPr>
          <w:p w:rsidR="002D049F" w:rsidRPr="00940EA5" w:rsidRDefault="002D049F" w:rsidP="00993BFB">
            <w:pPr>
              <w:pStyle w:val="broodtekst"/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2D049F" w:rsidRPr="00940EA5" w:rsidRDefault="002D049F" w:rsidP="00993BFB">
            <w:pPr>
              <w:pStyle w:val="broodtekst"/>
            </w:pPr>
            <w:r w:rsidRPr="00940EA5">
              <w:t>Postcode</w:t>
            </w:r>
            <w:r>
              <w:t xml:space="preserve"> &amp; p</w:t>
            </w:r>
            <w:r w:rsidRPr="00940EA5">
              <w:t>laats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:rsidR="002D049F" w:rsidRPr="00940EA5" w:rsidRDefault="002D049F" w:rsidP="00993BFB">
            <w:pPr>
              <w:pStyle w:val="broodtekst"/>
            </w:pPr>
          </w:p>
        </w:tc>
      </w:tr>
      <w:tr w:rsidR="002D049F" w:rsidRPr="00940EA5" w:rsidTr="00993BFB">
        <w:trPr>
          <w:trHeight w:val="340"/>
        </w:trPr>
        <w:tc>
          <w:tcPr>
            <w:tcW w:w="3256" w:type="dxa"/>
            <w:gridSpan w:val="3"/>
            <w:shd w:val="clear" w:color="auto" w:fill="auto"/>
            <w:vAlign w:val="center"/>
          </w:tcPr>
          <w:p w:rsidR="002D049F" w:rsidRPr="00940EA5" w:rsidRDefault="002D049F" w:rsidP="00993BFB">
            <w:pPr>
              <w:pStyle w:val="broodtekst"/>
            </w:pPr>
            <w:r w:rsidRPr="00940EA5">
              <w:t>Contactpersoon opdrachtgever</w:t>
            </w:r>
          </w:p>
        </w:tc>
        <w:tc>
          <w:tcPr>
            <w:tcW w:w="3118" w:type="dxa"/>
            <w:gridSpan w:val="3"/>
            <w:shd w:val="clear" w:color="auto" w:fill="auto"/>
            <w:vAlign w:val="center"/>
          </w:tcPr>
          <w:p w:rsidR="002D049F" w:rsidRPr="00940EA5" w:rsidRDefault="002D049F" w:rsidP="00993BFB">
            <w:pPr>
              <w:pStyle w:val="broodtekst"/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2D049F" w:rsidRPr="00940EA5" w:rsidRDefault="002D049F" w:rsidP="00993BFB">
            <w:pPr>
              <w:pStyle w:val="broodtekst"/>
            </w:pPr>
            <w:r w:rsidRPr="00940EA5">
              <w:t>Tel</w:t>
            </w:r>
            <w:r>
              <w:t>.nr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D049F" w:rsidRPr="00940EA5" w:rsidRDefault="002D049F" w:rsidP="00993BFB">
            <w:pPr>
              <w:pStyle w:val="broodtekst"/>
            </w:pPr>
          </w:p>
        </w:tc>
      </w:tr>
      <w:tr w:rsidR="002D049F" w:rsidRPr="00940EA5" w:rsidTr="00993BFB">
        <w:trPr>
          <w:trHeight w:val="340"/>
        </w:trPr>
        <w:tc>
          <w:tcPr>
            <w:tcW w:w="9209" w:type="dxa"/>
            <w:gridSpan w:val="9"/>
            <w:shd w:val="clear" w:color="auto" w:fill="FDF9D1" w:themeFill="background2" w:themeFillTint="33"/>
            <w:vAlign w:val="center"/>
          </w:tcPr>
          <w:p w:rsidR="002D049F" w:rsidRPr="00940EA5" w:rsidRDefault="002D049F" w:rsidP="00993BFB">
            <w:pPr>
              <w:pStyle w:val="broodtekst"/>
              <w:rPr>
                <w:b/>
              </w:rPr>
            </w:pPr>
            <w:r w:rsidRPr="00940EA5">
              <w:rPr>
                <w:b/>
              </w:rPr>
              <w:t>Gegevens omtrent de referentieopdracht</w:t>
            </w:r>
          </w:p>
        </w:tc>
      </w:tr>
      <w:tr w:rsidR="002D049F" w:rsidRPr="00940EA5" w:rsidTr="00993BFB">
        <w:trPr>
          <w:trHeight w:val="340"/>
        </w:trPr>
        <w:tc>
          <w:tcPr>
            <w:tcW w:w="9209" w:type="dxa"/>
            <w:gridSpan w:val="9"/>
            <w:shd w:val="clear" w:color="auto" w:fill="auto"/>
            <w:vAlign w:val="center"/>
          </w:tcPr>
          <w:p w:rsidR="002D049F" w:rsidRPr="00940EA5" w:rsidRDefault="002D049F" w:rsidP="00993BFB">
            <w:pPr>
              <w:pStyle w:val="broodtekst"/>
              <w:rPr>
                <w:b/>
              </w:rPr>
            </w:pPr>
            <w:r w:rsidRPr="00940EA5">
              <w:t>Omschrijving van de (aard van de) referentieopdracht met een uite</w:t>
            </w:r>
            <w:r w:rsidR="00993BFB">
              <w:t>enzetting van de behaalde (deel</w:t>
            </w:r>
            <w:r w:rsidRPr="00940EA5">
              <w:t>) resultaten of activiteiten</w:t>
            </w:r>
          </w:p>
        </w:tc>
      </w:tr>
      <w:tr w:rsidR="002D049F" w:rsidRPr="00940EA5" w:rsidTr="00993BFB">
        <w:trPr>
          <w:trHeight w:val="340"/>
        </w:trPr>
        <w:tc>
          <w:tcPr>
            <w:tcW w:w="9209" w:type="dxa"/>
            <w:gridSpan w:val="9"/>
            <w:shd w:val="clear" w:color="auto" w:fill="auto"/>
            <w:vAlign w:val="center"/>
          </w:tcPr>
          <w:p w:rsidR="002D049F" w:rsidRDefault="002D049F" w:rsidP="00993BFB">
            <w:pPr>
              <w:autoSpaceDE w:val="0"/>
              <w:autoSpaceDN w:val="0"/>
              <w:spacing w:line="240" w:lineRule="atLeast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  <w:t xml:space="preserve">Een beknopte omschrijving van de geleverde dienstverlening en de behaalde resultaten volstaat, mits in acht genomen wordt dat de gevraagde onderdelen duidelijk en ondubbelzinnig uit de beschrijving naar voren komen. </w:t>
            </w:r>
          </w:p>
          <w:p w:rsidR="002D049F" w:rsidRDefault="002D049F" w:rsidP="00993BFB">
            <w:pPr>
              <w:autoSpaceDE w:val="0"/>
              <w:autoSpaceDN w:val="0"/>
              <w:spacing w:line="240" w:lineRule="atLeast"/>
              <w:rPr>
                <w:color w:val="000000"/>
                <w:highlight w:val="yellow"/>
              </w:rPr>
            </w:pPr>
          </w:p>
          <w:p w:rsidR="002D049F" w:rsidRPr="00940EA5" w:rsidRDefault="002D049F" w:rsidP="00993BFB">
            <w:pPr>
              <w:pStyle w:val="broodtekst"/>
            </w:pPr>
            <w:r>
              <w:rPr>
                <w:color w:val="000000"/>
                <w:highlight w:val="yellow"/>
              </w:rPr>
              <w:t>Gegadigde is verantwoordelijk voor de volledigheid van de aangedragen referentieopdrachten. Ontbrekende of onvoldoende toegelichte referentieopdrachten komen niet voor herstel in aanmerking.</w:t>
            </w:r>
          </w:p>
        </w:tc>
      </w:tr>
      <w:tr w:rsidR="002D049F" w:rsidRPr="00940EA5" w:rsidTr="00993BFB">
        <w:trPr>
          <w:trHeight w:val="340"/>
        </w:trPr>
        <w:tc>
          <w:tcPr>
            <w:tcW w:w="7366" w:type="dxa"/>
            <w:gridSpan w:val="8"/>
            <w:shd w:val="clear" w:color="auto" w:fill="auto"/>
            <w:vAlign w:val="center"/>
          </w:tcPr>
          <w:p w:rsidR="002D049F" w:rsidRPr="008D76B3" w:rsidRDefault="002D049F" w:rsidP="00993BFB">
            <w:pPr>
              <w:pStyle w:val="broodtekst"/>
            </w:pPr>
            <w:r w:rsidRPr="00940EA5">
              <w:t>Overeengekomen bedrag (opdrachtsom) (in EUR; excl. BTW)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D049F" w:rsidRPr="008D76B3" w:rsidRDefault="002D049F" w:rsidP="00993BFB">
            <w:pPr>
              <w:pStyle w:val="broodtekst"/>
            </w:pPr>
          </w:p>
        </w:tc>
      </w:tr>
      <w:tr w:rsidR="002D049F" w:rsidRPr="00940EA5" w:rsidTr="00993BFB">
        <w:trPr>
          <w:trHeight w:val="340"/>
        </w:trPr>
        <w:tc>
          <w:tcPr>
            <w:tcW w:w="2547" w:type="dxa"/>
            <w:gridSpan w:val="2"/>
            <w:shd w:val="clear" w:color="auto" w:fill="auto"/>
            <w:vAlign w:val="center"/>
          </w:tcPr>
          <w:p w:rsidR="002D049F" w:rsidRPr="00940EA5" w:rsidRDefault="002D049F" w:rsidP="00993BFB">
            <w:pPr>
              <w:pStyle w:val="broodtekst"/>
            </w:pPr>
            <w:r w:rsidRPr="00940EA5">
              <w:t>Datum opdrachtverlening</w:t>
            </w:r>
          </w:p>
        </w:tc>
        <w:tc>
          <w:tcPr>
            <w:tcW w:w="2057" w:type="dxa"/>
            <w:gridSpan w:val="3"/>
            <w:shd w:val="clear" w:color="auto" w:fill="auto"/>
            <w:vAlign w:val="center"/>
          </w:tcPr>
          <w:p w:rsidR="002D049F" w:rsidRPr="00940EA5" w:rsidRDefault="002D049F" w:rsidP="00993BFB">
            <w:pPr>
              <w:pStyle w:val="broodtekst"/>
            </w:pPr>
          </w:p>
        </w:tc>
        <w:tc>
          <w:tcPr>
            <w:tcW w:w="2302" w:type="dxa"/>
            <w:gridSpan w:val="2"/>
            <w:shd w:val="clear" w:color="auto" w:fill="auto"/>
            <w:vAlign w:val="center"/>
          </w:tcPr>
          <w:p w:rsidR="002D049F" w:rsidRPr="00940EA5" w:rsidRDefault="002D049F" w:rsidP="00993BFB">
            <w:pPr>
              <w:pStyle w:val="broodtekst"/>
            </w:pPr>
            <w:r w:rsidRPr="00940EA5">
              <w:t>Einddatum opdracht</w:t>
            </w:r>
          </w:p>
        </w:tc>
        <w:tc>
          <w:tcPr>
            <w:tcW w:w="2303" w:type="dxa"/>
            <w:gridSpan w:val="2"/>
            <w:shd w:val="clear" w:color="auto" w:fill="auto"/>
            <w:vAlign w:val="center"/>
          </w:tcPr>
          <w:p w:rsidR="002D049F" w:rsidRPr="00940EA5" w:rsidRDefault="002D049F" w:rsidP="00993BFB">
            <w:pPr>
              <w:pStyle w:val="broodtekst"/>
            </w:pPr>
          </w:p>
        </w:tc>
      </w:tr>
    </w:tbl>
    <w:p w:rsidR="00912C06" w:rsidRDefault="00912C06" w:rsidP="00912C06">
      <w:pPr>
        <w:pStyle w:val="broodtekst"/>
        <w:jc w:val="both"/>
      </w:pPr>
    </w:p>
    <w:p w:rsidR="002D049F" w:rsidRDefault="002D049F" w:rsidP="00912C06">
      <w:pPr>
        <w:pStyle w:val="broodtekst"/>
        <w:jc w:val="both"/>
      </w:pPr>
      <w:r>
        <w:t>(eventueel)</w:t>
      </w:r>
      <w:bookmarkStart w:id="1" w:name="_GoBack"/>
      <w:bookmarkEnd w:id="1"/>
    </w:p>
    <w:p w:rsidR="00993BFB" w:rsidRDefault="00993BFB" w:rsidP="00912C06">
      <w:pPr>
        <w:pStyle w:val="broodtekst"/>
        <w:jc w:val="both"/>
      </w:pPr>
    </w:p>
    <w:tbl>
      <w:tblPr>
        <w:tblW w:w="9209" w:type="dxa"/>
        <w:tblBorders>
          <w:top w:val="single" w:sz="8" w:space="0" w:color="F9E11E"/>
          <w:left w:val="single" w:sz="8" w:space="0" w:color="F9E11E"/>
          <w:bottom w:val="single" w:sz="8" w:space="0" w:color="F9E11E"/>
          <w:right w:val="single" w:sz="8" w:space="0" w:color="F9E11E"/>
          <w:insideH w:val="single" w:sz="8" w:space="0" w:color="F9E11E"/>
          <w:insideV w:val="single" w:sz="8" w:space="0" w:color="F9E11E"/>
        </w:tblBorders>
        <w:tblLook w:val="04A0" w:firstRow="1" w:lastRow="0" w:firstColumn="1" w:lastColumn="0" w:noHBand="0" w:noVBand="1"/>
      </w:tblPr>
      <w:tblGrid>
        <w:gridCol w:w="730"/>
        <w:gridCol w:w="1817"/>
        <w:gridCol w:w="709"/>
        <w:gridCol w:w="1275"/>
        <w:gridCol w:w="73"/>
        <w:gridCol w:w="1770"/>
        <w:gridCol w:w="532"/>
        <w:gridCol w:w="460"/>
        <w:gridCol w:w="1843"/>
      </w:tblGrid>
      <w:tr w:rsidR="002D049F" w:rsidRPr="00940EA5" w:rsidTr="00993BFB">
        <w:trPr>
          <w:trHeight w:val="340"/>
        </w:trPr>
        <w:tc>
          <w:tcPr>
            <w:tcW w:w="9209" w:type="dxa"/>
            <w:gridSpan w:val="9"/>
            <w:shd w:val="clear" w:color="auto" w:fill="F9E11E"/>
            <w:vAlign w:val="center"/>
          </w:tcPr>
          <w:p w:rsidR="002D049F" w:rsidRPr="00E5193F" w:rsidRDefault="002D049F" w:rsidP="00993BFB">
            <w:pPr>
              <w:pStyle w:val="broodtekst"/>
              <w:rPr>
                <w:b/>
              </w:rPr>
            </w:pPr>
            <w:r w:rsidRPr="001C3612">
              <w:rPr>
                <w:b/>
              </w:rPr>
              <w:t xml:space="preserve">REFERENTIEOPDRACHT NR. </w:t>
            </w:r>
            <w:r>
              <w:rPr>
                <w:b/>
              </w:rPr>
              <w:t xml:space="preserve">2 - </w:t>
            </w:r>
            <w:r w:rsidRPr="00E5193F">
              <w:rPr>
                <w:b/>
              </w:rPr>
              <w:t xml:space="preserve">m.b.t. </w:t>
            </w:r>
            <w:r>
              <w:rPr>
                <w:b/>
              </w:rPr>
              <w:t>kerncompetentie [1 en/of 2]</w:t>
            </w:r>
          </w:p>
        </w:tc>
      </w:tr>
      <w:tr w:rsidR="002D049F" w:rsidRPr="00940EA5" w:rsidTr="00993BFB">
        <w:trPr>
          <w:trHeight w:val="340"/>
        </w:trPr>
        <w:tc>
          <w:tcPr>
            <w:tcW w:w="9209" w:type="dxa"/>
            <w:gridSpan w:val="9"/>
            <w:shd w:val="clear" w:color="auto" w:fill="FDF9D1" w:themeFill="background2" w:themeFillTint="33"/>
            <w:vAlign w:val="center"/>
          </w:tcPr>
          <w:p w:rsidR="002D049F" w:rsidRPr="00940EA5" w:rsidRDefault="002D049F" w:rsidP="00993BFB">
            <w:pPr>
              <w:pStyle w:val="broodtekst"/>
              <w:rPr>
                <w:b/>
              </w:rPr>
            </w:pPr>
            <w:r w:rsidRPr="00940EA5">
              <w:rPr>
                <w:b/>
              </w:rPr>
              <w:t xml:space="preserve">Gegevens </w:t>
            </w:r>
            <w:r w:rsidR="00993BFB">
              <w:rPr>
                <w:b/>
              </w:rPr>
              <w:t>O</w:t>
            </w:r>
            <w:r w:rsidRPr="00940EA5">
              <w:rPr>
                <w:b/>
              </w:rPr>
              <w:t>pdrachtnemer</w:t>
            </w:r>
          </w:p>
        </w:tc>
      </w:tr>
      <w:tr w:rsidR="002D049F" w:rsidRPr="00940EA5" w:rsidTr="00993BFB">
        <w:trPr>
          <w:trHeight w:val="340"/>
        </w:trPr>
        <w:tc>
          <w:tcPr>
            <w:tcW w:w="4531" w:type="dxa"/>
            <w:gridSpan w:val="4"/>
            <w:shd w:val="clear" w:color="auto" w:fill="auto"/>
            <w:vAlign w:val="center"/>
          </w:tcPr>
          <w:p w:rsidR="002D049F" w:rsidRPr="00940EA5" w:rsidRDefault="002D049F" w:rsidP="00993BFB">
            <w:pPr>
              <w:pStyle w:val="broodtekst"/>
            </w:pPr>
            <w:r w:rsidRPr="00940EA5">
              <w:t>(statutaire) Naam van de onderneming die de opdracht heeft uitgevoerd</w:t>
            </w:r>
          </w:p>
        </w:tc>
        <w:tc>
          <w:tcPr>
            <w:tcW w:w="4678" w:type="dxa"/>
            <w:gridSpan w:val="5"/>
            <w:shd w:val="clear" w:color="auto" w:fill="auto"/>
            <w:vAlign w:val="center"/>
          </w:tcPr>
          <w:p w:rsidR="002D049F" w:rsidRPr="00940EA5" w:rsidRDefault="002D049F" w:rsidP="00993BFB">
            <w:pPr>
              <w:pStyle w:val="broodtekst"/>
            </w:pPr>
          </w:p>
        </w:tc>
      </w:tr>
      <w:tr w:rsidR="002D049F" w:rsidRPr="00940EA5" w:rsidTr="00993BFB">
        <w:trPr>
          <w:trHeight w:val="340"/>
        </w:trPr>
        <w:tc>
          <w:tcPr>
            <w:tcW w:w="9209" w:type="dxa"/>
            <w:gridSpan w:val="9"/>
            <w:shd w:val="clear" w:color="auto" w:fill="FDF9D1" w:themeFill="background2" w:themeFillTint="33"/>
            <w:vAlign w:val="center"/>
          </w:tcPr>
          <w:p w:rsidR="002D049F" w:rsidRPr="00940EA5" w:rsidRDefault="002D049F" w:rsidP="00993BFB">
            <w:pPr>
              <w:pStyle w:val="broodtekst"/>
              <w:rPr>
                <w:b/>
              </w:rPr>
            </w:pPr>
            <w:r w:rsidRPr="00940EA5">
              <w:rPr>
                <w:b/>
              </w:rPr>
              <w:t xml:space="preserve">Gegevens Opdrachtgever </w:t>
            </w:r>
          </w:p>
        </w:tc>
      </w:tr>
      <w:tr w:rsidR="002D049F" w:rsidRPr="00940EA5" w:rsidTr="00993BFB">
        <w:trPr>
          <w:trHeight w:val="340"/>
        </w:trPr>
        <w:tc>
          <w:tcPr>
            <w:tcW w:w="3256" w:type="dxa"/>
            <w:gridSpan w:val="3"/>
            <w:shd w:val="clear" w:color="auto" w:fill="auto"/>
            <w:vAlign w:val="center"/>
          </w:tcPr>
          <w:p w:rsidR="002D049F" w:rsidRPr="00940EA5" w:rsidRDefault="002D049F" w:rsidP="00993BFB">
            <w:pPr>
              <w:pStyle w:val="broodtekst"/>
            </w:pPr>
            <w:r w:rsidRPr="00940EA5">
              <w:t xml:space="preserve">(statutaire) </w:t>
            </w:r>
            <w:r>
              <w:t xml:space="preserve">Naam </w:t>
            </w:r>
            <w:r w:rsidRPr="00940EA5">
              <w:t>Opdrachtgever</w:t>
            </w:r>
          </w:p>
        </w:tc>
        <w:tc>
          <w:tcPr>
            <w:tcW w:w="3118" w:type="dxa"/>
            <w:gridSpan w:val="3"/>
            <w:shd w:val="clear" w:color="auto" w:fill="auto"/>
            <w:vAlign w:val="center"/>
          </w:tcPr>
          <w:p w:rsidR="002D049F" w:rsidRPr="00940EA5" w:rsidRDefault="002D049F" w:rsidP="00993BFB">
            <w:pPr>
              <w:pStyle w:val="broodtekst"/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2D049F" w:rsidRPr="00940EA5" w:rsidRDefault="002D049F" w:rsidP="00993BFB">
            <w:pPr>
              <w:pStyle w:val="broodtekst"/>
            </w:pPr>
            <w:r w:rsidRPr="00940EA5">
              <w:t xml:space="preserve">Type </w:t>
            </w:r>
            <w:r>
              <w:t xml:space="preserve">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D049F" w:rsidRPr="00940EA5" w:rsidRDefault="002D049F" w:rsidP="00993BFB">
            <w:pPr>
              <w:pStyle w:val="broodtekst"/>
            </w:pPr>
            <w:r>
              <w:t>[</w:t>
            </w:r>
            <w:r w:rsidRPr="00940EA5">
              <w:t>Publiek / Privaat</w:t>
            </w:r>
            <w:r>
              <w:t>]</w:t>
            </w:r>
          </w:p>
        </w:tc>
      </w:tr>
      <w:tr w:rsidR="002D049F" w:rsidRPr="00940EA5" w:rsidTr="00993BFB">
        <w:trPr>
          <w:trHeight w:val="340"/>
        </w:trPr>
        <w:tc>
          <w:tcPr>
            <w:tcW w:w="730" w:type="dxa"/>
            <w:shd w:val="clear" w:color="auto" w:fill="auto"/>
            <w:vAlign w:val="center"/>
          </w:tcPr>
          <w:p w:rsidR="002D049F" w:rsidRPr="00940EA5" w:rsidRDefault="002D049F" w:rsidP="00993BFB">
            <w:pPr>
              <w:pStyle w:val="broodtekst"/>
            </w:pPr>
            <w:r w:rsidRPr="00940EA5">
              <w:t>Adres</w:t>
            </w:r>
          </w:p>
        </w:tc>
        <w:tc>
          <w:tcPr>
            <w:tcW w:w="3801" w:type="dxa"/>
            <w:gridSpan w:val="3"/>
            <w:shd w:val="clear" w:color="auto" w:fill="auto"/>
            <w:vAlign w:val="center"/>
          </w:tcPr>
          <w:p w:rsidR="002D049F" w:rsidRPr="00940EA5" w:rsidRDefault="002D049F" w:rsidP="00993BFB">
            <w:pPr>
              <w:pStyle w:val="broodtekst"/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2D049F" w:rsidRPr="00940EA5" w:rsidRDefault="002D049F" w:rsidP="00993BFB">
            <w:pPr>
              <w:pStyle w:val="broodtekst"/>
            </w:pPr>
            <w:r w:rsidRPr="00940EA5">
              <w:t>Postcode</w:t>
            </w:r>
            <w:r>
              <w:t xml:space="preserve"> &amp; p</w:t>
            </w:r>
            <w:r w:rsidRPr="00940EA5">
              <w:t>laats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:rsidR="002D049F" w:rsidRPr="00940EA5" w:rsidRDefault="002D049F" w:rsidP="00993BFB">
            <w:pPr>
              <w:pStyle w:val="broodtekst"/>
            </w:pPr>
          </w:p>
        </w:tc>
      </w:tr>
      <w:tr w:rsidR="002D049F" w:rsidRPr="00940EA5" w:rsidTr="00993BFB">
        <w:trPr>
          <w:trHeight w:val="340"/>
        </w:trPr>
        <w:tc>
          <w:tcPr>
            <w:tcW w:w="3256" w:type="dxa"/>
            <w:gridSpan w:val="3"/>
            <w:shd w:val="clear" w:color="auto" w:fill="auto"/>
            <w:vAlign w:val="center"/>
          </w:tcPr>
          <w:p w:rsidR="002D049F" w:rsidRPr="00940EA5" w:rsidRDefault="002D049F" w:rsidP="00993BFB">
            <w:pPr>
              <w:pStyle w:val="broodtekst"/>
            </w:pPr>
            <w:r w:rsidRPr="00940EA5">
              <w:t>Contactpersoon opdrachtgever</w:t>
            </w:r>
          </w:p>
        </w:tc>
        <w:tc>
          <w:tcPr>
            <w:tcW w:w="3118" w:type="dxa"/>
            <w:gridSpan w:val="3"/>
            <w:shd w:val="clear" w:color="auto" w:fill="auto"/>
            <w:vAlign w:val="center"/>
          </w:tcPr>
          <w:p w:rsidR="002D049F" w:rsidRPr="00940EA5" w:rsidRDefault="002D049F" w:rsidP="00993BFB">
            <w:pPr>
              <w:pStyle w:val="broodtekst"/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2D049F" w:rsidRPr="00940EA5" w:rsidRDefault="002D049F" w:rsidP="00993BFB">
            <w:pPr>
              <w:pStyle w:val="broodtekst"/>
            </w:pPr>
            <w:r w:rsidRPr="00940EA5">
              <w:t>Tel</w:t>
            </w:r>
            <w:r>
              <w:t>.nr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D049F" w:rsidRPr="00940EA5" w:rsidRDefault="002D049F" w:rsidP="00993BFB">
            <w:pPr>
              <w:pStyle w:val="broodtekst"/>
            </w:pPr>
          </w:p>
        </w:tc>
      </w:tr>
      <w:tr w:rsidR="002D049F" w:rsidRPr="00940EA5" w:rsidTr="00993BFB">
        <w:trPr>
          <w:trHeight w:val="340"/>
        </w:trPr>
        <w:tc>
          <w:tcPr>
            <w:tcW w:w="9209" w:type="dxa"/>
            <w:gridSpan w:val="9"/>
            <w:shd w:val="clear" w:color="auto" w:fill="FDF9D1" w:themeFill="background2" w:themeFillTint="33"/>
            <w:vAlign w:val="center"/>
          </w:tcPr>
          <w:p w:rsidR="002D049F" w:rsidRPr="00940EA5" w:rsidRDefault="002D049F" w:rsidP="00993BFB">
            <w:pPr>
              <w:pStyle w:val="broodtekst"/>
              <w:rPr>
                <w:b/>
              </w:rPr>
            </w:pPr>
            <w:r w:rsidRPr="00940EA5">
              <w:rPr>
                <w:b/>
              </w:rPr>
              <w:t>Gegevens omtrent de referentieopdracht</w:t>
            </w:r>
          </w:p>
        </w:tc>
      </w:tr>
      <w:tr w:rsidR="002D049F" w:rsidRPr="00940EA5" w:rsidTr="00993BFB">
        <w:trPr>
          <w:trHeight w:val="340"/>
        </w:trPr>
        <w:tc>
          <w:tcPr>
            <w:tcW w:w="9209" w:type="dxa"/>
            <w:gridSpan w:val="9"/>
            <w:shd w:val="clear" w:color="auto" w:fill="auto"/>
            <w:vAlign w:val="center"/>
          </w:tcPr>
          <w:p w:rsidR="002D049F" w:rsidRPr="00940EA5" w:rsidRDefault="002D049F" w:rsidP="00993BFB">
            <w:pPr>
              <w:pStyle w:val="broodtekst"/>
              <w:rPr>
                <w:b/>
              </w:rPr>
            </w:pPr>
            <w:r w:rsidRPr="00940EA5">
              <w:t>Omschrijving van de (aard van de) referentieopdracht met een uiteenzetting van de behaalde (deel-) resultaten of activiteiten</w:t>
            </w:r>
          </w:p>
        </w:tc>
      </w:tr>
      <w:tr w:rsidR="002D049F" w:rsidRPr="00940EA5" w:rsidTr="00993BFB">
        <w:trPr>
          <w:trHeight w:val="340"/>
        </w:trPr>
        <w:tc>
          <w:tcPr>
            <w:tcW w:w="9209" w:type="dxa"/>
            <w:gridSpan w:val="9"/>
            <w:shd w:val="clear" w:color="auto" w:fill="auto"/>
            <w:vAlign w:val="center"/>
          </w:tcPr>
          <w:p w:rsidR="002D049F" w:rsidRDefault="002D049F" w:rsidP="00993BFB">
            <w:pPr>
              <w:autoSpaceDE w:val="0"/>
              <w:autoSpaceDN w:val="0"/>
              <w:spacing w:line="240" w:lineRule="atLeast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  <w:t xml:space="preserve">Een beknopte omschrijving van de geleverde dienstverlening en de behaalde resultaten volstaat, mits in acht genomen wordt dat de gevraagde onderdelen duidelijk en ondubbelzinnig uit de beschrijving naar voren komen. </w:t>
            </w:r>
          </w:p>
          <w:p w:rsidR="002D049F" w:rsidRDefault="002D049F" w:rsidP="00993BFB">
            <w:pPr>
              <w:autoSpaceDE w:val="0"/>
              <w:autoSpaceDN w:val="0"/>
              <w:spacing w:line="240" w:lineRule="atLeast"/>
              <w:rPr>
                <w:color w:val="000000"/>
                <w:highlight w:val="yellow"/>
              </w:rPr>
            </w:pPr>
          </w:p>
          <w:p w:rsidR="002D049F" w:rsidRPr="00940EA5" w:rsidRDefault="002D049F" w:rsidP="00993BFB">
            <w:pPr>
              <w:pStyle w:val="broodtekst"/>
            </w:pPr>
            <w:r>
              <w:rPr>
                <w:color w:val="000000"/>
                <w:highlight w:val="yellow"/>
              </w:rPr>
              <w:lastRenderedPageBreak/>
              <w:t>Gegadigde is verantwoordelijk voor de volledigheid van de aangedragen referentieopdrachten. Ontbrekende of onvoldoende toegelichte referentieopdrachten komen niet voor herstel in aanmerking.</w:t>
            </w:r>
          </w:p>
        </w:tc>
      </w:tr>
      <w:tr w:rsidR="002D049F" w:rsidRPr="00940EA5" w:rsidTr="00993BFB">
        <w:trPr>
          <w:trHeight w:val="340"/>
        </w:trPr>
        <w:tc>
          <w:tcPr>
            <w:tcW w:w="7366" w:type="dxa"/>
            <w:gridSpan w:val="8"/>
            <w:shd w:val="clear" w:color="auto" w:fill="auto"/>
            <w:vAlign w:val="center"/>
          </w:tcPr>
          <w:p w:rsidR="002D049F" w:rsidRPr="008D76B3" w:rsidRDefault="002D049F" w:rsidP="00993BFB">
            <w:pPr>
              <w:pStyle w:val="broodtekst"/>
            </w:pPr>
            <w:r w:rsidRPr="00940EA5">
              <w:lastRenderedPageBreak/>
              <w:t>Overeengekomen bedrag (opdrachtsom) (in EUR; excl. BTW)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D049F" w:rsidRPr="008D76B3" w:rsidRDefault="002D049F" w:rsidP="00993BFB">
            <w:pPr>
              <w:pStyle w:val="broodtekst"/>
            </w:pPr>
          </w:p>
        </w:tc>
      </w:tr>
      <w:tr w:rsidR="002D049F" w:rsidRPr="00940EA5" w:rsidTr="00993BFB">
        <w:trPr>
          <w:trHeight w:val="340"/>
        </w:trPr>
        <w:tc>
          <w:tcPr>
            <w:tcW w:w="2547" w:type="dxa"/>
            <w:gridSpan w:val="2"/>
            <w:shd w:val="clear" w:color="auto" w:fill="auto"/>
            <w:vAlign w:val="center"/>
          </w:tcPr>
          <w:p w:rsidR="002D049F" w:rsidRPr="00940EA5" w:rsidRDefault="002D049F" w:rsidP="00993BFB">
            <w:pPr>
              <w:pStyle w:val="broodtekst"/>
            </w:pPr>
            <w:r w:rsidRPr="00940EA5">
              <w:t>Datum opdrachtverlening</w:t>
            </w:r>
          </w:p>
        </w:tc>
        <w:tc>
          <w:tcPr>
            <w:tcW w:w="2057" w:type="dxa"/>
            <w:gridSpan w:val="3"/>
            <w:shd w:val="clear" w:color="auto" w:fill="auto"/>
            <w:vAlign w:val="center"/>
          </w:tcPr>
          <w:p w:rsidR="002D049F" w:rsidRPr="00940EA5" w:rsidRDefault="002D049F" w:rsidP="00993BFB">
            <w:pPr>
              <w:pStyle w:val="broodtekst"/>
            </w:pPr>
          </w:p>
        </w:tc>
        <w:tc>
          <w:tcPr>
            <w:tcW w:w="2302" w:type="dxa"/>
            <w:gridSpan w:val="2"/>
            <w:shd w:val="clear" w:color="auto" w:fill="auto"/>
            <w:vAlign w:val="center"/>
          </w:tcPr>
          <w:p w:rsidR="002D049F" w:rsidRPr="00940EA5" w:rsidRDefault="002D049F" w:rsidP="00993BFB">
            <w:pPr>
              <w:pStyle w:val="broodtekst"/>
            </w:pPr>
            <w:r w:rsidRPr="00940EA5">
              <w:t>Einddatum opdracht</w:t>
            </w:r>
          </w:p>
        </w:tc>
        <w:tc>
          <w:tcPr>
            <w:tcW w:w="2303" w:type="dxa"/>
            <w:gridSpan w:val="2"/>
            <w:shd w:val="clear" w:color="auto" w:fill="auto"/>
            <w:vAlign w:val="center"/>
          </w:tcPr>
          <w:p w:rsidR="002D049F" w:rsidRPr="00940EA5" w:rsidRDefault="002D049F" w:rsidP="00993BFB">
            <w:pPr>
              <w:pStyle w:val="broodtekst"/>
            </w:pPr>
          </w:p>
        </w:tc>
      </w:tr>
    </w:tbl>
    <w:p w:rsidR="003F5EB0" w:rsidRPr="003F5EB0" w:rsidRDefault="003F5EB0" w:rsidP="003F5EB0"/>
    <w:sectPr w:rsidR="003F5EB0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2C06" w:rsidRDefault="00912C06" w:rsidP="0088501B">
      <w:r>
        <w:separator/>
      </w:r>
    </w:p>
  </w:endnote>
  <w:endnote w:type="continuationSeparator" w:id="0">
    <w:p w:rsidR="00912C06" w:rsidRDefault="00912C06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242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2C06" w:rsidRDefault="00912C06" w:rsidP="0088501B">
      <w:r>
        <w:separator/>
      </w:r>
    </w:p>
  </w:footnote>
  <w:footnote w:type="continuationSeparator" w:id="0">
    <w:p w:rsidR="00912C06" w:rsidRDefault="00912C06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5C7630F"/>
    <w:multiLevelType w:val="multilevel"/>
    <w:tmpl w:val="6FEC46AE"/>
    <w:lvl w:ilvl="0">
      <w:start w:val="1"/>
      <w:numFmt w:val="decimal"/>
      <w:pStyle w:val="GenummerdHoofdstuk"/>
      <w:lvlText w:val="%1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063964C2"/>
    <w:multiLevelType w:val="multilevel"/>
    <w:tmpl w:val="06962652"/>
    <w:numStyleLink w:val="Lijststijl"/>
  </w:abstractNum>
  <w:abstractNum w:abstractNumId="7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09483BD7"/>
    <w:multiLevelType w:val="multilevel"/>
    <w:tmpl w:val="06962652"/>
    <w:numStyleLink w:val="Lijststijl"/>
  </w:abstractNum>
  <w:abstractNum w:abstractNumId="9" w15:restartNumberingAfterBreak="0">
    <w:nsid w:val="0A9D5DE4"/>
    <w:multiLevelType w:val="multilevel"/>
    <w:tmpl w:val="06962652"/>
    <w:numStyleLink w:val="Lijststijl"/>
  </w:abstractNum>
  <w:abstractNum w:abstractNumId="10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1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2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1895513E"/>
    <w:multiLevelType w:val="multilevel"/>
    <w:tmpl w:val="06962652"/>
    <w:numStyleLink w:val="Lijststijl"/>
  </w:abstractNum>
  <w:abstractNum w:abstractNumId="14" w15:restartNumberingAfterBreak="0">
    <w:nsid w:val="18F65698"/>
    <w:multiLevelType w:val="multilevel"/>
    <w:tmpl w:val="06962652"/>
    <w:numStyleLink w:val="Lijststijl"/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>
    <w:abstractNumId w:val="10"/>
  </w:num>
  <w:num w:numId="2">
    <w:abstractNumId w:val="12"/>
  </w:num>
  <w:num w:numId="3">
    <w:abstractNumId w:val="28"/>
  </w:num>
  <w:num w:numId="4">
    <w:abstractNumId w:val="11"/>
  </w:num>
  <w:num w:numId="5">
    <w:abstractNumId w:val="16"/>
  </w:num>
  <w:num w:numId="6">
    <w:abstractNumId w:val="19"/>
  </w:num>
  <w:num w:numId="7">
    <w:abstractNumId w:val="2"/>
  </w:num>
  <w:num w:numId="8">
    <w:abstractNumId w:val="1"/>
  </w:num>
  <w:num w:numId="9">
    <w:abstractNumId w:val="0"/>
  </w:num>
  <w:num w:numId="10">
    <w:abstractNumId w:val="8"/>
  </w:num>
  <w:num w:numId="11">
    <w:abstractNumId w:val="6"/>
  </w:num>
  <w:num w:numId="12">
    <w:abstractNumId w:val="6"/>
  </w:num>
  <w:num w:numId="13">
    <w:abstractNumId w:val="29"/>
  </w:num>
  <w:num w:numId="14">
    <w:abstractNumId w:val="3"/>
  </w:num>
  <w:num w:numId="15">
    <w:abstractNumId w:val="17"/>
  </w:num>
  <w:num w:numId="16">
    <w:abstractNumId w:val="23"/>
  </w:num>
  <w:num w:numId="17">
    <w:abstractNumId w:val="9"/>
  </w:num>
  <w:num w:numId="18">
    <w:abstractNumId w:val="20"/>
  </w:num>
  <w:num w:numId="19">
    <w:abstractNumId w:val="30"/>
  </w:num>
  <w:num w:numId="20">
    <w:abstractNumId w:val="13"/>
  </w:num>
  <w:num w:numId="21">
    <w:abstractNumId w:val="22"/>
  </w:num>
  <w:num w:numId="22">
    <w:abstractNumId w:val="25"/>
  </w:num>
  <w:num w:numId="23">
    <w:abstractNumId w:val="18"/>
  </w:num>
  <w:num w:numId="24">
    <w:abstractNumId w:val="27"/>
  </w:num>
  <w:num w:numId="25">
    <w:abstractNumId w:val="26"/>
  </w:num>
  <w:num w:numId="26">
    <w:abstractNumId w:val="7"/>
  </w:num>
  <w:num w:numId="27">
    <w:abstractNumId w:val="15"/>
  </w:num>
  <w:num w:numId="28">
    <w:abstractNumId w:val="21"/>
  </w:num>
  <w:num w:numId="29">
    <w:abstractNumId w:val="4"/>
  </w:num>
  <w:num w:numId="30">
    <w:abstractNumId w:val="14"/>
  </w:num>
  <w:num w:numId="31">
    <w:abstractNumId w:val="24"/>
  </w:num>
  <w:num w:numId="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C06"/>
    <w:rsid w:val="00043163"/>
    <w:rsid w:val="00056D70"/>
    <w:rsid w:val="000B3F94"/>
    <w:rsid w:val="000E1F3B"/>
    <w:rsid w:val="00173156"/>
    <w:rsid w:val="001C0D86"/>
    <w:rsid w:val="001D6F03"/>
    <w:rsid w:val="00216AAE"/>
    <w:rsid w:val="002A6578"/>
    <w:rsid w:val="002B1092"/>
    <w:rsid w:val="002D049F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12C06"/>
    <w:rsid w:val="00924BD0"/>
    <w:rsid w:val="00993BFB"/>
    <w:rsid w:val="009C5CF5"/>
    <w:rsid w:val="00A32591"/>
    <w:rsid w:val="00A77ABF"/>
    <w:rsid w:val="00A863E9"/>
    <w:rsid w:val="00AF58FD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2105B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A20A209"/>
  <w15:chartTrackingRefBased/>
  <w15:docId w15:val="{39D354C5-C314-4379-A416-4E8E4275B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12C06"/>
    <w:pPr>
      <w:spacing w:line="276" w:lineRule="auto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link w:val="broodtekstChar3"/>
    <w:rsid w:val="00912C06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20"/>
    </w:rPr>
  </w:style>
  <w:style w:type="paragraph" w:customStyle="1" w:styleId="GenummerdHoofdstuk">
    <w:name w:val="GenummerdHoofdstuk"/>
    <w:basedOn w:val="broodtekst"/>
    <w:next w:val="broodtekst"/>
    <w:link w:val="GenummerdHoofdstukChar"/>
    <w:rsid w:val="00912C06"/>
    <w:pPr>
      <w:pageBreakBefore/>
      <w:numPr>
        <w:numId w:val="32"/>
      </w:numPr>
      <w:spacing w:after="660" w:line="300" w:lineRule="atLeast"/>
    </w:pPr>
    <w:rPr>
      <w:sz w:val="24"/>
    </w:rPr>
  </w:style>
  <w:style w:type="paragraph" w:customStyle="1" w:styleId="Paragraaf">
    <w:name w:val="Paragraaf"/>
    <w:basedOn w:val="broodtekst"/>
    <w:next w:val="broodtekst"/>
    <w:qFormat/>
    <w:rsid w:val="00912C06"/>
    <w:pPr>
      <w:numPr>
        <w:ilvl w:val="1"/>
        <w:numId w:val="32"/>
      </w:numPr>
      <w:tabs>
        <w:tab w:val="clear" w:pos="0"/>
      </w:tabs>
      <w:spacing w:before="240"/>
      <w:ind w:left="454" w:hanging="227"/>
    </w:pPr>
    <w:rPr>
      <w:b/>
    </w:rPr>
  </w:style>
  <w:style w:type="paragraph" w:customStyle="1" w:styleId="Subparagraaf">
    <w:name w:val="Subparagraaf"/>
    <w:basedOn w:val="broodtekst"/>
    <w:next w:val="broodtekst"/>
    <w:qFormat/>
    <w:rsid w:val="00912C06"/>
    <w:pPr>
      <w:numPr>
        <w:ilvl w:val="2"/>
        <w:numId w:val="32"/>
      </w:numPr>
      <w:tabs>
        <w:tab w:val="clear" w:pos="0"/>
      </w:tabs>
      <w:spacing w:before="240"/>
      <w:ind w:left="681" w:hanging="227"/>
    </w:pPr>
    <w:rPr>
      <w:i/>
    </w:rPr>
  </w:style>
  <w:style w:type="character" w:customStyle="1" w:styleId="broodtekstChar3">
    <w:name w:val="broodtekst Char3"/>
    <w:link w:val="broodtekst"/>
    <w:locked/>
    <w:rsid w:val="00912C06"/>
    <w:rPr>
      <w:rFonts w:ascii="Verdana" w:eastAsia="DejaVu Sans" w:hAnsi="Verdana" w:cs="Times New Roman"/>
      <w:szCs w:val="20"/>
      <w:lang w:eastAsia="nl-NL"/>
    </w:rPr>
  </w:style>
  <w:style w:type="character" w:customStyle="1" w:styleId="GenummerdHoofdstukChar">
    <w:name w:val="GenummerdHoofdstuk Char"/>
    <w:link w:val="GenummerdHoofdstuk"/>
    <w:locked/>
    <w:rsid w:val="00912C06"/>
    <w:rPr>
      <w:rFonts w:ascii="Verdana" w:eastAsia="DejaVu Sans" w:hAnsi="Verdana" w:cs="Times New Roman"/>
      <w:sz w:val="24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2105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2105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2105B"/>
    <w:rPr>
      <w:rFonts w:ascii="Verdana" w:eastAsia="DejaVu Sans" w:hAnsi="Verdan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2105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2105B"/>
    <w:rPr>
      <w:rFonts w:ascii="Verdana" w:eastAsia="DejaVu Sans" w:hAnsi="Verdana"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338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Vollers, Welmoed (CD)</dc:creator>
  <cp:keywords/>
  <dc:description/>
  <cp:lastModifiedBy>Elferink, Michiel (CD)</cp:lastModifiedBy>
  <cp:revision>5</cp:revision>
  <dcterms:created xsi:type="dcterms:W3CDTF">2022-04-26T07:48:00Z</dcterms:created>
  <dcterms:modified xsi:type="dcterms:W3CDTF">2022-05-04T14:01:00Z</dcterms:modified>
</cp:coreProperties>
</file>