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69B79" w14:textId="77777777" w:rsidR="00717756" w:rsidRPr="008E4E68" w:rsidRDefault="00717756" w:rsidP="00717756">
      <w:pPr>
        <w:keepNext/>
        <w:spacing w:after="480"/>
        <w:ind w:left="360" w:firstLine="1341"/>
        <w:outlineLvl w:val="0"/>
        <w:rPr>
          <w:rFonts w:ascii="Calibri" w:eastAsia="Times New Roman" w:hAnsi="Calibri" w:cs="Times New Roman"/>
          <w:b/>
          <w:snapToGrid w:val="0"/>
          <w:sz w:val="28"/>
          <w:szCs w:val="28"/>
          <w:lang w:eastAsia="nl-NL"/>
        </w:rPr>
      </w:pPr>
      <w:bookmarkStart w:id="0" w:name="_GoBack"/>
      <w:bookmarkStart w:id="1" w:name="_Toc79058529"/>
      <w:bookmarkStart w:id="2" w:name="_Toc79484213"/>
      <w:bookmarkEnd w:id="0"/>
      <w:r w:rsidRPr="008E4E68">
        <w:rPr>
          <w:rFonts w:ascii="Calibri" w:eastAsia="Times New Roman" w:hAnsi="Calibri" w:cs="Times New Roman"/>
          <w:b/>
          <w:snapToGrid w:val="0"/>
          <w:sz w:val="28"/>
          <w:szCs w:val="28"/>
          <w:lang w:eastAsia="nl-NL"/>
        </w:rPr>
        <w:t>Bijlage - 5 - Model inschrijvingsbiljet</w:t>
      </w:r>
      <w:bookmarkEnd w:id="1"/>
      <w:bookmarkEnd w:id="2"/>
    </w:p>
    <w:p w14:paraId="2867258F"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De hierna te noemen inschrijver:</w:t>
      </w:r>
    </w:p>
    <w:p w14:paraId="1818A60F" w14:textId="77777777" w:rsidR="00717756" w:rsidRPr="008E4E68" w:rsidRDefault="00717756" w:rsidP="00717756">
      <w:pPr>
        <w:ind w:left="1985"/>
        <w:rPr>
          <w:rFonts w:ascii="Calibri" w:eastAsia="Times New Roman" w:hAnsi="Calibri" w:cs="Times New Roman"/>
          <w:spacing w:val="4"/>
          <w:szCs w:val="20"/>
          <w:lang w:eastAsia="nl-NL"/>
        </w:rPr>
      </w:pPr>
    </w:p>
    <w:p w14:paraId="04A74F64"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 xml:space="preserve">A) </w:t>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ascii="Calibri" w:eastAsia="Times New Roman" w:hAnsi="Calibri" w:cs="Times New Roman"/>
          <w:color w:val="0000FF"/>
          <w:spacing w:val="4"/>
          <w:szCs w:val="20"/>
          <w:lang w:eastAsia="nl-NL"/>
        </w:rPr>
        <w:t>&lt;naam inschrijver&gt;</w:t>
      </w:r>
    </w:p>
    <w:p w14:paraId="219D5CD0" w14:textId="77777777" w:rsidR="00717756" w:rsidRPr="008E4E68" w:rsidRDefault="00717756" w:rsidP="00717756">
      <w:pPr>
        <w:ind w:left="1985"/>
        <w:rPr>
          <w:rFonts w:ascii="Calibri" w:eastAsia="Times New Roman" w:hAnsi="Calibri" w:cs="Times New Roman"/>
          <w:color w:val="0000FF"/>
          <w:spacing w:val="4"/>
          <w:szCs w:val="20"/>
          <w:lang w:eastAsia="nl-NL"/>
        </w:rPr>
      </w:pPr>
      <w:r w:rsidRPr="008E4E68">
        <w:rPr>
          <w:rFonts w:ascii="Calibri" w:eastAsia="Times New Roman" w:hAnsi="Calibri" w:cs="Times New Roman"/>
          <w:spacing w:val="4"/>
          <w:szCs w:val="20"/>
          <w:lang w:eastAsia="nl-NL"/>
        </w:rPr>
        <w:t xml:space="preserve">Gevestigd te </w:t>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ascii="Calibri" w:eastAsia="Times New Roman" w:hAnsi="Calibri" w:cs="Times New Roman"/>
          <w:color w:val="0000FF"/>
          <w:spacing w:val="4"/>
          <w:szCs w:val="20"/>
          <w:lang w:eastAsia="nl-NL"/>
        </w:rPr>
        <w:t>&lt;plaats&gt;</w:t>
      </w:r>
    </w:p>
    <w:p w14:paraId="2CFE54DB" w14:textId="77777777" w:rsidR="00717756" w:rsidRPr="008E4E68" w:rsidRDefault="00717756" w:rsidP="00717756">
      <w:pPr>
        <w:ind w:left="1985"/>
        <w:rPr>
          <w:rFonts w:ascii="Calibri" w:eastAsia="Times New Roman" w:hAnsi="Calibri" w:cs="Times New Roman"/>
          <w:color w:val="0000FF"/>
          <w:spacing w:val="4"/>
          <w:szCs w:val="20"/>
          <w:lang w:eastAsia="nl-NL"/>
        </w:rPr>
      </w:pPr>
      <w:r w:rsidRPr="008E4E68">
        <w:rPr>
          <w:rFonts w:ascii="Calibri" w:eastAsia="Times New Roman" w:hAnsi="Calibri" w:cs="Times New Roman"/>
          <w:spacing w:val="4"/>
          <w:szCs w:val="20"/>
          <w:lang w:eastAsia="nl-NL"/>
        </w:rPr>
        <w:t>Nummer handelsregister</w:t>
      </w:r>
      <w:r w:rsidRPr="008E4E68">
        <w:rPr>
          <w:rFonts w:ascii="Calibri" w:eastAsia="Times New Roman" w:hAnsi="Calibri" w:cs="Times New Roman"/>
          <w:color w:val="0000FF"/>
          <w:spacing w:val="4"/>
          <w:szCs w:val="20"/>
          <w:lang w:eastAsia="nl-NL"/>
        </w:rPr>
        <w:tab/>
        <w:t>&lt;nummer&gt;</w:t>
      </w:r>
    </w:p>
    <w:p w14:paraId="340A1F5D" w14:textId="77777777" w:rsidR="00717756" w:rsidRPr="008E4E68" w:rsidRDefault="00717756" w:rsidP="00717756">
      <w:pPr>
        <w:ind w:left="1985"/>
        <w:rPr>
          <w:rFonts w:ascii="Calibri" w:eastAsia="Times New Roman" w:hAnsi="Calibri" w:cs="Times New Roman"/>
          <w:color w:val="0000FF"/>
          <w:spacing w:val="4"/>
          <w:szCs w:val="20"/>
          <w:lang w:eastAsia="nl-NL"/>
        </w:rPr>
      </w:pPr>
    </w:p>
    <w:p w14:paraId="03620968" w14:textId="77777777" w:rsidR="00717756" w:rsidRPr="008E4E68" w:rsidRDefault="00717756" w:rsidP="00717756">
      <w:pPr>
        <w:ind w:left="1985"/>
        <w:jc w:val="both"/>
        <w:rPr>
          <w:rFonts w:eastAsia="Times New Roman" w:cs="Times New Roman"/>
          <w:spacing w:val="4"/>
          <w:sz w:val="18"/>
          <w:szCs w:val="18"/>
          <w:lang w:eastAsia="nl-NL"/>
        </w:rPr>
      </w:pPr>
      <w:r w:rsidRPr="008E4E68">
        <w:rPr>
          <w:rFonts w:eastAsia="Times New Roman" w:cs="ArialMT"/>
          <w:sz w:val="18"/>
          <w:szCs w:val="18"/>
        </w:rPr>
        <w:t>(Bij een natuurlijk persoon naam en voornamen voluit, bij een rechtspersoon de statutaire naam; bij een natuurlijk persoon de woonplaats, bij een rechtspersoon de vestigingsplaats)</w:t>
      </w:r>
    </w:p>
    <w:p w14:paraId="630F8D5B" w14:textId="77777777" w:rsidR="00717756" w:rsidRPr="008E4E68" w:rsidRDefault="00717756" w:rsidP="00717756">
      <w:pPr>
        <w:rPr>
          <w:rFonts w:ascii="Calibri" w:eastAsia="Times New Roman" w:hAnsi="Calibri" w:cs="Times New Roman"/>
          <w:spacing w:val="4"/>
          <w:szCs w:val="20"/>
          <w:lang w:eastAsia="nl-NL"/>
        </w:rPr>
      </w:pPr>
    </w:p>
    <w:p w14:paraId="66AECD33"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 xml:space="preserve">Verklaart  zich door ondertekening dezes bereid de opdracht voor: </w:t>
      </w:r>
    </w:p>
    <w:p w14:paraId="5B030201" w14:textId="77777777" w:rsidR="00717756" w:rsidRPr="008E4E68" w:rsidRDefault="00717756" w:rsidP="00717756">
      <w:pPr>
        <w:ind w:left="1985"/>
        <w:rPr>
          <w:rFonts w:ascii="Calibri" w:eastAsia="Times New Roman" w:hAnsi="Calibri" w:cs="Times New Roman"/>
          <w:spacing w:val="4"/>
          <w:szCs w:val="20"/>
          <w:lang w:eastAsia="nl-NL"/>
        </w:rPr>
      </w:pPr>
    </w:p>
    <w:p w14:paraId="20BE64B8" w14:textId="578629A2" w:rsidR="00717756" w:rsidRPr="00717756" w:rsidRDefault="005969F0" w:rsidP="00717756">
      <w:pPr>
        <w:tabs>
          <w:tab w:val="left" w:pos="1843"/>
        </w:tabs>
        <w:jc w:val="center"/>
        <w:rPr>
          <w:rFonts w:ascii="Calibri" w:eastAsia="Times New Roman" w:hAnsi="Calibri" w:cs="Times New Roman"/>
          <w:b/>
          <w:spacing w:val="4"/>
          <w:sz w:val="28"/>
          <w:szCs w:val="28"/>
          <w:lang w:eastAsia="nl-NL"/>
        </w:rPr>
      </w:pPr>
      <w:bookmarkStart w:id="3" w:name="_Hlk43135124"/>
      <w:r>
        <w:rPr>
          <w:rFonts w:ascii="Calibri" w:eastAsia="Times New Roman" w:hAnsi="Calibri" w:cs="Times New Roman"/>
          <w:b/>
          <w:spacing w:val="4"/>
          <w:sz w:val="28"/>
          <w:szCs w:val="28"/>
          <w:lang w:eastAsia="nl-NL"/>
        </w:rPr>
        <w:t xml:space="preserve">       </w:t>
      </w:r>
      <w:r w:rsidR="00717756" w:rsidRPr="00717756">
        <w:rPr>
          <w:rFonts w:ascii="Calibri" w:eastAsia="Times New Roman" w:hAnsi="Calibri" w:cs="Times New Roman"/>
          <w:b/>
          <w:spacing w:val="4"/>
          <w:sz w:val="28"/>
          <w:szCs w:val="28"/>
          <w:lang w:eastAsia="nl-NL"/>
        </w:rPr>
        <w:t>Onderzoek en herstel foutief aangesloten rioolaansluitingen 2022-2024</w:t>
      </w:r>
    </w:p>
    <w:bookmarkEnd w:id="3"/>
    <w:p w14:paraId="0BF9E828" w14:textId="77777777" w:rsidR="00717756" w:rsidRPr="008E4E68" w:rsidRDefault="00717756" w:rsidP="00717756">
      <w:pPr>
        <w:ind w:left="1985"/>
        <w:jc w:val="center"/>
        <w:rPr>
          <w:rFonts w:ascii="Calibri" w:eastAsia="Times New Roman" w:hAnsi="Calibri" w:cs="Times New Roman"/>
          <w:b/>
          <w:spacing w:val="4"/>
          <w:sz w:val="24"/>
          <w:szCs w:val="24"/>
          <w:lang w:eastAsia="nl-NL"/>
        </w:rPr>
      </w:pPr>
    </w:p>
    <w:p w14:paraId="0D4BFD3B" w14:textId="59E9650E" w:rsidR="00717756" w:rsidRPr="008E4E68" w:rsidRDefault="00717756" w:rsidP="00717756">
      <w:pPr>
        <w:ind w:left="1985"/>
        <w:jc w:val="center"/>
        <w:rPr>
          <w:rFonts w:ascii="Calibri" w:eastAsia="Times New Roman" w:hAnsi="Calibri" w:cs="Times New Roman"/>
          <w:b/>
          <w:spacing w:val="4"/>
          <w:sz w:val="24"/>
          <w:szCs w:val="24"/>
          <w:lang w:eastAsia="nl-NL"/>
        </w:rPr>
      </w:pPr>
      <w:r w:rsidRPr="008E4E68">
        <w:rPr>
          <w:rFonts w:ascii="Calibri" w:eastAsia="Times New Roman" w:hAnsi="Calibri" w:cs="Times New Roman"/>
          <w:b/>
          <w:spacing w:val="4"/>
          <w:sz w:val="24"/>
          <w:szCs w:val="24"/>
          <w:lang w:eastAsia="nl-NL"/>
        </w:rPr>
        <w:t xml:space="preserve">met projectnummer </w:t>
      </w:r>
      <w:r>
        <w:rPr>
          <w:rFonts w:ascii="Calibri" w:eastAsia="Times New Roman" w:hAnsi="Calibri" w:cs="Times New Roman"/>
          <w:b/>
          <w:spacing w:val="4"/>
          <w:sz w:val="24"/>
          <w:szCs w:val="24"/>
          <w:lang w:eastAsia="nl-NL"/>
        </w:rPr>
        <w:t>30007813</w:t>
      </w:r>
    </w:p>
    <w:p w14:paraId="373E8AD7" w14:textId="77777777" w:rsidR="00717756" w:rsidRPr="008E4E68" w:rsidRDefault="00717756" w:rsidP="00717756">
      <w:pPr>
        <w:ind w:left="1985"/>
        <w:jc w:val="center"/>
        <w:rPr>
          <w:rFonts w:ascii="Calibri" w:eastAsia="Times New Roman" w:hAnsi="Calibri" w:cs="Times New Roman"/>
          <w:b/>
          <w:spacing w:val="4"/>
          <w:sz w:val="24"/>
          <w:szCs w:val="24"/>
          <w:lang w:eastAsia="nl-NL"/>
        </w:rPr>
      </w:pPr>
    </w:p>
    <w:p w14:paraId="75611BBD" w14:textId="77777777" w:rsidR="00717756" w:rsidRPr="008E4E68" w:rsidRDefault="00717756" w:rsidP="00717756">
      <w:pPr>
        <w:ind w:left="1985"/>
        <w:rPr>
          <w:rFonts w:eastAsia="Times New Roman" w:cs="Times New Roman"/>
          <w:spacing w:val="4"/>
          <w:szCs w:val="20"/>
          <w:lang w:eastAsia="nl-NL"/>
        </w:rPr>
      </w:pPr>
      <w:r w:rsidRPr="008E4E68">
        <w:rPr>
          <w:rFonts w:eastAsia="Times New Roman" w:cs="ArialMT"/>
          <w:szCs w:val="20"/>
        </w:rPr>
        <w:t xml:space="preserve">uit te voeren voor de </w:t>
      </w:r>
      <w:r w:rsidRPr="008E4E68">
        <w:rPr>
          <w:rFonts w:eastAsia="Times New Roman" w:cs="ArialMT"/>
          <w:b/>
          <w:szCs w:val="20"/>
        </w:rPr>
        <w:t xml:space="preserve"> inschrijfsom</w:t>
      </w:r>
      <w:r w:rsidRPr="008E4E68">
        <w:rPr>
          <w:rFonts w:eastAsia="Times New Roman" w:cs="ArialMT"/>
          <w:szCs w:val="20"/>
        </w:rPr>
        <w:t>, de omzetbelasting daarin niet inbegrepen, van:</w:t>
      </w:r>
    </w:p>
    <w:p w14:paraId="2972265C" w14:textId="77777777" w:rsidR="00717756" w:rsidRPr="008E4E68" w:rsidRDefault="00717756" w:rsidP="00717756">
      <w:pPr>
        <w:ind w:left="1985"/>
        <w:rPr>
          <w:rFonts w:eastAsia="Times New Roman" w:cs="Times New Roman"/>
          <w:spacing w:val="4"/>
          <w:szCs w:val="20"/>
          <w:lang w:eastAsia="nl-NL"/>
        </w:rPr>
      </w:pPr>
    </w:p>
    <w:p w14:paraId="1B366546" w14:textId="77777777" w:rsidR="00717756" w:rsidRPr="008E4E68" w:rsidRDefault="00717756" w:rsidP="00717756">
      <w:pPr>
        <w:pBdr>
          <w:top w:val="single" w:sz="4" w:space="0" w:color="auto"/>
          <w:left w:val="single" w:sz="4" w:space="4" w:color="auto"/>
          <w:bottom w:val="single" w:sz="4" w:space="1" w:color="auto"/>
          <w:right w:val="single" w:sz="4" w:space="4" w:color="auto"/>
        </w:pBdr>
        <w:ind w:left="1985"/>
        <w:rPr>
          <w:rFonts w:eastAsia="Times New Roman" w:cs="Times New Roman"/>
          <w:spacing w:val="4"/>
          <w:szCs w:val="20"/>
          <w:lang w:eastAsia="nl-NL"/>
        </w:rPr>
      </w:pPr>
    </w:p>
    <w:p w14:paraId="10D7FDB5" w14:textId="77777777" w:rsidR="00717756" w:rsidRPr="008E4E68" w:rsidRDefault="00717756" w:rsidP="00717756">
      <w:pPr>
        <w:pBdr>
          <w:top w:val="single" w:sz="4" w:space="0" w:color="auto"/>
          <w:left w:val="single" w:sz="4" w:space="4" w:color="auto"/>
          <w:bottom w:val="single" w:sz="4" w:space="1" w:color="auto"/>
          <w:right w:val="single" w:sz="4" w:space="4" w:color="auto"/>
        </w:pBdr>
        <w:ind w:left="1985"/>
        <w:rPr>
          <w:rFonts w:eastAsia="Times New Roman" w:cs="Times New Roman"/>
          <w:b/>
          <w:spacing w:val="4"/>
          <w:szCs w:val="20"/>
          <w:lang w:eastAsia="nl-NL"/>
        </w:rPr>
      </w:pPr>
      <w:r w:rsidRPr="008E4E68">
        <w:rPr>
          <w:rFonts w:eastAsia="Times New Roman" w:cs="Times New Roman"/>
          <w:b/>
          <w:spacing w:val="4"/>
          <w:szCs w:val="20"/>
          <w:lang w:eastAsia="nl-NL"/>
        </w:rPr>
        <w:t xml:space="preserve">€ </w:t>
      </w:r>
      <w:r w:rsidRPr="008E4E68">
        <w:rPr>
          <w:rFonts w:eastAsia="Times New Roman" w:cs="Times New Roman"/>
          <w:b/>
          <w:spacing w:val="4"/>
          <w:szCs w:val="20"/>
          <w:lang w:eastAsia="nl-NL"/>
        </w:rPr>
        <w:tab/>
      </w:r>
      <w:r w:rsidRPr="008E4E68">
        <w:rPr>
          <w:rFonts w:eastAsia="Times New Roman" w:cs="Times New Roman"/>
          <w:b/>
          <w:spacing w:val="4"/>
          <w:szCs w:val="20"/>
          <w:lang w:eastAsia="nl-NL"/>
        </w:rPr>
        <w:tab/>
      </w:r>
      <w:bookmarkStart w:id="4" w:name="_Hlk48142995"/>
      <w:r w:rsidRPr="008E4E68">
        <w:rPr>
          <w:rFonts w:eastAsia="Times New Roman" w:cs="Times New Roman"/>
          <w:bCs/>
          <w:color w:val="0000FF"/>
          <w:spacing w:val="4"/>
          <w:szCs w:val="20"/>
          <w:lang w:eastAsia="nl-NL"/>
        </w:rPr>
        <w:t>&lt; bedrag in cijfers&gt;</w:t>
      </w:r>
      <w:bookmarkEnd w:id="4"/>
      <w:r w:rsidRPr="008E4E68">
        <w:rPr>
          <w:rFonts w:eastAsia="Times New Roman" w:cs="Times New Roman"/>
          <w:b/>
          <w:spacing w:val="4"/>
          <w:szCs w:val="20"/>
          <w:lang w:eastAsia="nl-NL"/>
        </w:rPr>
        <w:tab/>
      </w:r>
      <w:r w:rsidRPr="008E4E68">
        <w:rPr>
          <w:rFonts w:eastAsia="Times New Roman" w:cs="Times New Roman"/>
          <w:b/>
          <w:spacing w:val="4"/>
          <w:szCs w:val="20"/>
          <w:lang w:eastAsia="nl-NL"/>
        </w:rPr>
        <w:tab/>
      </w:r>
      <w:r w:rsidRPr="008E4E68">
        <w:rPr>
          <w:rFonts w:eastAsia="Times New Roman" w:cs="Times New Roman"/>
          <w:b/>
          <w:spacing w:val="4"/>
          <w:szCs w:val="20"/>
          <w:lang w:eastAsia="nl-NL"/>
        </w:rPr>
        <w:tab/>
      </w:r>
      <w:r w:rsidRPr="008E4E68">
        <w:rPr>
          <w:rFonts w:eastAsia="Times New Roman" w:cs="Times New Roman"/>
          <w:b/>
          <w:spacing w:val="4"/>
          <w:szCs w:val="20"/>
          <w:lang w:eastAsia="nl-NL"/>
        </w:rPr>
        <w:tab/>
      </w:r>
    </w:p>
    <w:p w14:paraId="492CC2F9" w14:textId="77777777" w:rsidR="00717756" w:rsidRPr="008E4E68" w:rsidRDefault="00717756" w:rsidP="00717756">
      <w:pPr>
        <w:pBdr>
          <w:top w:val="single" w:sz="4" w:space="0" w:color="auto"/>
          <w:left w:val="single" w:sz="4" w:space="4" w:color="auto"/>
          <w:bottom w:val="single" w:sz="4" w:space="1" w:color="auto"/>
          <w:right w:val="single" w:sz="4" w:space="4" w:color="auto"/>
        </w:pBdr>
        <w:ind w:left="1985"/>
        <w:rPr>
          <w:rFonts w:eastAsia="Times New Roman" w:cs="Times New Roman"/>
          <w:spacing w:val="4"/>
          <w:szCs w:val="20"/>
          <w:lang w:eastAsia="nl-NL"/>
        </w:rPr>
      </w:pPr>
    </w:p>
    <w:p w14:paraId="5540A977" w14:textId="77777777" w:rsidR="00717756" w:rsidRPr="008E4E68" w:rsidRDefault="00717756" w:rsidP="00717756">
      <w:pPr>
        <w:pBdr>
          <w:top w:val="single" w:sz="4" w:space="0" w:color="auto"/>
          <w:left w:val="single" w:sz="4" w:space="4" w:color="auto"/>
          <w:bottom w:val="single" w:sz="4" w:space="1" w:color="auto"/>
          <w:right w:val="single" w:sz="4" w:space="4" w:color="auto"/>
        </w:pBdr>
        <w:ind w:left="1985"/>
        <w:rPr>
          <w:rFonts w:eastAsia="Times New Roman" w:cs="Times New Roman"/>
          <w:spacing w:val="4"/>
          <w:szCs w:val="20"/>
          <w:lang w:eastAsia="nl-NL"/>
        </w:rPr>
      </w:pPr>
      <w:r w:rsidRPr="008E4E68">
        <w:rPr>
          <w:rFonts w:eastAsia="Times New Roman" w:cs="Times New Roman"/>
          <w:spacing w:val="4"/>
          <w:szCs w:val="20"/>
          <w:lang w:eastAsia="nl-NL"/>
        </w:rPr>
        <w:t xml:space="preserve">zegge </w:t>
      </w:r>
      <w:r w:rsidRPr="008E4E68">
        <w:rPr>
          <w:rFonts w:eastAsia="Times New Roman" w:cs="Times New Roman"/>
          <w:spacing w:val="4"/>
          <w:szCs w:val="20"/>
          <w:lang w:eastAsia="nl-NL"/>
        </w:rPr>
        <w:tab/>
      </w:r>
      <w:r w:rsidRPr="008E4E68">
        <w:rPr>
          <w:rFonts w:eastAsia="Times New Roman" w:cs="Times New Roman"/>
          <w:color w:val="0000FF"/>
          <w:spacing w:val="4"/>
          <w:szCs w:val="20"/>
          <w:lang w:eastAsia="nl-NL"/>
        </w:rPr>
        <w:t>&lt;bedrag in letters&gt;</w:t>
      </w:r>
      <w:r w:rsidRPr="008E4E68">
        <w:rPr>
          <w:rFonts w:eastAsia="Times New Roman" w:cs="Times New Roman"/>
          <w:spacing w:val="4"/>
          <w:szCs w:val="20"/>
          <w:lang w:eastAsia="nl-NL"/>
        </w:rPr>
        <w:tab/>
        <w:t>euro</w:t>
      </w:r>
    </w:p>
    <w:p w14:paraId="2CB2205C" w14:textId="77777777" w:rsidR="00717756" w:rsidRPr="008E4E68" w:rsidRDefault="00717756" w:rsidP="00717756">
      <w:pPr>
        <w:pBdr>
          <w:top w:val="single" w:sz="4" w:space="0" w:color="auto"/>
          <w:left w:val="single" w:sz="4" w:space="4" w:color="auto"/>
          <w:bottom w:val="single" w:sz="4" w:space="1" w:color="auto"/>
          <w:right w:val="single" w:sz="4" w:space="4" w:color="auto"/>
        </w:pBdr>
        <w:ind w:left="1985"/>
        <w:rPr>
          <w:rFonts w:ascii="Calibri" w:eastAsia="Times New Roman" w:hAnsi="Calibri" w:cs="Times New Roman"/>
          <w:spacing w:val="4"/>
          <w:szCs w:val="20"/>
          <w:lang w:eastAsia="nl-NL"/>
        </w:rPr>
      </w:pPr>
    </w:p>
    <w:p w14:paraId="48903300" w14:textId="77777777" w:rsidR="00717756" w:rsidRPr="008E4E68" w:rsidRDefault="00717756" w:rsidP="00717756">
      <w:pPr>
        <w:ind w:left="1985"/>
        <w:rPr>
          <w:rFonts w:ascii="Calibri" w:eastAsia="Times New Roman" w:hAnsi="Calibri" w:cs="Times New Roman"/>
          <w:spacing w:val="4"/>
          <w:szCs w:val="20"/>
          <w:lang w:eastAsia="nl-NL"/>
        </w:rPr>
      </w:pPr>
    </w:p>
    <w:p w14:paraId="5F016F13" w14:textId="77777777" w:rsidR="00717756" w:rsidRPr="008E4E68" w:rsidRDefault="00717756" w:rsidP="00717756">
      <w:pPr>
        <w:ind w:left="1985"/>
        <w:rPr>
          <w:rFonts w:eastAsia="Times New Roman" w:cs="Times New Roman"/>
          <w:spacing w:val="4"/>
          <w:szCs w:val="20"/>
          <w:lang w:eastAsia="nl-NL"/>
        </w:rPr>
      </w:pPr>
      <w:r w:rsidRPr="008E4E68">
        <w:rPr>
          <w:rFonts w:eastAsia="Times New Roman" w:cs="ArialMT"/>
          <w:szCs w:val="20"/>
        </w:rPr>
        <w:t>Het ter zake van de omzetbelasting verschuldigde bedrag bedraagt:</w:t>
      </w:r>
      <w:r w:rsidRPr="008E4E68">
        <w:rPr>
          <w:rFonts w:eastAsia="Times New Roman" w:cs="Times New Roman"/>
          <w:spacing w:val="4"/>
          <w:szCs w:val="20"/>
          <w:lang w:eastAsia="nl-NL"/>
        </w:rPr>
        <w:tab/>
      </w:r>
    </w:p>
    <w:p w14:paraId="550F1134" w14:textId="77777777" w:rsidR="00717756" w:rsidRPr="008E4E68" w:rsidRDefault="00717756" w:rsidP="00717756">
      <w:pPr>
        <w:ind w:left="1985"/>
        <w:rPr>
          <w:rFonts w:ascii="Calibri" w:eastAsia="Times New Roman" w:hAnsi="Calibri" w:cs="Times New Roman"/>
          <w:spacing w:val="4"/>
          <w:szCs w:val="20"/>
          <w:lang w:eastAsia="nl-NL"/>
        </w:rPr>
      </w:pPr>
    </w:p>
    <w:p w14:paraId="3E13E7E9"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 xml:space="preserve">€ </w:t>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eastAsia="Times New Roman" w:cs="Times New Roman"/>
          <w:bCs/>
          <w:color w:val="0000FF"/>
          <w:spacing w:val="4"/>
          <w:szCs w:val="20"/>
          <w:lang w:eastAsia="nl-NL"/>
        </w:rPr>
        <w:t>&lt; bedrag in cijfers&gt;</w:t>
      </w:r>
    </w:p>
    <w:p w14:paraId="1CB49E54" w14:textId="77777777" w:rsidR="00717756" w:rsidRPr="008E4E68" w:rsidRDefault="00717756" w:rsidP="00717756">
      <w:pPr>
        <w:ind w:left="1985"/>
        <w:rPr>
          <w:rFonts w:ascii="Calibri" w:eastAsia="Times New Roman" w:hAnsi="Calibri" w:cs="Times New Roman"/>
          <w:spacing w:val="4"/>
          <w:szCs w:val="20"/>
          <w:lang w:eastAsia="nl-NL"/>
        </w:rPr>
      </w:pPr>
    </w:p>
    <w:p w14:paraId="582AB755"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 xml:space="preserve">zegge </w:t>
      </w:r>
      <w:r w:rsidRPr="008E4E68">
        <w:rPr>
          <w:rFonts w:ascii="Calibri" w:eastAsia="Times New Roman" w:hAnsi="Calibri" w:cs="Times New Roman"/>
          <w:spacing w:val="4"/>
          <w:szCs w:val="20"/>
          <w:lang w:eastAsia="nl-NL"/>
        </w:rPr>
        <w:tab/>
      </w:r>
      <w:r w:rsidRPr="008E4E68">
        <w:rPr>
          <w:rFonts w:eastAsia="Times New Roman" w:cs="Times New Roman"/>
          <w:color w:val="0000FF"/>
          <w:spacing w:val="4"/>
          <w:szCs w:val="20"/>
          <w:lang w:eastAsia="nl-NL"/>
        </w:rPr>
        <w:t>&lt;bedrag in letters&gt;</w:t>
      </w:r>
      <w:r w:rsidRPr="008E4E68">
        <w:rPr>
          <w:rFonts w:ascii="Calibri" w:eastAsia="Times New Roman" w:hAnsi="Calibri" w:cs="Times New Roman"/>
          <w:spacing w:val="4"/>
          <w:szCs w:val="20"/>
          <w:lang w:eastAsia="nl-NL"/>
        </w:rPr>
        <w:tab/>
        <w:t>euro</w:t>
      </w:r>
    </w:p>
    <w:p w14:paraId="79C82845" w14:textId="77777777" w:rsidR="00717756" w:rsidRPr="008E4E68" w:rsidRDefault="00717756" w:rsidP="00717756">
      <w:pPr>
        <w:ind w:left="1985"/>
        <w:rPr>
          <w:rFonts w:ascii="Calibri" w:eastAsia="Times New Roman" w:hAnsi="Calibri" w:cs="Times New Roman"/>
          <w:spacing w:val="4"/>
          <w:szCs w:val="20"/>
          <w:lang w:eastAsia="nl-NL"/>
        </w:rPr>
      </w:pPr>
    </w:p>
    <w:p w14:paraId="0EBDCA98" w14:textId="77777777" w:rsidR="00717756" w:rsidRPr="008E4E68" w:rsidRDefault="00717756" w:rsidP="00717756">
      <w:pPr>
        <w:spacing w:line="240" w:lineRule="auto"/>
        <w:ind w:left="1985"/>
        <w:rPr>
          <w:rFonts w:ascii="Calibri" w:eastAsia="Times New Roman" w:hAnsi="Calibri" w:cs="Times New Roman"/>
          <w:spacing w:val="4"/>
          <w:szCs w:val="20"/>
          <w:lang w:eastAsia="nl-NL"/>
        </w:rPr>
      </w:pPr>
    </w:p>
    <w:p w14:paraId="2211CF82" w14:textId="77777777" w:rsidR="00717756" w:rsidRPr="008E4E68" w:rsidRDefault="00717756" w:rsidP="00717756">
      <w:pPr>
        <w:spacing w:line="240" w:lineRule="auto"/>
        <w:ind w:left="1985"/>
        <w:jc w:val="both"/>
        <w:rPr>
          <w:rFonts w:ascii="Calibri" w:eastAsia="Times New Roman" w:hAnsi="Calibri" w:cs="Times New Roman"/>
          <w:b/>
          <w:i/>
          <w:spacing w:val="4"/>
          <w:szCs w:val="20"/>
          <w:lang w:eastAsia="nl-NL"/>
        </w:rPr>
      </w:pPr>
      <w:r w:rsidRPr="008E4E68">
        <w:rPr>
          <w:rFonts w:ascii="Calibri" w:eastAsia="Times New Roman" w:hAnsi="Calibri" w:cs="Times New Roman"/>
          <w:b/>
          <w:i/>
          <w:spacing w:val="4"/>
          <w:szCs w:val="20"/>
          <w:lang w:eastAsia="nl-NL"/>
        </w:rPr>
        <w:t>De inschrijver verklaart deze aanbieding te doen overeenkomstig de bepalingen van het Aanbestedingsreglement Werken 2016 en met inachtneming van de bepalingen en de gegevens zoals deze zijn omschreven in de Uitnodiging tot inschrijving, het Aanbestedingsdossier, de nota(‘s) van inlichtingen en eventueel individuele nota(‘s) van inlichtingen en alle overige eisen, bepalingen en gegevens zoals deze zijn omschreven in de voor de inschrijving relevante stukken.</w:t>
      </w:r>
    </w:p>
    <w:p w14:paraId="20528119" w14:textId="77777777" w:rsidR="00717756" w:rsidRPr="008E4E68" w:rsidRDefault="00717756" w:rsidP="00717756">
      <w:pPr>
        <w:ind w:left="1985"/>
        <w:rPr>
          <w:rFonts w:ascii="Calibri" w:eastAsia="Times New Roman" w:hAnsi="Calibri" w:cs="Times New Roman"/>
          <w:spacing w:val="4"/>
          <w:szCs w:val="20"/>
          <w:lang w:eastAsia="nl-NL"/>
        </w:rPr>
      </w:pPr>
    </w:p>
    <w:p w14:paraId="182F71E1"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Gedaan op</w:t>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ascii="Calibri" w:eastAsia="Times New Roman" w:hAnsi="Calibri" w:cs="Times New Roman"/>
          <w:color w:val="0000FF"/>
          <w:spacing w:val="4"/>
          <w:szCs w:val="20"/>
          <w:lang w:eastAsia="nl-NL"/>
        </w:rPr>
        <w:t xml:space="preserve">&lt;datum&gt;       </w:t>
      </w:r>
      <w:r w:rsidRPr="008E4E68">
        <w:rPr>
          <w:rFonts w:ascii="Calibri" w:eastAsia="Times New Roman" w:hAnsi="Calibri" w:cs="Times New Roman"/>
          <w:spacing w:val="4"/>
          <w:szCs w:val="20"/>
          <w:lang w:eastAsia="nl-NL"/>
        </w:rPr>
        <w:t>te</w:t>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r>
      <w:r w:rsidRPr="008E4E68">
        <w:rPr>
          <w:rFonts w:ascii="Calibri" w:eastAsia="Times New Roman" w:hAnsi="Calibri" w:cs="Times New Roman"/>
          <w:spacing w:val="4"/>
          <w:szCs w:val="20"/>
          <w:lang w:eastAsia="nl-NL"/>
        </w:rPr>
        <w:tab/>
        <w:t xml:space="preserve"> </w:t>
      </w:r>
      <w:r w:rsidRPr="008E4E68">
        <w:rPr>
          <w:rFonts w:ascii="Calibri" w:eastAsia="Times New Roman" w:hAnsi="Calibri" w:cs="Times New Roman"/>
          <w:color w:val="0000FF"/>
          <w:spacing w:val="4"/>
          <w:szCs w:val="20"/>
          <w:lang w:eastAsia="nl-NL"/>
        </w:rPr>
        <w:t>&lt;plaats&gt;</w:t>
      </w:r>
    </w:p>
    <w:p w14:paraId="6F307763" w14:textId="77777777" w:rsidR="00717756" w:rsidRPr="008E4E68" w:rsidRDefault="00717756" w:rsidP="00717756">
      <w:pPr>
        <w:ind w:left="1985"/>
        <w:rPr>
          <w:rFonts w:ascii="Calibri" w:eastAsia="Times New Roman" w:hAnsi="Calibri" w:cs="Times New Roman"/>
          <w:spacing w:val="4"/>
          <w:szCs w:val="20"/>
          <w:lang w:eastAsia="nl-NL"/>
        </w:rPr>
      </w:pPr>
    </w:p>
    <w:p w14:paraId="31610913" w14:textId="77777777" w:rsidR="00717756" w:rsidRPr="008E4E68" w:rsidRDefault="00717756" w:rsidP="00717756">
      <w:pPr>
        <w:ind w:left="1985"/>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De inschrijver</w:t>
      </w:r>
    </w:p>
    <w:p w14:paraId="72A5FE55" w14:textId="77777777" w:rsidR="00717756" w:rsidRPr="008E4E68" w:rsidRDefault="00717756" w:rsidP="00717756">
      <w:pPr>
        <w:ind w:left="1985"/>
        <w:rPr>
          <w:rFonts w:ascii="Calibri" w:eastAsia="Times New Roman" w:hAnsi="Calibri" w:cs="Times New Roman"/>
          <w:spacing w:val="4"/>
          <w:szCs w:val="20"/>
          <w:lang w:eastAsia="nl-NL"/>
        </w:rPr>
      </w:pPr>
    </w:p>
    <w:p w14:paraId="651AFA50" w14:textId="77777777" w:rsidR="00717756" w:rsidRPr="008E4E68" w:rsidRDefault="00717756" w:rsidP="00717756">
      <w:pPr>
        <w:numPr>
          <w:ilvl w:val="0"/>
          <w:numId w:val="1"/>
        </w:numPr>
        <w:jc w:val="both"/>
        <w:rPr>
          <w:rFonts w:ascii="Calibri" w:eastAsia="Times New Roman" w:hAnsi="Calibri" w:cs="Times New Roman"/>
          <w:spacing w:val="4"/>
          <w:szCs w:val="20"/>
          <w:lang w:eastAsia="nl-NL"/>
        </w:rPr>
      </w:pPr>
      <w:r w:rsidRPr="008E4E68">
        <w:rPr>
          <w:rFonts w:ascii="Calibri" w:eastAsia="Times New Roman" w:hAnsi="Calibri" w:cs="Times New Roman"/>
          <w:spacing w:val="4"/>
          <w:szCs w:val="20"/>
          <w:lang w:eastAsia="nl-NL"/>
        </w:rPr>
        <w:t>………………………</w:t>
      </w:r>
      <w:r w:rsidRPr="008E4E68">
        <w:rPr>
          <w:rFonts w:ascii="Calibri" w:eastAsia="Times New Roman" w:hAnsi="Calibri" w:cs="Times New Roman"/>
          <w:color w:val="0000FF"/>
          <w:spacing w:val="4"/>
          <w:szCs w:val="20"/>
          <w:lang w:eastAsia="nl-NL"/>
        </w:rPr>
        <w:t xml:space="preserve">&lt;handtekening&gt; </w:t>
      </w:r>
      <w:r w:rsidRPr="008E4E68">
        <w:rPr>
          <w:rFonts w:ascii="Calibri" w:eastAsia="Times New Roman" w:hAnsi="Calibri" w:cs="Times New Roman"/>
          <w:spacing w:val="4"/>
          <w:szCs w:val="20"/>
          <w:lang w:eastAsia="nl-NL"/>
        </w:rPr>
        <w:t>…………………..</w:t>
      </w:r>
      <w:r w:rsidRPr="008E4E68">
        <w:rPr>
          <w:rFonts w:ascii="Calibri" w:eastAsia="Times New Roman" w:hAnsi="Calibri" w:cs="Times New Roman"/>
          <w:color w:val="0000FF"/>
          <w:spacing w:val="4"/>
          <w:szCs w:val="20"/>
          <w:lang w:eastAsia="nl-NL"/>
        </w:rPr>
        <w:t xml:space="preserve">&lt;naam&gt; </w:t>
      </w:r>
      <w:r w:rsidRPr="008E4E68">
        <w:rPr>
          <w:rFonts w:ascii="Calibri" w:eastAsia="Times New Roman" w:hAnsi="Calibri" w:cs="Times New Roman"/>
          <w:spacing w:val="4"/>
          <w:szCs w:val="20"/>
          <w:lang w:eastAsia="nl-NL"/>
        </w:rPr>
        <w:t>…………………….</w:t>
      </w:r>
      <w:r w:rsidRPr="008E4E68">
        <w:rPr>
          <w:rFonts w:ascii="Calibri" w:eastAsia="Times New Roman" w:hAnsi="Calibri" w:cs="Times New Roman"/>
          <w:color w:val="0000FF"/>
          <w:spacing w:val="4"/>
          <w:szCs w:val="20"/>
          <w:lang w:eastAsia="nl-NL"/>
        </w:rPr>
        <w:t>&lt;functie&gt;</w:t>
      </w:r>
    </w:p>
    <w:p w14:paraId="283A628F" w14:textId="77777777" w:rsidR="00F91A8A" w:rsidRPr="00BA1B56" w:rsidRDefault="00F91A8A" w:rsidP="00BA1B56"/>
    <w:sectPr w:rsidR="00F91A8A" w:rsidRPr="00BA1B5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EA590" w14:textId="77777777" w:rsidR="00717756" w:rsidRDefault="00717756" w:rsidP="00F91A8A">
      <w:pPr>
        <w:spacing w:line="240" w:lineRule="auto"/>
      </w:pPr>
      <w:r>
        <w:separator/>
      </w:r>
    </w:p>
  </w:endnote>
  <w:endnote w:type="continuationSeparator" w:id="0">
    <w:p w14:paraId="1A231615" w14:textId="77777777" w:rsidR="00717756" w:rsidRDefault="00717756"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Arial Unicode MS"/>
    <w:panose1 w:val="00000000000000000000"/>
    <w:charset w:val="00"/>
    <w:family w:val="swiss"/>
    <w:notTrueType/>
    <w:pitch w:val="default"/>
    <w:sig w:usb0="00002003" w:usb1="08070000" w:usb2="00000010" w:usb3="00000000" w:csb0="0002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A6D0"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826CC"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86C6D"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3E263" w14:textId="77777777" w:rsidR="00717756" w:rsidRDefault="00717756" w:rsidP="00F91A8A">
      <w:pPr>
        <w:spacing w:line="240" w:lineRule="auto"/>
      </w:pPr>
      <w:r>
        <w:separator/>
      </w:r>
    </w:p>
  </w:footnote>
  <w:footnote w:type="continuationSeparator" w:id="0">
    <w:p w14:paraId="125C459B" w14:textId="77777777" w:rsidR="00717756" w:rsidRDefault="00717756"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BB30D"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EAFA5"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E76A5"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56"/>
    <w:rsid w:val="000E27D1"/>
    <w:rsid w:val="00183BFF"/>
    <w:rsid w:val="00186254"/>
    <w:rsid w:val="005355A5"/>
    <w:rsid w:val="005969F0"/>
    <w:rsid w:val="0063599E"/>
    <w:rsid w:val="00717756"/>
    <w:rsid w:val="00747D8B"/>
    <w:rsid w:val="007D034A"/>
    <w:rsid w:val="00A9425F"/>
    <w:rsid w:val="00BA1B56"/>
    <w:rsid w:val="00C4694D"/>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60F8"/>
  <w15:chartTrackingRefBased/>
  <w15:docId w15:val="{FF16B474-86D7-4C71-A667-27B5EB77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756"/>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1160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Geerts, Henk</dc:creator>
  <cp:keywords/>
  <dc:description/>
  <cp:lastModifiedBy>Geerts, Henk</cp:lastModifiedBy>
  <cp:revision>2</cp:revision>
  <cp:lastPrinted>2021-08-19T11:50:00Z</cp:lastPrinted>
  <dcterms:created xsi:type="dcterms:W3CDTF">2021-08-19T11:48:00Z</dcterms:created>
  <dcterms:modified xsi:type="dcterms:W3CDTF">2021-08-19T11:50:00Z</dcterms:modified>
</cp:coreProperties>
</file>