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54DF5" w14:textId="77777777" w:rsidR="008E4E68" w:rsidRPr="008E4E68" w:rsidRDefault="008E4E68" w:rsidP="008E4E68">
      <w:pPr>
        <w:keepNext/>
        <w:spacing w:after="480"/>
        <w:ind w:left="1701"/>
        <w:outlineLvl w:val="0"/>
        <w:rPr>
          <w:rFonts w:eastAsia="Times New Roman" w:cstheme="minorHAnsi"/>
          <w:b/>
          <w:snapToGrid w:val="0"/>
          <w:sz w:val="28"/>
          <w:szCs w:val="28"/>
          <w:lang w:eastAsia="nl-NL"/>
        </w:rPr>
      </w:pPr>
      <w:bookmarkStart w:id="0" w:name="_Toc79484212"/>
      <w:r w:rsidRPr="008E4E68">
        <w:rPr>
          <w:rFonts w:eastAsia="Times New Roman" w:cstheme="minorHAnsi"/>
          <w:b/>
          <w:snapToGrid w:val="0"/>
          <w:sz w:val="28"/>
          <w:szCs w:val="28"/>
          <w:lang w:eastAsia="nl-NL"/>
        </w:rPr>
        <w:t>Bijlage - 4 - Opgaaf referentieprojecten</w:t>
      </w:r>
      <w:bookmarkEnd w:id="0"/>
      <w:r w:rsidRPr="008E4E68">
        <w:rPr>
          <w:rFonts w:eastAsia="Times New Roman" w:cstheme="minorHAnsi"/>
          <w:b/>
          <w:snapToGrid w:val="0"/>
          <w:sz w:val="28"/>
          <w:szCs w:val="28"/>
          <w:lang w:eastAsia="nl-NL"/>
        </w:rPr>
        <w:t xml:space="preserve"> </w:t>
      </w:r>
    </w:p>
    <w:p w14:paraId="470C97A1" w14:textId="21FE9502" w:rsidR="008E4E68" w:rsidRPr="008E4E68" w:rsidRDefault="008E4E68" w:rsidP="008E4E68">
      <w:pPr>
        <w:ind w:left="284"/>
        <w:jc w:val="both"/>
        <w:rPr>
          <w:rFonts w:eastAsia="Times New Roman" w:cstheme="minorHAnsi"/>
          <w:spacing w:val="4"/>
          <w:szCs w:val="20"/>
          <w:lang w:eastAsia="nl-NL"/>
        </w:rPr>
      </w:pPr>
      <w:r w:rsidRPr="008E4E68">
        <w:rPr>
          <w:rFonts w:eastAsia="Times New Roman" w:cstheme="minorHAnsi"/>
          <w:spacing w:val="4"/>
          <w:szCs w:val="20"/>
          <w:lang w:eastAsia="nl-NL"/>
        </w:rPr>
        <w:t xml:space="preserve">Inschrijver/participanten in de combinatie verklaart/verklaren het in de Inschrijvingsleidraad gevraagde aantal en/of soort werken, zoals vermeld onder paragraaf 4.5.2. lid 4 (kerncompetentie A en B), te hebben uitgevoerd. Inschrijver/participanten in de combinatie voegt/voegen de in de Inschrijvingsleidraad  gevraagde getekende tevredenheidverklaringen bij. Dit formulier zo vaak als nodig invullen, met een maximum van </w:t>
      </w:r>
      <w:r w:rsidR="000A385D">
        <w:rPr>
          <w:rFonts w:eastAsia="Times New Roman" w:cstheme="minorHAnsi"/>
          <w:spacing w:val="4"/>
          <w:szCs w:val="20"/>
          <w:lang w:eastAsia="nl-NL"/>
        </w:rPr>
        <w:t>twee (2)</w:t>
      </w:r>
      <w:r w:rsidRPr="008E4E68">
        <w:rPr>
          <w:rFonts w:eastAsia="Times New Roman" w:cstheme="minorHAnsi"/>
          <w:spacing w:val="4"/>
          <w:szCs w:val="20"/>
          <w:lang w:eastAsia="nl-NL"/>
        </w:rPr>
        <w:t>, om te voldoen aan de minimumeisen gesteld onder paragraaf 4.2.5 lid 4.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5387"/>
      </w:tblGrid>
      <w:tr w:rsidR="008E4E68" w:rsidRPr="008E4E68" w14:paraId="57A18BF0" w14:textId="77777777" w:rsidTr="003E402B">
        <w:tc>
          <w:tcPr>
            <w:tcW w:w="9923" w:type="dxa"/>
            <w:gridSpan w:val="2"/>
          </w:tcPr>
          <w:p w14:paraId="4921DD58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b/>
                <w:szCs w:val="20"/>
                <w:lang w:eastAsia="nl-NL"/>
              </w:rPr>
            </w:pPr>
          </w:p>
          <w:p w14:paraId="33355B5A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b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b/>
                <w:szCs w:val="20"/>
                <w:lang w:eastAsia="nl-NL"/>
              </w:rPr>
              <w:t xml:space="preserve">NAAM REFERENTIEWERK: </w:t>
            </w:r>
          </w:p>
          <w:p w14:paraId="20FE5221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ind w:left="1985"/>
              <w:jc w:val="both"/>
              <w:rPr>
                <w:rFonts w:eastAsia="Times New Roman" w:cstheme="minorHAnsi"/>
                <w:b/>
                <w:bCs/>
                <w:szCs w:val="20"/>
                <w:lang w:eastAsia="nl-NL"/>
              </w:rPr>
            </w:pPr>
          </w:p>
        </w:tc>
      </w:tr>
      <w:tr w:rsidR="008E4E68" w:rsidRPr="008E4E68" w14:paraId="481BBFF1" w14:textId="77777777" w:rsidTr="003E402B">
        <w:tc>
          <w:tcPr>
            <w:tcW w:w="4536" w:type="dxa"/>
          </w:tcPr>
          <w:p w14:paraId="6B8248C2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 xml:space="preserve">Naam van de </w:t>
            </w:r>
            <w:proofErr w:type="spellStart"/>
            <w:r w:rsidRPr="008E4E68">
              <w:rPr>
                <w:rFonts w:eastAsia="Times New Roman" w:cstheme="minorHAnsi"/>
                <w:szCs w:val="20"/>
                <w:lang w:eastAsia="nl-NL"/>
              </w:rPr>
              <w:t>combinant</w:t>
            </w:r>
            <w:proofErr w:type="spellEnd"/>
            <w:r w:rsidRPr="008E4E68">
              <w:rPr>
                <w:rFonts w:eastAsia="Times New Roman" w:cstheme="minorHAnsi"/>
                <w:szCs w:val="20"/>
                <w:lang w:eastAsia="nl-NL"/>
              </w:rPr>
              <w:t xml:space="preserve"> die het werk heeft uitgevoerd (in te vullen in geval van een gezamenlijke inschrijving):</w:t>
            </w:r>
          </w:p>
          <w:p w14:paraId="002E1AC3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5387" w:type="dxa"/>
          </w:tcPr>
          <w:p w14:paraId="03C56E0E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highlight w:val="cyan"/>
                <w:lang w:eastAsia="nl-NL"/>
              </w:rPr>
              <w:t>(invullen)</w:t>
            </w:r>
          </w:p>
        </w:tc>
      </w:tr>
      <w:tr w:rsidR="008E4E68" w:rsidRPr="008E4E68" w14:paraId="4D282A70" w14:textId="77777777" w:rsidTr="003E402B">
        <w:tc>
          <w:tcPr>
            <w:tcW w:w="4536" w:type="dxa"/>
          </w:tcPr>
          <w:p w14:paraId="6B9F52E1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Korte omschrijving van de werkzaamheden:</w:t>
            </w:r>
          </w:p>
        </w:tc>
        <w:tc>
          <w:tcPr>
            <w:tcW w:w="5387" w:type="dxa"/>
          </w:tcPr>
          <w:p w14:paraId="5A3B82FD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highlight w:val="cyan"/>
                <w:lang w:eastAsia="nl-NL"/>
              </w:rPr>
              <w:t>(invullen)</w:t>
            </w:r>
          </w:p>
          <w:p w14:paraId="381D0A7D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3B75B058" w14:textId="77777777" w:rsidTr="003E402B">
        <w:trPr>
          <w:trHeight w:val="2958"/>
        </w:trPr>
        <w:tc>
          <w:tcPr>
            <w:tcW w:w="4536" w:type="dxa"/>
          </w:tcPr>
          <w:p w14:paraId="18F0DA0A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Voldoet volgens Inschrijver aan de geschiktheidseis inzake technische en organisatorische bekwaamheid conform paragraaf 4.5.2 lid 6:</w:t>
            </w:r>
          </w:p>
          <w:p w14:paraId="6AE972D1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iCs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iCs/>
                <w:szCs w:val="20"/>
                <w:highlight w:val="cyan"/>
                <w:lang w:eastAsia="nl-NL"/>
              </w:rPr>
              <w:t>(Aankruisen wat van toepassing is), (per referentieproject meerdere kerncompetenties mogelijk)</w:t>
            </w:r>
          </w:p>
          <w:p w14:paraId="18E6BD2E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  <w:p w14:paraId="66F44DEC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  <w:p w14:paraId="455E4A20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5387" w:type="dxa"/>
          </w:tcPr>
          <w:p w14:paraId="4D4E7CF9" w14:textId="0D88378C" w:rsidR="008E4E68" w:rsidRPr="008E4E68" w:rsidRDefault="008E4E68" w:rsidP="008E4E68">
            <w:pPr>
              <w:jc w:val="both"/>
              <w:rPr>
                <w:rFonts w:eastAsia="Times New Roman" w:cs="Arial"/>
                <w:spacing w:val="4"/>
                <w:szCs w:val="20"/>
                <w:lang w:eastAsia="nl-NL"/>
              </w:rPr>
            </w:pPr>
            <w:r w:rsidRPr="008E4E68">
              <w:rPr>
                <w:rFonts w:eastAsia="Times New Roman" w:cs="Arial"/>
                <w:spacing w:val="4"/>
                <w:szCs w:val="20"/>
                <w:lang w:eastAsia="nl-NL"/>
              </w:rPr>
              <w:t>De Inschrijver moet voldoen aan de ervaringseis. Die eis is dat hij in de periode van</w:t>
            </w:r>
            <w:r w:rsidR="000A385D">
              <w:rPr>
                <w:rFonts w:eastAsia="Times New Roman" w:cs="Arial"/>
                <w:spacing w:val="4"/>
                <w:szCs w:val="20"/>
                <w:lang w:eastAsia="nl-NL"/>
              </w:rPr>
              <w:t xml:space="preserve"> vijf</w:t>
            </w:r>
            <w:r w:rsidRPr="008E4E68">
              <w:rPr>
                <w:rFonts w:eastAsia="Times New Roman" w:cs="Arial"/>
                <w:spacing w:val="4"/>
                <w:szCs w:val="20"/>
                <w:lang w:eastAsia="nl-NL"/>
              </w:rPr>
              <w:t xml:space="preserve"> jaar voorafgaand aan de datum van Inschrijving projecten heeft opgeleverd met de volgende kerncompetenties:</w:t>
            </w:r>
          </w:p>
          <w:p w14:paraId="571D4402" w14:textId="77777777" w:rsidR="008E4E68" w:rsidRPr="008E4E68" w:rsidRDefault="008E4E68" w:rsidP="008E4E68">
            <w:pPr>
              <w:jc w:val="both"/>
              <w:rPr>
                <w:rFonts w:eastAsia="Times New Roman" w:cs="Arial"/>
                <w:b/>
                <w:bCs/>
                <w:spacing w:val="4"/>
                <w:szCs w:val="20"/>
                <w:lang w:eastAsia="nl-NL"/>
              </w:rPr>
            </w:pPr>
            <w:r w:rsidRPr="008E4E68">
              <w:rPr>
                <w:rFonts w:eastAsia="Times New Roman" w:cs="Arial"/>
                <w:b/>
                <w:spacing w:val="4"/>
                <w:szCs w:val="20"/>
                <w:lang w:eastAsia="nl-NL"/>
              </w:rPr>
              <w:sym w:font="Symbol" w:char="F07F"/>
            </w:r>
            <w:r w:rsidRPr="008E4E68">
              <w:rPr>
                <w:rFonts w:eastAsia="Times New Roman" w:cs="Arial"/>
                <w:b/>
                <w:spacing w:val="4"/>
                <w:szCs w:val="20"/>
                <w:lang w:eastAsia="nl-NL"/>
              </w:rPr>
              <w:t xml:space="preserve"> Kerncompetentie </w:t>
            </w:r>
            <w:r w:rsidRPr="008E4E68">
              <w:rPr>
                <w:rFonts w:eastAsia="Times New Roman" w:cs="Arial"/>
                <w:b/>
                <w:bCs/>
                <w:spacing w:val="4"/>
                <w:szCs w:val="20"/>
                <w:lang w:eastAsia="nl-NL"/>
              </w:rPr>
              <w:t>A:</w:t>
            </w:r>
          </w:p>
          <w:p w14:paraId="605203D2" w14:textId="77777777" w:rsidR="000A385D" w:rsidRPr="000A385D" w:rsidRDefault="000A385D" w:rsidP="000A385D">
            <w:pPr>
              <w:suppressAutoHyphens/>
              <w:jc w:val="both"/>
              <w:rPr>
                <w:rFonts w:eastAsia="Times New Roman" w:cs="Arial"/>
                <w:szCs w:val="20"/>
                <w:lang w:eastAsia="nl-NL"/>
              </w:rPr>
            </w:pPr>
            <w:r w:rsidRPr="000A385D">
              <w:rPr>
                <w:rFonts w:eastAsia="Times New Roman" w:cs="Arial"/>
                <w:szCs w:val="20"/>
                <w:lang w:eastAsia="nl-NL"/>
              </w:rPr>
              <w:t xml:space="preserve">Het hebben van een ervaring met het op een vakkundige en regelmatige wijze uitvoeren van een opdracht betreffende het uitvoeren en </w:t>
            </w:r>
            <w:r w:rsidRPr="000A385D">
              <w:rPr>
                <w:rFonts w:eastAsia="Times New Roman" w:cstheme="minorHAnsi"/>
                <w:szCs w:val="20"/>
                <w:lang w:eastAsia="nl-NL"/>
              </w:rPr>
              <w:t>analyseren van een DTS (</w:t>
            </w:r>
            <w:r w:rsidRPr="000A385D">
              <w:rPr>
                <w:rFonts w:eastAsia="Times New Roman" w:cstheme="minorHAnsi"/>
                <w:spacing w:val="4"/>
                <w:szCs w:val="20"/>
                <w:lang w:eastAsia="nl-NL"/>
              </w:rPr>
              <w:t xml:space="preserve">Distributed </w:t>
            </w:r>
            <w:proofErr w:type="spellStart"/>
            <w:r w:rsidRPr="000A385D">
              <w:rPr>
                <w:rFonts w:eastAsia="Times New Roman" w:cstheme="minorHAnsi"/>
                <w:spacing w:val="4"/>
                <w:szCs w:val="20"/>
                <w:lang w:eastAsia="nl-NL"/>
              </w:rPr>
              <w:t>Temperature</w:t>
            </w:r>
            <w:proofErr w:type="spellEnd"/>
            <w:r w:rsidRPr="000A385D">
              <w:rPr>
                <w:rFonts w:eastAsia="Times New Roman" w:cstheme="minorHAnsi"/>
                <w:spacing w:val="4"/>
                <w:szCs w:val="20"/>
                <w:lang w:eastAsia="nl-NL"/>
              </w:rPr>
              <w:t xml:space="preserve"> </w:t>
            </w:r>
            <w:proofErr w:type="spellStart"/>
            <w:r w:rsidRPr="000A385D">
              <w:rPr>
                <w:rFonts w:eastAsia="Times New Roman" w:cstheme="minorHAnsi"/>
                <w:spacing w:val="4"/>
                <w:szCs w:val="20"/>
                <w:lang w:eastAsia="nl-NL"/>
              </w:rPr>
              <w:t>Sensing</w:t>
            </w:r>
            <w:proofErr w:type="spellEnd"/>
            <w:r w:rsidRPr="000A385D">
              <w:rPr>
                <w:rFonts w:eastAsia="Times New Roman" w:cstheme="minorHAnsi"/>
                <w:spacing w:val="4"/>
                <w:szCs w:val="20"/>
                <w:lang w:eastAsia="nl-NL"/>
              </w:rPr>
              <w:t xml:space="preserve">)- meting in een rioolstelsel </w:t>
            </w:r>
            <w:r w:rsidRPr="000A385D">
              <w:rPr>
                <w:rFonts w:eastAsia="Times New Roman" w:cs="Arial"/>
                <w:szCs w:val="20"/>
                <w:lang w:eastAsia="nl-NL"/>
              </w:rPr>
              <w:t>met de volgende kenmerken/onder de volgende omstandigheden:</w:t>
            </w:r>
          </w:p>
          <w:p w14:paraId="45696887" w14:textId="77777777" w:rsidR="000A385D" w:rsidRPr="000A385D" w:rsidRDefault="000A385D" w:rsidP="000A385D">
            <w:pPr>
              <w:numPr>
                <w:ilvl w:val="0"/>
                <w:numId w:val="5"/>
              </w:numPr>
              <w:tabs>
                <w:tab w:val="left" w:pos="2410"/>
              </w:tabs>
              <w:suppressAutoHyphens/>
              <w:ind w:left="345"/>
              <w:jc w:val="both"/>
              <w:rPr>
                <w:rFonts w:eastAsia="Times New Roman" w:cs="Arial"/>
                <w:szCs w:val="20"/>
                <w:lang w:eastAsia="nl-NL"/>
              </w:rPr>
            </w:pPr>
            <w:r w:rsidRPr="000A385D">
              <w:rPr>
                <w:rFonts w:eastAsia="Times New Roman" w:cs="Arial"/>
                <w:szCs w:val="20"/>
                <w:lang w:eastAsia="nl-NL"/>
              </w:rPr>
              <w:t>De te onderzoeken rioolleidingen hadden een gezamenlijke lengte van minimaal 12  km.</w:t>
            </w:r>
          </w:p>
          <w:p w14:paraId="77DBE9B1" w14:textId="69E2DC85" w:rsidR="000A385D" w:rsidRPr="000A385D" w:rsidRDefault="000A385D" w:rsidP="000A385D">
            <w:pPr>
              <w:numPr>
                <w:ilvl w:val="0"/>
                <w:numId w:val="5"/>
              </w:numPr>
              <w:tabs>
                <w:tab w:val="left" w:pos="2410"/>
              </w:tabs>
              <w:suppressAutoHyphens/>
              <w:ind w:left="345"/>
              <w:jc w:val="both"/>
              <w:rPr>
                <w:rFonts w:eastAsia="Times New Roman" w:cs="Arial"/>
                <w:szCs w:val="20"/>
                <w:lang w:eastAsia="nl-NL"/>
              </w:rPr>
            </w:pPr>
            <w:r w:rsidRPr="000A385D">
              <w:rPr>
                <w:rFonts w:eastAsia="Times New Roman" w:cs="Arial"/>
                <w:szCs w:val="20"/>
                <w:lang w:eastAsia="nl-NL"/>
              </w:rPr>
              <w:t xml:space="preserve">De aannemingssom of het gefactureerde bedrag  van het referentieproject betreffende het DTS-onderzoek inclusief bijkomende werkzaamheden zoals herstel   moet gelijk aan of groter zijn dan € 50.000, zegge: </w:t>
            </w:r>
            <w:r>
              <w:rPr>
                <w:rFonts w:eastAsia="Times New Roman" w:cs="Arial"/>
                <w:szCs w:val="20"/>
                <w:lang w:eastAsia="nl-NL"/>
              </w:rPr>
              <w:t>vijf</w:t>
            </w:r>
            <w:r w:rsidRPr="000A385D">
              <w:rPr>
                <w:rFonts w:eastAsia="Times New Roman" w:cs="Arial"/>
                <w:szCs w:val="20"/>
                <w:lang w:eastAsia="nl-NL"/>
              </w:rPr>
              <w:t xml:space="preserve">tigduizend euro exclusief BTW; </w:t>
            </w:r>
          </w:p>
          <w:p w14:paraId="4AA125A9" w14:textId="77777777" w:rsidR="000A385D" w:rsidRPr="000A385D" w:rsidRDefault="000A385D" w:rsidP="000A385D">
            <w:pPr>
              <w:numPr>
                <w:ilvl w:val="0"/>
                <w:numId w:val="5"/>
              </w:numPr>
              <w:tabs>
                <w:tab w:val="left" w:pos="2410"/>
              </w:tabs>
              <w:suppressAutoHyphens/>
              <w:ind w:left="345"/>
              <w:jc w:val="both"/>
              <w:rPr>
                <w:rFonts w:eastAsia="Times New Roman" w:cs="Arial"/>
                <w:szCs w:val="20"/>
                <w:lang w:eastAsia="nl-NL"/>
              </w:rPr>
            </w:pPr>
            <w:r w:rsidRPr="000A385D">
              <w:rPr>
                <w:rFonts w:eastAsia="Times New Roman" w:cs="Arial"/>
                <w:szCs w:val="20"/>
                <w:lang w:eastAsia="nl-NL"/>
              </w:rPr>
              <w:t>Het referentieproject dient op het moment van Inschrijving opgeleverd te zijn.</w:t>
            </w:r>
          </w:p>
          <w:p w14:paraId="690313DF" w14:textId="77777777" w:rsidR="008E4E68" w:rsidRPr="008E4E68" w:rsidRDefault="008E4E68" w:rsidP="008E4E68">
            <w:pPr>
              <w:tabs>
                <w:tab w:val="left" w:pos="2410"/>
              </w:tabs>
              <w:ind w:left="2410"/>
              <w:jc w:val="both"/>
              <w:rPr>
                <w:rFonts w:eastAsia="Times New Roman" w:cs="Arial"/>
                <w:b/>
                <w:spacing w:val="4"/>
                <w:szCs w:val="20"/>
                <w:lang w:eastAsia="nl-NL"/>
              </w:rPr>
            </w:pPr>
          </w:p>
          <w:p w14:paraId="361E452D" w14:textId="77777777" w:rsidR="008E4E68" w:rsidRPr="008E4E68" w:rsidRDefault="008E4E68" w:rsidP="008E4E68">
            <w:pPr>
              <w:tabs>
                <w:tab w:val="left" w:pos="2410"/>
              </w:tabs>
              <w:jc w:val="both"/>
              <w:rPr>
                <w:rFonts w:eastAsia="Times New Roman" w:cs="Arial"/>
                <w:b/>
                <w:spacing w:val="4"/>
                <w:szCs w:val="20"/>
                <w:lang w:eastAsia="nl-NL"/>
              </w:rPr>
            </w:pPr>
            <w:r w:rsidRPr="008E4E68">
              <w:rPr>
                <w:rFonts w:eastAsia="Times New Roman" w:cs="Arial"/>
                <w:b/>
                <w:spacing w:val="4"/>
                <w:szCs w:val="20"/>
                <w:lang w:eastAsia="nl-NL"/>
              </w:rPr>
              <w:sym w:font="Symbol" w:char="F07F"/>
            </w:r>
            <w:r w:rsidRPr="008E4E68">
              <w:rPr>
                <w:rFonts w:eastAsia="Times New Roman" w:cs="Arial"/>
                <w:b/>
                <w:spacing w:val="4"/>
                <w:szCs w:val="20"/>
                <w:lang w:eastAsia="nl-NL"/>
              </w:rPr>
              <w:t xml:space="preserve"> Kerncompetentie B:</w:t>
            </w:r>
          </w:p>
          <w:p w14:paraId="7959A84E" w14:textId="77777777" w:rsidR="007722BD" w:rsidRPr="007722BD" w:rsidRDefault="007722BD" w:rsidP="007722BD">
            <w:pPr>
              <w:tabs>
                <w:tab w:val="left" w:pos="2410"/>
              </w:tabs>
              <w:jc w:val="both"/>
              <w:rPr>
                <w:rFonts w:eastAsia="Times New Roman" w:cs="Arial"/>
                <w:spacing w:val="4"/>
                <w:szCs w:val="20"/>
                <w:lang w:eastAsia="nl-NL"/>
              </w:rPr>
            </w:pPr>
            <w:r w:rsidRPr="007722BD">
              <w:rPr>
                <w:rFonts w:eastAsia="Times New Roman" w:cs="Arial"/>
                <w:spacing w:val="4"/>
                <w:szCs w:val="20"/>
                <w:lang w:eastAsia="nl-NL"/>
              </w:rPr>
              <w:t>Het hebben van een ervaring met het op een vakkundige en regelmatige wijze uitvoeren van een opdracht bestaande uit het aanleggen en/of vervangen en/of repareren en/of onderhouden van rioolhuisaansluitingen in de openbare ruimte met de volgende kenmerken/onder de volgende omstandigheden:</w:t>
            </w:r>
          </w:p>
          <w:p w14:paraId="7F9AB5FD" w14:textId="2CDECEE0" w:rsidR="007722BD" w:rsidRPr="007722BD" w:rsidRDefault="007722BD" w:rsidP="007722BD">
            <w:pPr>
              <w:pStyle w:val="Lijstalinea"/>
              <w:numPr>
                <w:ilvl w:val="0"/>
                <w:numId w:val="6"/>
              </w:numPr>
              <w:tabs>
                <w:tab w:val="left" w:pos="2410"/>
              </w:tabs>
              <w:ind w:left="345" w:hanging="345"/>
              <w:jc w:val="both"/>
              <w:rPr>
                <w:rFonts w:eastAsia="Times New Roman" w:cs="Arial"/>
                <w:spacing w:val="4"/>
                <w:szCs w:val="20"/>
                <w:lang w:eastAsia="nl-NL"/>
              </w:rPr>
            </w:pPr>
            <w:r w:rsidRPr="007722BD">
              <w:rPr>
                <w:rFonts w:eastAsia="Times New Roman" w:cs="Arial"/>
                <w:spacing w:val="4"/>
                <w:szCs w:val="20"/>
                <w:lang w:eastAsia="nl-NL"/>
              </w:rPr>
              <w:t xml:space="preserve">De aannemingssom of het gefactureerde bedrag moet gelijk aan of groter zijn dan € 75.000, zegge: vijfenzeventigduizend euro exclusief BTW; </w:t>
            </w:r>
          </w:p>
          <w:p w14:paraId="6D449C46" w14:textId="5A627C33" w:rsidR="007722BD" w:rsidRPr="007722BD" w:rsidRDefault="007722BD" w:rsidP="007722BD">
            <w:pPr>
              <w:pStyle w:val="Lijstalinea"/>
              <w:numPr>
                <w:ilvl w:val="0"/>
                <w:numId w:val="6"/>
              </w:numPr>
              <w:tabs>
                <w:tab w:val="left" w:pos="2410"/>
              </w:tabs>
              <w:ind w:left="345" w:hanging="345"/>
              <w:jc w:val="both"/>
              <w:rPr>
                <w:rFonts w:eastAsia="Times New Roman" w:cs="Arial"/>
                <w:spacing w:val="4"/>
                <w:szCs w:val="20"/>
                <w:lang w:eastAsia="nl-NL"/>
              </w:rPr>
            </w:pPr>
            <w:r w:rsidRPr="007722BD">
              <w:rPr>
                <w:rFonts w:eastAsia="Times New Roman" w:cs="Arial"/>
                <w:spacing w:val="4"/>
                <w:szCs w:val="20"/>
                <w:lang w:eastAsia="nl-NL"/>
              </w:rPr>
              <w:t>De werkzaamheden zijn uitgevoerd in matig stedelijk gebied of sterk stedelijk gebied;</w:t>
            </w:r>
          </w:p>
          <w:p w14:paraId="7C2C22E3" w14:textId="1FCA133A" w:rsidR="007722BD" w:rsidRPr="007722BD" w:rsidRDefault="007722BD" w:rsidP="007722BD">
            <w:pPr>
              <w:pStyle w:val="Lijstalinea"/>
              <w:numPr>
                <w:ilvl w:val="0"/>
                <w:numId w:val="6"/>
              </w:numPr>
              <w:tabs>
                <w:tab w:val="left" w:pos="2410"/>
              </w:tabs>
              <w:ind w:left="345" w:hanging="345"/>
              <w:jc w:val="both"/>
              <w:rPr>
                <w:rFonts w:eastAsia="Times New Roman" w:cs="Arial"/>
                <w:spacing w:val="4"/>
                <w:szCs w:val="20"/>
                <w:lang w:eastAsia="nl-NL"/>
              </w:rPr>
            </w:pPr>
            <w:r w:rsidRPr="007722BD">
              <w:rPr>
                <w:rFonts w:eastAsia="Times New Roman" w:cs="Arial"/>
                <w:spacing w:val="4"/>
                <w:szCs w:val="20"/>
                <w:lang w:eastAsia="nl-NL"/>
              </w:rPr>
              <w:t>Het referentieproject dient op het moment van Inschrijving opgeleverd te zijn.</w:t>
            </w:r>
          </w:p>
          <w:p w14:paraId="7A0E24BD" w14:textId="77777777" w:rsidR="008E4E68" w:rsidRPr="008E4E68" w:rsidRDefault="008E4E68" w:rsidP="008E4E68">
            <w:pPr>
              <w:ind w:left="344"/>
              <w:jc w:val="both"/>
              <w:rPr>
                <w:rFonts w:eastAsia="Times New Roman" w:cs="Arial"/>
                <w:spacing w:val="4"/>
                <w:szCs w:val="20"/>
                <w:lang w:eastAsia="nl-NL"/>
              </w:rPr>
            </w:pPr>
          </w:p>
          <w:p w14:paraId="0BA45C4D" w14:textId="77777777" w:rsidR="008E4E68" w:rsidRPr="008E4E68" w:rsidRDefault="008E4E68" w:rsidP="008E4E68">
            <w:pPr>
              <w:tabs>
                <w:tab w:val="left" w:pos="2410"/>
              </w:tabs>
              <w:jc w:val="both"/>
              <w:rPr>
                <w:rFonts w:eastAsia="Times New Roman" w:cstheme="minorHAnsi"/>
                <w:b/>
                <w:bCs/>
                <w:szCs w:val="20"/>
                <w:lang w:eastAsia="nl-NL"/>
              </w:rPr>
            </w:pPr>
            <w:r w:rsidRPr="008E4E68">
              <w:rPr>
                <w:rFonts w:eastAsia="Times New Roman" w:cs="Arial"/>
                <w:b/>
                <w:bCs/>
                <w:spacing w:val="4"/>
                <w:szCs w:val="20"/>
                <w:lang w:eastAsia="nl-NL"/>
              </w:rPr>
              <w:t>(LET OP! TEVREDENHEIDSVERKLARING OPDRACHTGEVER TOEVOEGEN)</w:t>
            </w:r>
          </w:p>
        </w:tc>
      </w:tr>
      <w:tr w:rsidR="008E4E68" w:rsidRPr="008E4E68" w14:paraId="143E5089" w14:textId="77777777" w:rsidTr="003E402B">
        <w:tc>
          <w:tcPr>
            <w:tcW w:w="4536" w:type="dxa"/>
          </w:tcPr>
          <w:p w14:paraId="2CFAE68D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lastRenderedPageBreak/>
              <w:t>Naam en adres van de opdrachtgever</w:t>
            </w:r>
            <w:r w:rsidRPr="008E4E68">
              <w:rPr>
                <w:rFonts w:eastAsia="Times New Roman" w:cstheme="minorHAnsi"/>
                <w:szCs w:val="20"/>
                <w:vertAlign w:val="superscript"/>
                <w:lang w:eastAsia="nl-NL"/>
              </w:rPr>
              <w:footnoteReference w:id="1"/>
            </w:r>
            <w:r w:rsidRPr="008E4E68">
              <w:rPr>
                <w:rFonts w:eastAsia="Times New Roman" w:cstheme="minorHAnsi"/>
                <w:szCs w:val="20"/>
                <w:lang w:eastAsia="nl-NL"/>
              </w:rPr>
              <w:t xml:space="preserve"> van dit betreffende referentieproject:</w:t>
            </w:r>
          </w:p>
          <w:p w14:paraId="306B8D1C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5387" w:type="dxa"/>
          </w:tcPr>
          <w:p w14:paraId="29113581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2803B5C4" w14:textId="77777777" w:rsidTr="003E402B">
        <w:tc>
          <w:tcPr>
            <w:tcW w:w="4536" w:type="dxa"/>
          </w:tcPr>
          <w:p w14:paraId="35A453DD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Telefoonnummer contractpersoon opdrachtgever</w:t>
            </w:r>
          </w:p>
        </w:tc>
        <w:tc>
          <w:tcPr>
            <w:tcW w:w="5387" w:type="dxa"/>
          </w:tcPr>
          <w:p w14:paraId="7C3212AF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7C0EE33B" w14:textId="77777777" w:rsidTr="003E402B">
        <w:tc>
          <w:tcPr>
            <w:tcW w:w="4536" w:type="dxa"/>
          </w:tcPr>
          <w:p w14:paraId="3160F326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Aannemingssom in € (excl. BTW):</w:t>
            </w:r>
          </w:p>
        </w:tc>
        <w:tc>
          <w:tcPr>
            <w:tcW w:w="5387" w:type="dxa"/>
          </w:tcPr>
          <w:p w14:paraId="6F5CD590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  <w:p w14:paraId="5779F092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298CC7E7" w14:textId="77777777" w:rsidTr="003E402B">
        <w:tc>
          <w:tcPr>
            <w:tcW w:w="4536" w:type="dxa"/>
          </w:tcPr>
          <w:p w14:paraId="62305899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Gefactureerd bedrag in € (excl. BTW):</w:t>
            </w:r>
          </w:p>
        </w:tc>
        <w:tc>
          <w:tcPr>
            <w:tcW w:w="5387" w:type="dxa"/>
          </w:tcPr>
          <w:p w14:paraId="73C3E3AF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  <w:p w14:paraId="3D02A550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4911734A" w14:textId="77777777" w:rsidTr="003E402B">
        <w:tc>
          <w:tcPr>
            <w:tcW w:w="4536" w:type="dxa"/>
          </w:tcPr>
          <w:p w14:paraId="18DDBA98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Datum van opdracht:</w:t>
            </w:r>
          </w:p>
        </w:tc>
        <w:tc>
          <w:tcPr>
            <w:tcW w:w="5387" w:type="dxa"/>
          </w:tcPr>
          <w:p w14:paraId="0D4C0C40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  <w:p w14:paraId="397E9B1D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508E64B3" w14:textId="77777777" w:rsidTr="003E402B">
        <w:tc>
          <w:tcPr>
            <w:tcW w:w="4536" w:type="dxa"/>
          </w:tcPr>
          <w:p w14:paraId="3D80A9DC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Datum van oplevering:</w:t>
            </w:r>
          </w:p>
        </w:tc>
        <w:tc>
          <w:tcPr>
            <w:tcW w:w="5387" w:type="dxa"/>
          </w:tcPr>
          <w:p w14:paraId="0C013DCF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  <w:p w14:paraId="26ACDC5B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5D5D76CF" w14:textId="77777777" w:rsidTr="003E402B">
        <w:tc>
          <w:tcPr>
            <w:tcW w:w="4536" w:type="dxa"/>
          </w:tcPr>
          <w:p w14:paraId="01BA1879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Overeengekomen uitvoeringsduur (incl. verleend uitstel van oplevering):</w:t>
            </w:r>
          </w:p>
          <w:p w14:paraId="5B498D95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5387" w:type="dxa"/>
          </w:tcPr>
          <w:p w14:paraId="2FC96CBE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30A2CEAD" w14:textId="77777777" w:rsidTr="003E402B">
        <w:tc>
          <w:tcPr>
            <w:tcW w:w="4536" w:type="dxa"/>
          </w:tcPr>
          <w:p w14:paraId="65A3CF78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Indien het werk is uitgevoerd in combinatie:</w:t>
            </w:r>
          </w:p>
        </w:tc>
        <w:tc>
          <w:tcPr>
            <w:tcW w:w="5387" w:type="dxa"/>
          </w:tcPr>
          <w:p w14:paraId="585B1A7D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  <w:p w14:paraId="3A141CD4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77C4F04E" w14:textId="77777777" w:rsidTr="003E402B">
        <w:tc>
          <w:tcPr>
            <w:tcW w:w="4536" w:type="dxa"/>
          </w:tcPr>
          <w:p w14:paraId="70DF9EA2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 xml:space="preserve">de namen van de overige </w:t>
            </w:r>
            <w:proofErr w:type="spellStart"/>
            <w:r w:rsidRPr="008E4E68">
              <w:rPr>
                <w:rFonts w:eastAsia="Times New Roman" w:cstheme="minorHAnsi"/>
                <w:szCs w:val="20"/>
                <w:lang w:eastAsia="nl-NL"/>
              </w:rPr>
              <w:t>combinanten</w:t>
            </w:r>
            <w:proofErr w:type="spellEnd"/>
            <w:r w:rsidRPr="008E4E68">
              <w:rPr>
                <w:rFonts w:eastAsia="Times New Roman" w:cstheme="minorHAnsi"/>
                <w:szCs w:val="20"/>
                <w:lang w:eastAsia="nl-NL"/>
              </w:rPr>
              <w:t xml:space="preserve"> in de combinatie:</w:t>
            </w:r>
          </w:p>
          <w:p w14:paraId="4DD59A3F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5387" w:type="dxa"/>
          </w:tcPr>
          <w:p w14:paraId="168B4439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338051BC" w14:textId="77777777" w:rsidTr="003E402B">
        <w:tc>
          <w:tcPr>
            <w:tcW w:w="4536" w:type="dxa"/>
          </w:tcPr>
          <w:p w14:paraId="5943E9FA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de juridische participatieverhouding:</w:t>
            </w:r>
          </w:p>
        </w:tc>
        <w:tc>
          <w:tcPr>
            <w:tcW w:w="5387" w:type="dxa"/>
          </w:tcPr>
          <w:p w14:paraId="1D740F96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  <w:p w14:paraId="0886B953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6A980B30" w14:textId="77777777" w:rsidTr="003E402B">
        <w:tc>
          <w:tcPr>
            <w:tcW w:w="4536" w:type="dxa"/>
          </w:tcPr>
          <w:p w14:paraId="5CCC760F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 xml:space="preserve">percentage aandeel van iedere </w:t>
            </w:r>
            <w:proofErr w:type="spellStart"/>
            <w:r w:rsidRPr="008E4E68">
              <w:rPr>
                <w:rFonts w:eastAsia="Times New Roman" w:cstheme="minorHAnsi"/>
                <w:szCs w:val="20"/>
                <w:lang w:eastAsia="nl-NL"/>
              </w:rPr>
              <w:t>combinant</w:t>
            </w:r>
            <w:proofErr w:type="spellEnd"/>
            <w:r w:rsidRPr="008E4E68">
              <w:rPr>
                <w:rFonts w:eastAsia="Times New Roman" w:cstheme="minorHAnsi"/>
                <w:szCs w:val="20"/>
                <w:lang w:eastAsia="nl-NL"/>
              </w:rPr>
              <w:t xml:space="preserve"> in de combinatie:</w:t>
            </w:r>
          </w:p>
          <w:p w14:paraId="2AD9F258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5387" w:type="dxa"/>
          </w:tcPr>
          <w:p w14:paraId="0632EC18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4EAEFCB0" w14:textId="77777777" w:rsidTr="003E402B">
        <w:tc>
          <w:tcPr>
            <w:tcW w:w="4536" w:type="dxa"/>
          </w:tcPr>
          <w:p w14:paraId="65F232A9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 xml:space="preserve">welke onderdelen van het werk daadwerkelijk door de betreffende </w:t>
            </w:r>
            <w:proofErr w:type="spellStart"/>
            <w:r w:rsidRPr="008E4E68">
              <w:rPr>
                <w:rFonts w:eastAsia="Times New Roman" w:cstheme="minorHAnsi"/>
                <w:szCs w:val="20"/>
                <w:lang w:eastAsia="nl-NL"/>
              </w:rPr>
              <w:t>combinant</w:t>
            </w:r>
            <w:proofErr w:type="spellEnd"/>
            <w:r w:rsidRPr="008E4E68">
              <w:rPr>
                <w:rFonts w:eastAsia="Times New Roman" w:cstheme="minorHAnsi"/>
                <w:szCs w:val="20"/>
                <w:lang w:eastAsia="nl-NL"/>
              </w:rPr>
              <w:t xml:space="preserve"> zijn uitgevoerd:</w:t>
            </w:r>
          </w:p>
        </w:tc>
        <w:tc>
          <w:tcPr>
            <w:tcW w:w="5387" w:type="dxa"/>
          </w:tcPr>
          <w:p w14:paraId="178E71C3" w14:textId="77777777" w:rsidR="008E4E68" w:rsidRPr="008E4E68" w:rsidRDefault="008E4E68" w:rsidP="008E4E68">
            <w:pPr>
              <w:suppressAutoHyphens/>
              <w:jc w:val="both"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</w:tbl>
    <w:p w14:paraId="2A20C448" w14:textId="77777777" w:rsidR="008E4E68" w:rsidRPr="008E4E68" w:rsidRDefault="008E4E68" w:rsidP="008E4E68">
      <w:pPr>
        <w:tabs>
          <w:tab w:val="left" w:pos="2552"/>
        </w:tabs>
        <w:suppressAutoHyphens/>
        <w:jc w:val="both"/>
        <w:rPr>
          <w:rFonts w:eastAsia="Times New Roman" w:cstheme="minorHAnsi"/>
          <w:szCs w:val="20"/>
          <w:lang w:eastAsia="nl-NL"/>
        </w:rPr>
      </w:pPr>
      <w:r w:rsidRPr="008E4E68">
        <w:rPr>
          <w:rFonts w:eastAsia="Times New Roman" w:cstheme="minorHAnsi"/>
          <w:szCs w:val="20"/>
          <w:lang w:eastAsia="nl-NL"/>
        </w:rPr>
        <w:t>Ondertekening</w:t>
      </w:r>
    </w:p>
    <w:p w14:paraId="4616B78D" w14:textId="77777777" w:rsidR="008E4E68" w:rsidRPr="008E4E68" w:rsidRDefault="008E4E68" w:rsidP="008E4E68">
      <w:pPr>
        <w:tabs>
          <w:tab w:val="left" w:pos="2552"/>
        </w:tabs>
        <w:suppressAutoHyphens/>
        <w:ind w:left="1985"/>
        <w:jc w:val="both"/>
        <w:rPr>
          <w:rFonts w:eastAsia="Times New Roman" w:cstheme="minorHAnsi"/>
          <w:sz w:val="17"/>
          <w:szCs w:val="17"/>
          <w:lang w:eastAsia="nl-N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8E4E68" w:rsidRPr="008E4E68" w14:paraId="747803C8" w14:textId="77777777" w:rsidTr="003E402B">
        <w:tc>
          <w:tcPr>
            <w:tcW w:w="4536" w:type="dxa"/>
            <w:shd w:val="clear" w:color="auto" w:fill="auto"/>
          </w:tcPr>
          <w:p w14:paraId="708C7B4E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Naam Inschrijver</w:t>
            </w:r>
          </w:p>
        </w:tc>
        <w:tc>
          <w:tcPr>
            <w:tcW w:w="5387" w:type="dxa"/>
            <w:shd w:val="clear" w:color="auto" w:fill="auto"/>
          </w:tcPr>
          <w:p w14:paraId="58634C6E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50F50D02" w14:textId="77777777" w:rsidTr="003E402B">
        <w:tc>
          <w:tcPr>
            <w:tcW w:w="4536" w:type="dxa"/>
            <w:shd w:val="clear" w:color="auto" w:fill="auto"/>
          </w:tcPr>
          <w:p w14:paraId="3B35F81B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Naam en functie van degene die het inschrijvingsbiljet ondertekent</w:t>
            </w:r>
          </w:p>
        </w:tc>
        <w:tc>
          <w:tcPr>
            <w:tcW w:w="5387" w:type="dxa"/>
            <w:shd w:val="clear" w:color="auto" w:fill="auto"/>
          </w:tcPr>
          <w:p w14:paraId="207C05BE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6C370912" w14:textId="77777777" w:rsidTr="003E402B">
        <w:tc>
          <w:tcPr>
            <w:tcW w:w="4536" w:type="dxa"/>
            <w:shd w:val="clear" w:color="auto" w:fill="auto"/>
          </w:tcPr>
          <w:p w14:paraId="6400EE66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Plaats</w:t>
            </w:r>
          </w:p>
        </w:tc>
        <w:tc>
          <w:tcPr>
            <w:tcW w:w="5387" w:type="dxa"/>
            <w:shd w:val="clear" w:color="auto" w:fill="auto"/>
          </w:tcPr>
          <w:p w14:paraId="12C6B5BF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  <w:tr w:rsidR="008E4E68" w:rsidRPr="008E4E68" w14:paraId="5B04E975" w14:textId="77777777" w:rsidTr="003E402B">
        <w:tc>
          <w:tcPr>
            <w:tcW w:w="4536" w:type="dxa"/>
            <w:shd w:val="clear" w:color="auto" w:fill="auto"/>
          </w:tcPr>
          <w:p w14:paraId="1663E995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Datum</w:t>
            </w:r>
          </w:p>
        </w:tc>
        <w:tc>
          <w:tcPr>
            <w:tcW w:w="5387" w:type="dxa"/>
            <w:shd w:val="clear" w:color="auto" w:fill="auto"/>
          </w:tcPr>
          <w:p w14:paraId="1204BE4A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rPr>
                <w:rFonts w:eastAsia="Times New Roman" w:cstheme="minorHAnsi"/>
                <w:b/>
                <w:i/>
                <w:vanish/>
                <w:color w:val="3366FF"/>
                <w:szCs w:val="20"/>
                <w:lang w:eastAsia="nl-NL"/>
              </w:rPr>
            </w:pPr>
          </w:p>
        </w:tc>
      </w:tr>
      <w:tr w:rsidR="008E4E68" w:rsidRPr="008E4E68" w14:paraId="316C248F" w14:textId="77777777" w:rsidTr="003E402B">
        <w:tc>
          <w:tcPr>
            <w:tcW w:w="4536" w:type="dxa"/>
            <w:shd w:val="clear" w:color="auto" w:fill="auto"/>
          </w:tcPr>
          <w:p w14:paraId="667D1FC4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20"/>
                <w:lang w:eastAsia="nl-NL"/>
              </w:rPr>
            </w:pPr>
            <w:r w:rsidRPr="008E4E68">
              <w:rPr>
                <w:rFonts w:eastAsia="Times New Roman" w:cstheme="minorHAnsi"/>
                <w:szCs w:val="20"/>
                <w:lang w:eastAsia="nl-NL"/>
              </w:rPr>
              <w:t>Handtekening</w:t>
            </w:r>
          </w:p>
          <w:p w14:paraId="6938A27A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20"/>
                <w:lang w:eastAsia="nl-NL"/>
              </w:rPr>
            </w:pPr>
          </w:p>
          <w:p w14:paraId="3CBE2153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20"/>
                <w:lang w:eastAsia="nl-NL"/>
              </w:rPr>
            </w:pPr>
          </w:p>
          <w:p w14:paraId="6511426B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20"/>
                <w:lang w:eastAsia="nl-NL"/>
              </w:rPr>
            </w:pPr>
          </w:p>
          <w:p w14:paraId="188994FA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ind w:left="34"/>
              <w:rPr>
                <w:rFonts w:eastAsia="Times New Roman" w:cstheme="minorHAnsi"/>
                <w:szCs w:val="20"/>
                <w:lang w:eastAsia="nl-NL"/>
              </w:rPr>
            </w:pPr>
          </w:p>
        </w:tc>
        <w:tc>
          <w:tcPr>
            <w:tcW w:w="5387" w:type="dxa"/>
            <w:shd w:val="clear" w:color="auto" w:fill="auto"/>
          </w:tcPr>
          <w:p w14:paraId="7124F231" w14:textId="77777777" w:rsidR="008E4E68" w:rsidRPr="008E4E68" w:rsidRDefault="008E4E68" w:rsidP="008E4E68">
            <w:pPr>
              <w:tabs>
                <w:tab w:val="left" w:pos="2552"/>
              </w:tabs>
              <w:suppressAutoHyphens/>
              <w:rPr>
                <w:rFonts w:eastAsia="Times New Roman" w:cstheme="minorHAnsi"/>
                <w:szCs w:val="20"/>
                <w:lang w:eastAsia="nl-NL"/>
              </w:rPr>
            </w:pPr>
          </w:p>
        </w:tc>
      </w:tr>
    </w:tbl>
    <w:p w14:paraId="444BAD60" w14:textId="2817CCE5" w:rsidR="008E4E68" w:rsidRPr="008E4E68" w:rsidRDefault="008E4E68" w:rsidP="00E377DB">
      <w:pPr>
        <w:keepNext/>
        <w:spacing w:after="480"/>
        <w:ind w:left="360" w:firstLine="1341"/>
        <w:outlineLvl w:val="0"/>
        <w:rPr>
          <w:rFonts w:ascii="Calibri" w:eastAsia="Times New Roman" w:hAnsi="Calibri" w:cs="Times New Roman"/>
          <w:spacing w:val="4"/>
          <w:szCs w:val="20"/>
          <w:lang w:eastAsia="nl-NL"/>
        </w:rPr>
      </w:pPr>
      <w:bookmarkStart w:id="1" w:name="_Hlk80273354"/>
    </w:p>
    <w:bookmarkEnd w:id="1"/>
    <w:sectPr w:rsidR="008E4E68" w:rsidRPr="008E4E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21CB8" w14:textId="77777777" w:rsidR="008E4E68" w:rsidRDefault="008E4E68" w:rsidP="00F91A8A">
      <w:pPr>
        <w:spacing w:line="240" w:lineRule="auto"/>
      </w:pPr>
      <w:r>
        <w:separator/>
      </w:r>
    </w:p>
  </w:endnote>
  <w:endnote w:type="continuationSeparator" w:id="0">
    <w:p w14:paraId="7B0E9C47" w14:textId="77777777" w:rsidR="008E4E68" w:rsidRDefault="008E4E68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13C27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13C74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27856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C1F8D" w14:textId="77777777" w:rsidR="008E4E68" w:rsidRDefault="008E4E68" w:rsidP="00F91A8A">
      <w:pPr>
        <w:spacing w:line="240" w:lineRule="auto"/>
      </w:pPr>
      <w:r>
        <w:separator/>
      </w:r>
    </w:p>
  </w:footnote>
  <w:footnote w:type="continuationSeparator" w:id="0">
    <w:p w14:paraId="7B822210" w14:textId="77777777" w:rsidR="008E4E68" w:rsidRDefault="008E4E68" w:rsidP="00F91A8A">
      <w:pPr>
        <w:spacing w:line="240" w:lineRule="auto"/>
      </w:pPr>
      <w:r>
        <w:continuationSeparator/>
      </w:r>
    </w:p>
  </w:footnote>
  <w:footnote w:id="1">
    <w:p w14:paraId="3FB009D8" w14:textId="77777777" w:rsidR="008E4E68" w:rsidRPr="001F4373" w:rsidRDefault="008E4E68" w:rsidP="008E4E68">
      <w:pPr>
        <w:pStyle w:val="Voetnoottekst"/>
        <w:rPr>
          <w:sz w:val="16"/>
        </w:rPr>
      </w:pPr>
      <w:r w:rsidRPr="001F4373">
        <w:rPr>
          <w:rStyle w:val="Voetnootmarkering"/>
          <w:sz w:val="16"/>
        </w:rPr>
        <w:footnoteRef/>
      </w:r>
      <w:r w:rsidRPr="001F4373">
        <w:rPr>
          <w:sz w:val="16"/>
        </w:rPr>
        <w:t xml:space="preserve"> Voor eventuele verificatie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6A58B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C2B3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5FBEC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045B0B"/>
    <w:multiLevelType w:val="hybridMultilevel"/>
    <w:tmpl w:val="7B807B56"/>
    <w:lvl w:ilvl="0" w:tplc="5DECB81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E0DC8"/>
    <w:multiLevelType w:val="hybridMultilevel"/>
    <w:tmpl w:val="2F5092C6"/>
    <w:lvl w:ilvl="0" w:tplc="FAE000FA">
      <w:start w:val="1"/>
      <w:numFmt w:val="lowerLetter"/>
      <w:lvlText w:val="%1.)"/>
      <w:lvlJc w:val="left"/>
      <w:pPr>
        <w:ind w:left="27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490" w:hanging="360"/>
      </w:pPr>
    </w:lvl>
    <w:lvl w:ilvl="2" w:tplc="0413001B" w:tentative="1">
      <w:start w:val="1"/>
      <w:numFmt w:val="lowerRoman"/>
      <w:lvlText w:val="%3."/>
      <w:lvlJc w:val="right"/>
      <w:pPr>
        <w:ind w:left="4210" w:hanging="180"/>
      </w:pPr>
    </w:lvl>
    <w:lvl w:ilvl="3" w:tplc="0413000F" w:tentative="1">
      <w:start w:val="1"/>
      <w:numFmt w:val="decimal"/>
      <w:lvlText w:val="%4."/>
      <w:lvlJc w:val="left"/>
      <w:pPr>
        <w:ind w:left="4930" w:hanging="360"/>
      </w:pPr>
    </w:lvl>
    <w:lvl w:ilvl="4" w:tplc="04130019" w:tentative="1">
      <w:start w:val="1"/>
      <w:numFmt w:val="lowerLetter"/>
      <w:lvlText w:val="%5."/>
      <w:lvlJc w:val="left"/>
      <w:pPr>
        <w:ind w:left="5650" w:hanging="360"/>
      </w:pPr>
    </w:lvl>
    <w:lvl w:ilvl="5" w:tplc="0413001B" w:tentative="1">
      <w:start w:val="1"/>
      <w:numFmt w:val="lowerRoman"/>
      <w:lvlText w:val="%6."/>
      <w:lvlJc w:val="right"/>
      <w:pPr>
        <w:ind w:left="6370" w:hanging="180"/>
      </w:pPr>
    </w:lvl>
    <w:lvl w:ilvl="6" w:tplc="0413000F" w:tentative="1">
      <w:start w:val="1"/>
      <w:numFmt w:val="decimal"/>
      <w:lvlText w:val="%7."/>
      <w:lvlJc w:val="left"/>
      <w:pPr>
        <w:ind w:left="7090" w:hanging="360"/>
      </w:pPr>
    </w:lvl>
    <w:lvl w:ilvl="7" w:tplc="04130019" w:tentative="1">
      <w:start w:val="1"/>
      <w:numFmt w:val="lowerLetter"/>
      <w:lvlText w:val="%8."/>
      <w:lvlJc w:val="left"/>
      <w:pPr>
        <w:ind w:left="7810" w:hanging="360"/>
      </w:pPr>
    </w:lvl>
    <w:lvl w:ilvl="8" w:tplc="0413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48AF3656"/>
    <w:multiLevelType w:val="hybridMultilevel"/>
    <w:tmpl w:val="564E7F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445A3"/>
    <w:multiLevelType w:val="hybridMultilevel"/>
    <w:tmpl w:val="60BA261C"/>
    <w:lvl w:ilvl="0" w:tplc="E92CCD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7AB247CD"/>
    <w:multiLevelType w:val="hybridMultilevel"/>
    <w:tmpl w:val="0246923C"/>
    <w:lvl w:ilvl="0" w:tplc="3FE0D5C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68"/>
    <w:rsid w:val="000A385D"/>
    <w:rsid w:val="000E27D1"/>
    <w:rsid w:val="00183BFF"/>
    <w:rsid w:val="00186254"/>
    <w:rsid w:val="005355A5"/>
    <w:rsid w:val="0063599E"/>
    <w:rsid w:val="00747D8B"/>
    <w:rsid w:val="007722BD"/>
    <w:rsid w:val="007D034A"/>
    <w:rsid w:val="008E4E68"/>
    <w:rsid w:val="00A9425F"/>
    <w:rsid w:val="00BA1B56"/>
    <w:rsid w:val="00C4694D"/>
    <w:rsid w:val="00DC7F44"/>
    <w:rsid w:val="00E377DB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5299"/>
  <w15:chartTrackingRefBased/>
  <w15:docId w15:val="{4AE99573-C17D-4199-BF7C-00B4498A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E4E68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E4E68"/>
    <w:rPr>
      <w:sz w:val="20"/>
      <w:szCs w:val="20"/>
    </w:rPr>
  </w:style>
  <w:style w:type="character" w:styleId="Voetnootmarkering">
    <w:name w:val="footnote reference"/>
    <w:semiHidden/>
    <w:rsid w:val="008E4E68"/>
    <w:rPr>
      <w:vertAlign w:val="superscript"/>
    </w:rPr>
  </w:style>
  <w:style w:type="table" w:customStyle="1" w:styleId="Tabelraster1">
    <w:name w:val="Tabelraster1"/>
    <w:basedOn w:val="Standaardtabel"/>
    <w:next w:val="Tabelraster"/>
    <w:rsid w:val="008E4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8E4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A3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Geerts, Henk</dc:creator>
  <cp:keywords/>
  <dc:description/>
  <cp:lastModifiedBy>Geerts, Henk</cp:lastModifiedBy>
  <cp:revision>3</cp:revision>
  <dcterms:created xsi:type="dcterms:W3CDTF">2021-08-19T11:51:00Z</dcterms:created>
  <dcterms:modified xsi:type="dcterms:W3CDTF">2021-08-19T13:43:00Z</dcterms:modified>
</cp:coreProperties>
</file>