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94156" w14:textId="77777777" w:rsidR="00400084" w:rsidRPr="008E4E68" w:rsidRDefault="00400084" w:rsidP="00400084">
      <w:pPr>
        <w:keepNext/>
        <w:spacing w:after="480"/>
        <w:ind w:left="1701"/>
        <w:outlineLvl w:val="0"/>
        <w:rPr>
          <w:rFonts w:eastAsia="Times New Roman" w:cstheme="minorHAnsi"/>
          <w:b/>
          <w:snapToGrid w:val="0"/>
          <w:sz w:val="28"/>
          <w:szCs w:val="28"/>
          <w:lang w:eastAsia="nl-NL"/>
        </w:rPr>
      </w:pPr>
      <w:bookmarkStart w:id="0" w:name="_GoBack"/>
      <w:bookmarkStart w:id="1" w:name="_Toc40455995"/>
      <w:bookmarkStart w:id="2" w:name="_Toc79484211"/>
      <w:bookmarkEnd w:id="0"/>
      <w:r w:rsidRPr="008E4E68">
        <w:rPr>
          <w:rFonts w:eastAsia="Times New Roman" w:cstheme="minorHAnsi"/>
          <w:b/>
          <w:snapToGrid w:val="0"/>
          <w:sz w:val="28"/>
          <w:szCs w:val="28"/>
          <w:lang w:eastAsia="nl-NL"/>
        </w:rPr>
        <w:t>Bijlage - 3 - Model Combinatieverklaring</w:t>
      </w:r>
      <w:bookmarkEnd w:id="1"/>
      <w:bookmarkEnd w:id="2"/>
    </w:p>
    <w:p w14:paraId="4D1C4999" w14:textId="074667A8" w:rsidR="00400084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Inzake de aanbesteding conform de Europese openbare procedure betreffende het project:</w:t>
      </w:r>
    </w:p>
    <w:p w14:paraId="33035CD1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66D22250" w14:textId="77777777" w:rsidR="00400084" w:rsidRPr="00400084" w:rsidRDefault="00400084" w:rsidP="00400084">
      <w:pPr>
        <w:tabs>
          <w:tab w:val="left" w:pos="1843"/>
        </w:tabs>
        <w:jc w:val="center"/>
        <w:rPr>
          <w:rFonts w:ascii="Calibri" w:eastAsia="Times New Roman" w:hAnsi="Calibri" w:cs="Times New Roman"/>
          <w:b/>
          <w:spacing w:val="4"/>
          <w:sz w:val="28"/>
          <w:szCs w:val="28"/>
          <w:lang w:eastAsia="nl-NL"/>
        </w:rPr>
      </w:pPr>
      <w:bookmarkStart w:id="3" w:name="_Hlk43135124"/>
      <w:r w:rsidRPr="00400084">
        <w:rPr>
          <w:rFonts w:ascii="Calibri" w:eastAsia="Times New Roman" w:hAnsi="Calibri" w:cs="Times New Roman"/>
          <w:b/>
          <w:spacing w:val="4"/>
          <w:sz w:val="28"/>
          <w:szCs w:val="28"/>
          <w:lang w:eastAsia="nl-NL"/>
        </w:rPr>
        <w:t>Onderzoek en herstel foutief aangesloten rioolaansluitingen 2022-2024</w:t>
      </w:r>
    </w:p>
    <w:bookmarkEnd w:id="3"/>
    <w:p w14:paraId="29C0C86B" w14:textId="0A054576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  <w:r>
        <w:rPr>
          <w:rFonts w:eastAsia="Times New Roman" w:cstheme="minorHAnsi"/>
          <w:b/>
          <w:spacing w:val="4"/>
          <w:szCs w:val="20"/>
          <w:lang w:eastAsia="nl-NL"/>
        </w:rPr>
        <w:t xml:space="preserve">                          </w:t>
      </w:r>
      <w:r w:rsidRPr="008E4E68">
        <w:rPr>
          <w:rFonts w:eastAsia="Times New Roman" w:cstheme="minorHAnsi"/>
          <w:b/>
          <w:spacing w:val="4"/>
          <w:szCs w:val="20"/>
          <w:lang w:eastAsia="nl-NL"/>
        </w:rPr>
        <w:t xml:space="preserve">met projectnummer </w:t>
      </w:r>
      <w:r>
        <w:rPr>
          <w:rFonts w:eastAsia="Times New Roman" w:cstheme="minorHAnsi"/>
          <w:b/>
          <w:spacing w:val="4"/>
          <w:szCs w:val="20"/>
          <w:lang w:eastAsia="nl-NL"/>
        </w:rPr>
        <w:t>30007813</w:t>
      </w:r>
    </w:p>
    <w:p w14:paraId="63D57966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0F9F37AB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Ondergetekenden, hierna te noemen: de '</w:t>
      </w:r>
      <w:proofErr w:type="spellStart"/>
      <w:r w:rsidRPr="008E4E68">
        <w:rPr>
          <w:rFonts w:eastAsia="Times New Roman" w:cstheme="minorHAnsi"/>
          <w:spacing w:val="4"/>
          <w:szCs w:val="20"/>
          <w:lang w:eastAsia="nl-NL"/>
        </w:rPr>
        <w:t>Combinanten</w:t>
      </w:r>
      <w:proofErr w:type="spellEnd"/>
      <w:r w:rsidRPr="008E4E68">
        <w:rPr>
          <w:rFonts w:eastAsia="Times New Roman" w:cstheme="minorHAnsi"/>
          <w:spacing w:val="4"/>
          <w:szCs w:val="20"/>
          <w:lang w:eastAsia="nl-NL"/>
        </w:rPr>
        <w:t>’, verklaren:</w:t>
      </w:r>
    </w:p>
    <w:p w14:paraId="6A27470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7FDCC250" w14:textId="77777777" w:rsidR="00400084" w:rsidRPr="008E4E68" w:rsidRDefault="00400084" w:rsidP="00400084">
      <w:pPr>
        <w:ind w:left="2552" w:hanging="567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•</w:t>
      </w:r>
      <w:r w:rsidRPr="008E4E68">
        <w:rPr>
          <w:rFonts w:eastAsia="Times New Roman" w:cstheme="minorHAnsi"/>
          <w:spacing w:val="4"/>
          <w:szCs w:val="20"/>
          <w:lang w:eastAsia="nl-NL"/>
        </w:rPr>
        <w:tab/>
        <w:t>zich als Combinatie ……………………………………………………………..…(NAAM COMBINATIE), verder genoemd De Combinatie,  te willen inschrijven;</w:t>
      </w:r>
    </w:p>
    <w:p w14:paraId="5317710B" w14:textId="77777777" w:rsidR="00400084" w:rsidRPr="008E4E68" w:rsidRDefault="00400084" w:rsidP="00400084">
      <w:pPr>
        <w:ind w:left="2552" w:hanging="567"/>
        <w:rPr>
          <w:rFonts w:eastAsia="Times New Roman" w:cstheme="minorHAnsi"/>
          <w:spacing w:val="4"/>
          <w:szCs w:val="20"/>
          <w:lang w:eastAsia="nl-NL"/>
        </w:rPr>
      </w:pPr>
    </w:p>
    <w:p w14:paraId="4558A81C" w14:textId="77777777" w:rsidR="00400084" w:rsidRPr="008E4E68" w:rsidRDefault="00400084" w:rsidP="00400084">
      <w:pPr>
        <w:ind w:left="2552" w:hanging="567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•</w:t>
      </w:r>
      <w:r w:rsidRPr="008E4E68">
        <w:rPr>
          <w:rFonts w:eastAsia="Times New Roman" w:cstheme="minorHAnsi"/>
          <w:spacing w:val="4"/>
          <w:szCs w:val="20"/>
          <w:lang w:eastAsia="nl-NL"/>
        </w:rPr>
        <w:tab/>
        <w:t>zich hoofdelijk verbonden in de zin van artikel 6 lid 2 van Boek 6 van het Burgerlijk Wetboek voor de nakoming van alle verplichtingen die voortvloeien en nog zullen voortvloeien uit de te gunnen tussen gemeente Tilburg en De Combinatie te sluiten overeenkomst.</w:t>
      </w:r>
    </w:p>
    <w:p w14:paraId="75361056" w14:textId="77777777" w:rsidR="00400084" w:rsidRPr="008E4E68" w:rsidRDefault="00400084" w:rsidP="00400084">
      <w:pPr>
        <w:ind w:left="2552" w:hanging="567"/>
        <w:rPr>
          <w:rFonts w:eastAsia="Times New Roman" w:cstheme="minorHAnsi"/>
          <w:spacing w:val="4"/>
          <w:szCs w:val="20"/>
          <w:lang w:eastAsia="nl-NL"/>
        </w:rPr>
      </w:pPr>
    </w:p>
    <w:p w14:paraId="361DAF19" w14:textId="77777777" w:rsidR="00400084" w:rsidRPr="008E4E68" w:rsidRDefault="00400084" w:rsidP="00400084">
      <w:pPr>
        <w:ind w:left="2552" w:hanging="567"/>
        <w:rPr>
          <w:rFonts w:eastAsia="Times New Roman" w:cstheme="minorHAnsi"/>
          <w:spacing w:val="4"/>
          <w:szCs w:val="20"/>
          <w:lang w:eastAsia="nl-NL"/>
        </w:rPr>
      </w:pPr>
    </w:p>
    <w:p w14:paraId="2BD335AA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  <w:r w:rsidRPr="008E4E68">
        <w:rPr>
          <w:rFonts w:eastAsia="Times New Roman" w:cstheme="minorHAnsi"/>
          <w:b/>
          <w:spacing w:val="4"/>
          <w:szCs w:val="20"/>
          <w:lang w:eastAsia="nl-NL"/>
        </w:rPr>
        <w:t>COMBINANT 1:</w:t>
      </w:r>
    </w:p>
    <w:p w14:paraId="60BE7D98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</w:p>
    <w:p w14:paraId="06E50AF6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……………………………………………………………………………………………………….… (NAAM ONDERNEMING)</w:t>
      </w:r>
    </w:p>
    <w:p w14:paraId="1BE23192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4F947C5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..…………………………………………………………………  (ADRES EN PLAATS VAN STATUTAIRE VESTIGING)</w:t>
      </w:r>
    </w:p>
    <w:p w14:paraId="0E72E854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6947A65F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.………………………………………………………………….. (NAAM RECHTSGELDIGE VERTEGENWOORDIGER)</w:t>
      </w:r>
    </w:p>
    <w:p w14:paraId="7CC66BC4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63213590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….…………………………………………………………………………………..……………………….. (PLAATS EN DATUM)</w:t>
      </w:r>
    </w:p>
    <w:p w14:paraId="0C10BCCB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7927654D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 xml:space="preserve">Deze </w:t>
      </w:r>
      <w:proofErr w:type="spellStart"/>
      <w:r w:rsidRPr="008E4E68">
        <w:rPr>
          <w:rFonts w:eastAsia="Times New Roman" w:cstheme="minorHAnsi"/>
          <w:spacing w:val="4"/>
          <w:szCs w:val="20"/>
          <w:lang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eastAsia="nl-NL"/>
        </w:rPr>
        <w:t xml:space="preserve"> zal de volgende werkzaamheden uitvoeren: </w:t>
      </w:r>
    </w:p>
    <w:p w14:paraId="77662598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24BD2458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27FBA5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23ED9AD8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6D5A2942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…………………..……………………………………………………………………………………………….. (HANDTEKENING)</w:t>
      </w:r>
    </w:p>
    <w:p w14:paraId="36EDAC2F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56F34D6E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4EEE644E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  <w:r w:rsidRPr="008E4E68">
        <w:rPr>
          <w:rFonts w:eastAsia="Times New Roman" w:cstheme="minorHAnsi"/>
          <w:b/>
          <w:spacing w:val="4"/>
          <w:szCs w:val="20"/>
          <w:lang w:eastAsia="nl-NL"/>
        </w:rPr>
        <w:t>COMBINANT 2:</w:t>
      </w:r>
    </w:p>
    <w:p w14:paraId="2A8ADB08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</w:p>
    <w:p w14:paraId="2C017B74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……………………………………………………………………………………………………….… (NAAM ONDERNEMING)</w:t>
      </w:r>
    </w:p>
    <w:p w14:paraId="4FE9D7CC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590891F6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..…………………………………………………………………  (ADRES EN PLAATS VAN STATUTAIRE VESTIGING)</w:t>
      </w:r>
    </w:p>
    <w:p w14:paraId="38D476F0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49E3B698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.………………………………………………………………….. (NAAM RECHTSGELDIGE VERTEGENWOORDIGER)</w:t>
      </w:r>
    </w:p>
    <w:p w14:paraId="3FE0C42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2CD1EB54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lastRenderedPageBreak/>
        <w:t>….…………………………………………………………………………………..……………………….. (PLAATS EN DATUM)</w:t>
      </w:r>
    </w:p>
    <w:p w14:paraId="0C3DC338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3876FCAF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 xml:space="preserve">Deze </w:t>
      </w:r>
      <w:proofErr w:type="spellStart"/>
      <w:r w:rsidRPr="008E4E68">
        <w:rPr>
          <w:rFonts w:eastAsia="Times New Roman" w:cstheme="minorHAnsi"/>
          <w:spacing w:val="4"/>
          <w:szCs w:val="20"/>
          <w:lang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eastAsia="nl-NL"/>
        </w:rPr>
        <w:t xml:space="preserve"> zal de volgende werkzaamheden uitvoeren: </w:t>
      </w:r>
    </w:p>
    <w:p w14:paraId="47C88809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73179F8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4FEB36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50FF697B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717E7F0E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…………………..……………………………………………………………………………………………….. (HANDTEKENING)</w:t>
      </w:r>
    </w:p>
    <w:p w14:paraId="1CDD2117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</w:p>
    <w:p w14:paraId="6A4B437F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</w:p>
    <w:p w14:paraId="64695EAA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</w:p>
    <w:p w14:paraId="39617F71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</w:p>
    <w:p w14:paraId="6C62EA2A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  <w:r w:rsidRPr="008E4E68">
        <w:rPr>
          <w:rFonts w:eastAsia="Times New Roman" w:cstheme="minorHAnsi"/>
          <w:b/>
          <w:spacing w:val="4"/>
          <w:szCs w:val="20"/>
          <w:lang w:eastAsia="nl-NL"/>
        </w:rPr>
        <w:t>COMBINANT 3:</w:t>
      </w:r>
    </w:p>
    <w:p w14:paraId="29BE3E7A" w14:textId="77777777" w:rsidR="00400084" w:rsidRPr="008E4E68" w:rsidRDefault="00400084" w:rsidP="00400084">
      <w:pPr>
        <w:ind w:left="1985"/>
        <w:rPr>
          <w:rFonts w:eastAsia="Times New Roman" w:cstheme="minorHAnsi"/>
          <w:b/>
          <w:spacing w:val="4"/>
          <w:szCs w:val="20"/>
          <w:lang w:eastAsia="nl-NL"/>
        </w:rPr>
      </w:pPr>
    </w:p>
    <w:p w14:paraId="026F937C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……………………………………………………………………………………………………….… (NAAM ONDERNEMING)</w:t>
      </w:r>
    </w:p>
    <w:p w14:paraId="0D79A244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0E52B03F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..…………………………………………………………………  (ADRES EN PLAATS VAN STATUTAIRE VESTIGING)</w:t>
      </w:r>
    </w:p>
    <w:p w14:paraId="15402B71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59CF5DA0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.………………………………………………………………….. (NAAM RECHTSGELDIGE VERTEGENWOORDIGER)</w:t>
      </w:r>
    </w:p>
    <w:p w14:paraId="03479939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6CCDC7DE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….…………………………………………………………………………………..……………………….. (PLAATS EN DATUM)</w:t>
      </w:r>
    </w:p>
    <w:p w14:paraId="2D79774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27E1B14A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 xml:space="preserve">Deze </w:t>
      </w:r>
      <w:proofErr w:type="spellStart"/>
      <w:r w:rsidRPr="008E4E68">
        <w:rPr>
          <w:rFonts w:eastAsia="Times New Roman" w:cstheme="minorHAnsi"/>
          <w:spacing w:val="4"/>
          <w:szCs w:val="20"/>
          <w:lang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eastAsia="nl-NL"/>
        </w:rPr>
        <w:t xml:space="preserve"> zal de volgende werkzaamheden uitvoeren: </w:t>
      </w:r>
    </w:p>
    <w:p w14:paraId="185B3D33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7F4794C8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23B2E4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0C92C6F3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75E6FDF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>…………………..……………………………………………………………………………………………….. (HANDTEKENING)</w:t>
      </w:r>
    </w:p>
    <w:p w14:paraId="39A9D495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434D28AD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021E58CE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</w:p>
    <w:p w14:paraId="61419626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 xml:space="preserve">Als gevolmachtigde van De Combinatie zal optreden (aanvinken wat van toepassing is): </w:t>
      </w:r>
    </w:p>
    <w:p w14:paraId="2C2A1C4E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  <w:r w:rsidRPr="008E4E68">
        <w:rPr>
          <w:rFonts w:eastAsia="Times New Roman" w:cstheme="minorHAnsi"/>
          <w:spacing w:val="4"/>
          <w:szCs w:val="20"/>
          <w:lang w:val="en-US" w:eastAsia="nl-NL"/>
        </w:rPr>
        <w:t>O</w:t>
      </w:r>
      <w:r w:rsidRPr="008E4E68">
        <w:rPr>
          <w:rFonts w:eastAsia="Times New Roman" w:cstheme="minorHAnsi"/>
          <w:spacing w:val="4"/>
          <w:szCs w:val="20"/>
          <w:lang w:val="en-US" w:eastAsia="nl-NL"/>
        </w:rPr>
        <w:tab/>
      </w:r>
      <w:proofErr w:type="spellStart"/>
      <w:r w:rsidRPr="008E4E68">
        <w:rPr>
          <w:rFonts w:eastAsia="Times New Roman" w:cstheme="minorHAnsi"/>
          <w:spacing w:val="4"/>
          <w:szCs w:val="20"/>
          <w:lang w:val="en-US"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val="en-US" w:eastAsia="nl-NL"/>
        </w:rPr>
        <w:t xml:space="preserve"> 1 </w:t>
      </w:r>
    </w:p>
    <w:p w14:paraId="668CA769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  <w:r w:rsidRPr="008E4E68">
        <w:rPr>
          <w:rFonts w:eastAsia="Times New Roman" w:cstheme="minorHAnsi"/>
          <w:spacing w:val="4"/>
          <w:szCs w:val="20"/>
          <w:lang w:val="en-US" w:eastAsia="nl-NL"/>
        </w:rPr>
        <w:t>O</w:t>
      </w:r>
      <w:r w:rsidRPr="008E4E68">
        <w:rPr>
          <w:rFonts w:eastAsia="Times New Roman" w:cstheme="minorHAnsi"/>
          <w:spacing w:val="4"/>
          <w:szCs w:val="20"/>
          <w:lang w:val="en-US" w:eastAsia="nl-NL"/>
        </w:rPr>
        <w:tab/>
      </w:r>
      <w:proofErr w:type="spellStart"/>
      <w:r w:rsidRPr="008E4E68">
        <w:rPr>
          <w:rFonts w:eastAsia="Times New Roman" w:cstheme="minorHAnsi"/>
          <w:spacing w:val="4"/>
          <w:szCs w:val="20"/>
          <w:lang w:val="en-US"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val="en-US" w:eastAsia="nl-NL"/>
        </w:rPr>
        <w:t xml:space="preserve"> 2 </w:t>
      </w:r>
    </w:p>
    <w:p w14:paraId="3CFF677F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  <w:r w:rsidRPr="008E4E68">
        <w:rPr>
          <w:rFonts w:eastAsia="Times New Roman" w:cstheme="minorHAnsi"/>
          <w:spacing w:val="4"/>
          <w:szCs w:val="20"/>
          <w:lang w:val="en-US" w:eastAsia="nl-NL"/>
        </w:rPr>
        <w:t>O</w:t>
      </w:r>
      <w:r w:rsidRPr="008E4E68">
        <w:rPr>
          <w:rFonts w:eastAsia="Times New Roman" w:cstheme="minorHAnsi"/>
          <w:spacing w:val="4"/>
          <w:szCs w:val="20"/>
          <w:lang w:val="en-US" w:eastAsia="nl-NL"/>
        </w:rPr>
        <w:tab/>
      </w:r>
      <w:proofErr w:type="spellStart"/>
      <w:r w:rsidRPr="008E4E68">
        <w:rPr>
          <w:rFonts w:eastAsia="Times New Roman" w:cstheme="minorHAnsi"/>
          <w:spacing w:val="4"/>
          <w:szCs w:val="20"/>
          <w:lang w:val="en-US"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val="en-US" w:eastAsia="nl-NL"/>
        </w:rPr>
        <w:t xml:space="preserve"> 3</w:t>
      </w:r>
    </w:p>
    <w:p w14:paraId="2D3252BF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</w:p>
    <w:p w14:paraId="7E9D3A88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</w:p>
    <w:p w14:paraId="70DB68BE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</w:p>
    <w:p w14:paraId="2C4E2C3F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eastAsia="nl-NL"/>
        </w:rPr>
      </w:pPr>
      <w:r w:rsidRPr="008E4E68">
        <w:rPr>
          <w:rFonts w:eastAsia="Times New Roman" w:cstheme="minorHAnsi"/>
          <w:spacing w:val="4"/>
          <w:szCs w:val="20"/>
          <w:lang w:eastAsia="nl-NL"/>
        </w:rPr>
        <w:t xml:space="preserve">Als penvoerder van De Combinatie zal optreden (aanvinken wat van toepassing is): </w:t>
      </w:r>
    </w:p>
    <w:p w14:paraId="4E04440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  <w:r w:rsidRPr="008E4E68">
        <w:rPr>
          <w:rFonts w:eastAsia="Times New Roman" w:cstheme="minorHAnsi"/>
          <w:spacing w:val="4"/>
          <w:szCs w:val="20"/>
          <w:lang w:val="en-US" w:eastAsia="nl-NL"/>
        </w:rPr>
        <w:t>O</w:t>
      </w:r>
      <w:r w:rsidRPr="008E4E68">
        <w:rPr>
          <w:rFonts w:eastAsia="Times New Roman" w:cstheme="minorHAnsi"/>
          <w:spacing w:val="4"/>
          <w:szCs w:val="20"/>
          <w:lang w:val="en-US" w:eastAsia="nl-NL"/>
        </w:rPr>
        <w:tab/>
      </w:r>
      <w:proofErr w:type="spellStart"/>
      <w:r w:rsidRPr="008E4E68">
        <w:rPr>
          <w:rFonts w:eastAsia="Times New Roman" w:cstheme="minorHAnsi"/>
          <w:spacing w:val="4"/>
          <w:szCs w:val="20"/>
          <w:lang w:val="en-US"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val="en-US" w:eastAsia="nl-NL"/>
        </w:rPr>
        <w:t xml:space="preserve"> 1 </w:t>
      </w:r>
    </w:p>
    <w:p w14:paraId="14B2A3E7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  <w:r w:rsidRPr="008E4E68">
        <w:rPr>
          <w:rFonts w:eastAsia="Times New Roman" w:cstheme="minorHAnsi"/>
          <w:spacing w:val="4"/>
          <w:szCs w:val="20"/>
          <w:lang w:val="en-US" w:eastAsia="nl-NL"/>
        </w:rPr>
        <w:t>O</w:t>
      </w:r>
      <w:r w:rsidRPr="008E4E68">
        <w:rPr>
          <w:rFonts w:eastAsia="Times New Roman" w:cstheme="minorHAnsi"/>
          <w:spacing w:val="4"/>
          <w:szCs w:val="20"/>
          <w:lang w:val="en-US" w:eastAsia="nl-NL"/>
        </w:rPr>
        <w:tab/>
      </w:r>
      <w:proofErr w:type="spellStart"/>
      <w:r w:rsidRPr="008E4E68">
        <w:rPr>
          <w:rFonts w:eastAsia="Times New Roman" w:cstheme="minorHAnsi"/>
          <w:spacing w:val="4"/>
          <w:szCs w:val="20"/>
          <w:lang w:val="en-US"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val="en-US" w:eastAsia="nl-NL"/>
        </w:rPr>
        <w:t xml:space="preserve"> 2 </w:t>
      </w:r>
    </w:p>
    <w:p w14:paraId="244682DA" w14:textId="77777777" w:rsidR="00400084" w:rsidRPr="008E4E68" w:rsidRDefault="00400084" w:rsidP="00400084">
      <w:pPr>
        <w:ind w:left="1985"/>
        <w:rPr>
          <w:rFonts w:eastAsia="Times New Roman" w:cstheme="minorHAnsi"/>
          <w:spacing w:val="4"/>
          <w:szCs w:val="20"/>
          <w:lang w:val="en-US" w:eastAsia="nl-NL"/>
        </w:rPr>
      </w:pPr>
      <w:r w:rsidRPr="008E4E68">
        <w:rPr>
          <w:rFonts w:eastAsia="Times New Roman" w:cstheme="minorHAnsi"/>
          <w:spacing w:val="4"/>
          <w:szCs w:val="20"/>
          <w:lang w:val="en-US" w:eastAsia="nl-NL"/>
        </w:rPr>
        <w:t>O</w:t>
      </w:r>
      <w:r w:rsidRPr="008E4E68">
        <w:rPr>
          <w:rFonts w:eastAsia="Times New Roman" w:cstheme="minorHAnsi"/>
          <w:spacing w:val="4"/>
          <w:szCs w:val="20"/>
          <w:lang w:val="en-US" w:eastAsia="nl-NL"/>
        </w:rPr>
        <w:tab/>
      </w:r>
      <w:proofErr w:type="spellStart"/>
      <w:r w:rsidRPr="008E4E68">
        <w:rPr>
          <w:rFonts w:eastAsia="Times New Roman" w:cstheme="minorHAnsi"/>
          <w:spacing w:val="4"/>
          <w:szCs w:val="20"/>
          <w:lang w:val="en-US" w:eastAsia="nl-NL"/>
        </w:rPr>
        <w:t>Combinant</w:t>
      </w:r>
      <w:proofErr w:type="spellEnd"/>
      <w:r w:rsidRPr="008E4E68">
        <w:rPr>
          <w:rFonts w:eastAsia="Times New Roman" w:cstheme="minorHAnsi"/>
          <w:spacing w:val="4"/>
          <w:szCs w:val="20"/>
          <w:lang w:val="en-US" w:eastAsia="nl-NL"/>
        </w:rPr>
        <w:t xml:space="preserve"> 3</w:t>
      </w:r>
    </w:p>
    <w:p w14:paraId="576BABB4" w14:textId="77777777" w:rsidR="00F91A8A" w:rsidRPr="00400084" w:rsidRDefault="00F91A8A" w:rsidP="00BA1B56">
      <w:pPr>
        <w:rPr>
          <w:lang w:val="en-US"/>
        </w:rPr>
      </w:pPr>
    </w:p>
    <w:sectPr w:rsidR="00F91A8A" w:rsidRPr="004000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941727" w14:textId="77777777" w:rsidR="00400084" w:rsidRDefault="00400084" w:rsidP="00F91A8A">
      <w:pPr>
        <w:spacing w:line="240" w:lineRule="auto"/>
      </w:pPr>
      <w:r>
        <w:separator/>
      </w:r>
    </w:p>
  </w:endnote>
  <w:endnote w:type="continuationSeparator" w:id="0">
    <w:p w14:paraId="2482A592" w14:textId="77777777" w:rsidR="00400084" w:rsidRDefault="00400084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5B706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4B8EE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2BF30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6F4ED" w14:textId="77777777" w:rsidR="00400084" w:rsidRDefault="00400084" w:rsidP="00F91A8A">
      <w:pPr>
        <w:spacing w:line="240" w:lineRule="auto"/>
      </w:pPr>
      <w:r>
        <w:separator/>
      </w:r>
    </w:p>
  </w:footnote>
  <w:footnote w:type="continuationSeparator" w:id="0">
    <w:p w14:paraId="14AA3044" w14:textId="77777777" w:rsidR="00400084" w:rsidRDefault="00400084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E3440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B2A42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991460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84"/>
    <w:rsid w:val="000E27D1"/>
    <w:rsid w:val="00183BFF"/>
    <w:rsid w:val="00186254"/>
    <w:rsid w:val="00400084"/>
    <w:rsid w:val="005355A5"/>
    <w:rsid w:val="0063599E"/>
    <w:rsid w:val="00747D8B"/>
    <w:rsid w:val="007D034A"/>
    <w:rsid w:val="00A9425F"/>
    <w:rsid w:val="00BA1B56"/>
    <w:rsid w:val="00C4694D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6B3F"/>
  <w15:chartTrackingRefBased/>
  <w15:docId w15:val="{027F3BC5-39DC-4D1C-83CE-6AF81DE4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008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Geerts, Henk</dc:creator>
  <cp:keywords/>
  <dc:description/>
  <cp:lastModifiedBy>Geerts, Henk</cp:lastModifiedBy>
  <cp:revision>1</cp:revision>
  <dcterms:created xsi:type="dcterms:W3CDTF">2021-08-19T11:45:00Z</dcterms:created>
  <dcterms:modified xsi:type="dcterms:W3CDTF">2021-08-19T11:47:00Z</dcterms:modified>
</cp:coreProperties>
</file>