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759DC7" w14:textId="77777777" w:rsidR="00961328" w:rsidRPr="008E4E68" w:rsidRDefault="00961328" w:rsidP="00961328">
      <w:pPr>
        <w:keepNext/>
        <w:spacing w:after="480"/>
        <w:ind w:left="1701"/>
        <w:outlineLvl w:val="0"/>
        <w:rPr>
          <w:rFonts w:eastAsia="Times New Roman" w:cstheme="minorHAnsi"/>
          <w:b/>
          <w:snapToGrid w:val="0"/>
          <w:sz w:val="28"/>
          <w:szCs w:val="28"/>
          <w:lang w:eastAsia="nl-NL"/>
        </w:rPr>
      </w:pPr>
      <w:bookmarkStart w:id="0" w:name="_GoBack"/>
      <w:bookmarkStart w:id="1" w:name="_Toc40455994"/>
      <w:bookmarkStart w:id="2" w:name="_Toc79484210"/>
      <w:bookmarkStart w:id="3" w:name="_Hlk40449328"/>
      <w:bookmarkEnd w:id="0"/>
      <w:r w:rsidRPr="008E4E68">
        <w:rPr>
          <w:rFonts w:eastAsia="Times New Roman" w:cstheme="minorHAnsi"/>
          <w:b/>
          <w:snapToGrid w:val="0"/>
          <w:sz w:val="28"/>
          <w:szCs w:val="28"/>
          <w:lang w:eastAsia="nl-NL"/>
        </w:rPr>
        <w:t>Bijlage – 2 - Model Wederzijdse verklaring, beroep op derden</w:t>
      </w:r>
      <w:bookmarkEnd w:id="1"/>
      <w:bookmarkEnd w:id="2"/>
    </w:p>
    <w:p w14:paraId="6F32A95E" w14:textId="1F5D5768" w:rsidR="00961328" w:rsidRDefault="00961328" w:rsidP="00961328">
      <w:pPr>
        <w:ind w:left="1985"/>
        <w:rPr>
          <w:rFonts w:eastAsia="Times New Roman" w:cstheme="minorHAnsi"/>
          <w:spacing w:val="4"/>
          <w:szCs w:val="20"/>
          <w:lang w:eastAsia="nl-NL"/>
        </w:rPr>
      </w:pPr>
      <w:r w:rsidRPr="008E4E68">
        <w:rPr>
          <w:rFonts w:eastAsia="Times New Roman" w:cstheme="minorHAnsi"/>
          <w:spacing w:val="4"/>
          <w:szCs w:val="20"/>
          <w:lang w:eastAsia="nl-NL"/>
        </w:rPr>
        <w:t>Inzake de aanbesteding conform de Europese openbare procedure betreffende het project:</w:t>
      </w:r>
    </w:p>
    <w:p w14:paraId="5AEF0539" w14:textId="77777777" w:rsidR="00961328" w:rsidRPr="008E4E68" w:rsidRDefault="00961328" w:rsidP="00961328">
      <w:pPr>
        <w:ind w:left="1985"/>
        <w:rPr>
          <w:rFonts w:eastAsia="Times New Roman" w:cstheme="minorHAnsi"/>
          <w:spacing w:val="4"/>
          <w:szCs w:val="20"/>
          <w:lang w:eastAsia="nl-NL"/>
        </w:rPr>
      </w:pPr>
    </w:p>
    <w:p w14:paraId="75A4673F" w14:textId="77777777" w:rsidR="00961328" w:rsidRPr="00961328" w:rsidRDefault="00961328" w:rsidP="00961328">
      <w:pPr>
        <w:tabs>
          <w:tab w:val="left" w:pos="1843"/>
        </w:tabs>
        <w:jc w:val="center"/>
        <w:rPr>
          <w:rFonts w:ascii="Calibri" w:eastAsia="Times New Roman" w:hAnsi="Calibri" w:cs="Times New Roman"/>
          <w:b/>
          <w:spacing w:val="4"/>
          <w:sz w:val="28"/>
          <w:szCs w:val="28"/>
          <w:lang w:eastAsia="nl-NL"/>
        </w:rPr>
      </w:pPr>
      <w:bookmarkStart w:id="4" w:name="_Hlk43135124"/>
      <w:r w:rsidRPr="00961328">
        <w:rPr>
          <w:rFonts w:ascii="Calibri" w:eastAsia="Times New Roman" w:hAnsi="Calibri" w:cs="Times New Roman"/>
          <w:b/>
          <w:spacing w:val="4"/>
          <w:sz w:val="28"/>
          <w:szCs w:val="28"/>
          <w:lang w:eastAsia="nl-NL"/>
        </w:rPr>
        <w:t>Onderzoek en herstel foutief aangesloten rioolaansluitingen 2022-2024</w:t>
      </w:r>
    </w:p>
    <w:bookmarkEnd w:id="4"/>
    <w:p w14:paraId="4345BA19" w14:textId="5B9E6772" w:rsidR="00961328" w:rsidRPr="008E4E68" w:rsidRDefault="00961328" w:rsidP="00961328">
      <w:pPr>
        <w:ind w:left="1985"/>
        <w:rPr>
          <w:rFonts w:eastAsia="Times New Roman" w:cstheme="minorHAnsi"/>
          <w:b/>
          <w:spacing w:val="4"/>
          <w:szCs w:val="20"/>
          <w:lang w:eastAsia="nl-NL"/>
        </w:rPr>
      </w:pPr>
      <w:r>
        <w:rPr>
          <w:rFonts w:eastAsia="Times New Roman" w:cstheme="minorHAnsi"/>
          <w:b/>
          <w:spacing w:val="4"/>
          <w:szCs w:val="20"/>
          <w:lang w:eastAsia="nl-NL"/>
        </w:rPr>
        <w:t xml:space="preserve">                        </w:t>
      </w:r>
      <w:r w:rsidRPr="008E4E68">
        <w:rPr>
          <w:rFonts w:eastAsia="Times New Roman" w:cstheme="minorHAnsi"/>
          <w:b/>
          <w:spacing w:val="4"/>
          <w:szCs w:val="20"/>
          <w:lang w:eastAsia="nl-NL"/>
        </w:rPr>
        <w:t xml:space="preserve">met projectnummer </w:t>
      </w:r>
      <w:r>
        <w:rPr>
          <w:rFonts w:eastAsia="Times New Roman" w:cstheme="minorHAnsi"/>
          <w:b/>
          <w:spacing w:val="4"/>
          <w:szCs w:val="20"/>
          <w:lang w:eastAsia="nl-NL"/>
        </w:rPr>
        <w:t>30007813</w:t>
      </w:r>
    </w:p>
    <w:p w14:paraId="65012E71" w14:textId="77777777" w:rsidR="00961328" w:rsidRPr="008E4E68" w:rsidRDefault="00961328" w:rsidP="00961328">
      <w:pPr>
        <w:ind w:left="1985"/>
        <w:rPr>
          <w:rFonts w:eastAsia="Times New Roman" w:cstheme="minorHAnsi"/>
          <w:spacing w:val="4"/>
          <w:sz w:val="17"/>
          <w:szCs w:val="20"/>
          <w:lang w:eastAsia="nl-NL"/>
        </w:rPr>
      </w:pPr>
    </w:p>
    <w:tbl>
      <w:tblPr>
        <w:tblStyle w:val="Tabelraster1"/>
        <w:tblW w:w="9923" w:type="dxa"/>
        <w:tblInd w:w="108" w:type="dxa"/>
        <w:tblLook w:val="04A0" w:firstRow="1" w:lastRow="0" w:firstColumn="1" w:lastColumn="0" w:noHBand="0" w:noVBand="1"/>
      </w:tblPr>
      <w:tblGrid>
        <w:gridCol w:w="3119"/>
        <w:gridCol w:w="6804"/>
      </w:tblGrid>
      <w:tr w:rsidR="00961328" w:rsidRPr="008E4E68" w14:paraId="44422BBD" w14:textId="77777777" w:rsidTr="009E1DD5">
        <w:tc>
          <w:tcPr>
            <w:tcW w:w="3119" w:type="dxa"/>
          </w:tcPr>
          <w:p w14:paraId="795F8B53" w14:textId="77777777" w:rsidR="00961328" w:rsidRPr="008E4E68" w:rsidRDefault="00961328" w:rsidP="009E1DD5">
            <w:pPr>
              <w:spacing w:after="200" w:line="276" w:lineRule="auto"/>
              <w:ind w:right="-20"/>
              <w:rPr>
                <w:rFonts w:eastAsia="Verdana" w:cstheme="minorHAnsi"/>
                <w:spacing w:val="-1"/>
                <w:sz w:val="22"/>
              </w:rPr>
            </w:pPr>
            <w:r w:rsidRPr="008E4E68">
              <w:rPr>
                <w:rFonts w:eastAsia="Verdana" w:cstheme="minorHAnsi"/>
                <w:spacing w:val="-1"/>
                <w:sz w:val="22"/>
              </w:rPr>
              <w:t>Bedrijfsnaam Inschrijver:</w:t>
            </w:r>
          </w:p>
        </w:tc>
        <w:tc>
          <w:tcPr>
            <w:tcW w:w="6804" w:type="dxa"/>
          </w:tcPr>
          <w:p w14:paraId="6170ED08" w14:textId="77777777" w:rsidR="00961328" w:rsidRPr="008E4E68" w:rsidRDefault="00961328" w:rsidP="009E1DD5">
            <w:pPr>
              <w:spacing w:after="200" w:line="276" w:lineRule="auto"/>
              <w:ind w:right="-20"/>
              <w:rPr>
                <w:rFonts w:eastAsia="Verdana" w:cstheme="minorHAnsi"/>
                <w:spacing w:val="-1"/>
                <w:sz w:val="22"/>
              </w:rPr>
            </w:pPr>
          </w:p>
        </w:tc>
      </w:tr>
    </w:tbl>
    <w:p w14:paraId="3994D7B7" w14:textId="77777777" w:rsidR="00961328" w:rsidRPr="008E4E68" w:rsidRDefault="00961328" w:rsidP="00961328">
      <w:pPr>
        <w:spacing w:before="76" w:line="592" w:lineRule="exact"/>
        <w:ind w:right="2722"/>
        <w:rPr>
          <w:rFonts w:eastAsia="Verdana" w:cstheme="minorHAnsi"/>
          <w:spacing w:val="2"/>
          <w:szCs w:val="20"/>
          <w:lang w:eastAsia="nl-NL"/>
        </w:rPr>
      </w:pPr>
      <w:r w:rsidRPr="008E4E68">
        <w:rPr>
          <w:rFonts w:eastAsia="Verdana" w:cstheme="minorHAnsi"/>
          <w:spacing w:val="1"/>
          <w:szCs w:val="20"/>
          <w:lang w:eastAsia="nl-NL"/>
        </w:rPr>
        <w:t>Te</w:t>
      </w:r>
      <w:r w:rsidRPr="008E4E68">
        <w:rPr>
          <w:rFonts w:eastAsia="Verdana" w:cstheme="minorHAnsi"/>
          <w:spacing w:val="4"/>
          <w:szCs w:val="20"/>
          <w:lang w:eastAsia="nl-NL"/>
        </w:rPr>
        <w:t>r</w:t>
      </w:r>
      <w:r w:rsidRPr="008E4E68">
        <w:rPr>
          <w:rFonts w:eastAsia="Verdana" w:cstheme="minorHAnsi"/>
          <w:spacing w:val="-1"/>
          <w:szCs w:val="20"/>
          <w:lang w:eastAsia="nl-NL"/>
        </w:rPr>
        <w:t xml:space="preserve"> z</w:t>
      </w:r>
      <w:r w:rsidRPr="008E4E68">
        <w:rPr>
          <w:rFonts w:eastAsia="Verdana" w:cstheme="minorHAnsi"/>
          <w:spacing w:val="4"/>
          <w:szCs w:val="20"/>
          <w:lang w:eastAsia="nl-NL"/>
        </w:rPr>
        <w:t>a</w:t>
      </w:r>
      <w:r w:rsidRPr="008E4E68">
        <w:rPr>
          <w:rFonts w:eastAsia="Verdana" w:cstheme="minorHAnsi"/>
          <w:spacing w:val="-1"/>
          <w:szCs w:val="20"/>
          <w:lang w:eastAsia="nl-NL"/>
        </w:rPr>
        <w:t>k</w:t>
      </w:r>
      <w:r w:rsidRPr="008E4E68">
        <w:rPr>
          <w:rFonts w:eastAsia="Verdana" w:cstheme="minorHAnsi"/>
          <w:spacing w:val="4"/>
          <w:szCs w:val="20"/>
          <w:lang w:eastAsia="nl-NL"/>
        </w:rPr>
        <w:t>e</w:t>
      </w:r>
      <w:r w:rsidRPr="008E4E68">
        <w:rPr>
          <w:rFonts w:eastAsia="Verdana" w:cstheme="minorHAnsi"/>
          <w:spacing w:val="2"/>
          <w:szCs w:val="20"/>
          <w:lang w:eastAsia="nl-NL"/>
        </w:rPr>
        <w:t xml:space="preserve"> </w:t>
      </w:r>
      <w:r w:rsidRPr="008E4E68">
        <w:rPr>
          <w:rFonts w:eastAsia="Verdana" w:cstheme="minorHAnsi"/>
          <w:spacing w:val="-1"/>
          <w:szCs w:val="20"/>
          <w:lang w:eastAsia="nl-NL"/>
        </w:rPr>
        <w:t>v</w:t>
      </w:r>
      <w:r w:rsidRPr="008E4E68">
        <w:rPr>
          <w:rFonts w:eastAsia="Verdana" w:cstheme="minorHAnsi"/>
          <w:spacing w:val="2"/>
          <w:szCs w:val="20"/>
          <w:lang w:eastAsia="nl-NL"/>
        </w:rPr>
        <w:t>a</w:t>
      </w:r>
      <w:r w:rsidRPr="008E4E68">
        <w:rPr>
          <w:rFonts w:eastAsia="Verdana" w:cstheme="minorHAnsi"/>
          <w:spacing w:val="4"/>
          <w:szCs w:val="20"/>
          <w:lang w:eastAsia="nl-NL"/>
        </w:rPr>
        <w:t>n</w:t>
      </w:r>
      <w:r w:rsidRPr="008E4E68">
        <w:rPr>
          <w:rFonts w:eastAsia="Verdana" w:cstheme="minorHAnsi"/>
          <w:spacing w:val="-5"/>
          <w:szCs w:val="20"/>
          <w:lang w:eastAsia="nl-NL"/>
        </w:rPr>
        <w:t xml:space="preserve"> </w:t>
      </w:r>
      <w:r w:rsidRPr="008E4E68">
        <w:rPr>
          <w:rFonts w:eastAsia="Verdana" w:cstheme="minorHAnsi"/>
          <w:spacing w:val="1"/>
          <w:szCs w:val="20"/>
          <w:lang w:eastAsia="nl-NL"/>
        </w:rPr>
        <w:t>de</w:t>
      </w:r>
      <w:r w:rsidRPr="008E4E68">
        <w:rPr>
          <w:rFonts w:eastAsia="Verdana" w:cstheme="minorHAnsi"/>
          <w:spacing w:val="-1"/>
          <w:szCs w:val="20"/>
          <w:lang w:eastAsia="nl-NL"/>
        </w:rPr>
        <w:t>z</w:t>
      </w:r>
      <w:r w:rsidRPr="008E4E68">
        <w:rPr>
          <w:rFonts w:eastAsia="Verdana" w:cstheme="minorHAnsi"/>
          <w:spacing w:val="4"/>
          <w:szCs w:val="20"/>
          <w:lang w:eastAsia="nl-NL"/>
        </w:rPr>
        <w:t>e</w:t>
      </w:r>
      <w:r w:rsidRPr="008E4E68">
        <w:rPr>
          <w:rFonts w:eastAsia="Verdana" w:cstheme="minorHAnsi"/>
          <w:spacing w:val="2"/>
          <w:szCs w:val="20"/>
          <w:lang w:eastAsia="nl-NL"/>
        </w:rPr>
        <w:t xml:space="preserve"> </w:t>
      </w:r>
      <w:r w:rsidRPr="008E4E68">
        <w:rPr>
          <w:rFonts w:eastAsia="Verdana" w:cstheme="minorHAnsi"/>
          <w:spacing w:val="4"/>
          <w:szCs w:val="20"/>
          <w:lang w:eastAsia="nl-NL"/>
        </w:rPr>
        <w:t xml:space="preserve">Inschrijving </w:t>
      </w:r>
      <w:r w:rsidRPr="008E4E68">
        <w:rPr>
          <w:rFonts w:eastAsia="Verdana" w:cstheme="minorHAnsi"/>
          <w:spacing w:val="-1"/>
          <w:szCs w:val="20"/>
          <w:lang w:eastAsia="nl-NL"/>
        </w:rPr>
        <w:t>v</w:t>
      </w:r>
      <w:r w:rsidRPr="008E4E68">
        <w:rPr>
          <w:rFonts w:eastAsia="Verdana" w:cstheme="minorHAnsi"/>
          <w:spacing w:val="1"/>
          <w:szCs w:val="20"/>
          <w:lang w:eastAsia="nl-NL"/>
        </w:rPr>
        <w:t>e</w:t>
      </w:r>
      <w:r w:rsidRPr="008E4E68">
        <w:rPr>
          <w:rFonts w:eastAsia="Verdana" w:cstheme="minorHAnsi"/>
          <w:spacing w:val="4"/>
          <w:szCs w:val="20"/>
          <w:lang w:eastAsia="nl-NL"/>
        </w:rPr>
        <w:t>r</w:t>
      </w:r>
      <w:r w:rsidRPr="008E4E68">
        <w:rPr>
          <w:rFonts w:eastAsia="Verdana" w:cstheme="minorHAnsi"/>
          <w:spacing w:val="1"/>
          <w:szCs w:val="20"/>
          <w:lang w:eastAsia="nl-NL"/>
        </w:rPr>
        <w:t>tegen</w:t>
      </w:r>
      <w:r w:rsidRPr="008E4E68">
        <w:rPr>
          <w:rFonts w:eastAsia="Verdana" w:cstheme="minorHAnsi"/>
          <w:spacing w:val="-3"/>
          <w:szCs w:val="20"/>
          <w:lang w:eastAsia="nl-NL"/>
        </w:rPr>
        <w:t>w</w:t>
      </w:r>
      <w:r w:rsidRPr="008E4E68">
        <w:rPr>
          <w:rFonts w:eastAsia="Verdana" w:cstheme="minorHAnsi"/>
          <w:spacing w:val="1"/>
          <w:szCs w:val="20"/>
          <w:lang w:eastAsia="nl-NL"/>
        </w:rPr>
        <w:t>oo</w:t>
      </w:r>
      <w:r w:rsidRPr="008E4E68">
        <w:rPr>
          <w:rFonts w:eastAsia="Verdana" w:cstheme="minorHAnsi"/>
          <w:spacing w:val="4"/>
          <w:szCs w:val="20"/>
          <w:lang w:eastAsia="nl-NL"/>
        </w:rPr>
        <w:t>r</w:t>
      </w:r>
      <w:r w:rsidRPr="008E4E68">
        <w:rPr>
          <w:rFonts w:eastAsia="Verdana" w:cstheme="minorHAnsi"/>
          <w:spacing w:val="1"/>
          <w:szCs w:val="20"/>
          <w:lang w:eastAsia="nl-NL"/>
        </w:rPr>
        <w:t>di</w:t>
      </w:r>
      <w:r w:rsidRPr="008E4E68">
        <w:rPr>
          <w:rFonts w:eastAsia="Verdana" w:cstheme="minorHAnsi"/>
          <w:spacing w:val="-2"/>
          <w:szCs w:val="20"/>
          <w:lang w:eastAsia="nl-NL"/>
        </w:rPr>
        <w:t>g</w:t>
      </w:r>
      <w:r w:rsidRPr="008E4E68">
        <w:rPr>
          <w:rFonts w:eastAsia="Verdana" w:cstheme="minorHAnsi"/>
          <w:spacing w:val="4"/>
          <w:szCs w:val="20"/>
          <w:lang w:eastAsia="nl-NL"/>
        </w:rPr>
        <w:t xml:space="preserve">d </w:t>
      </w:r>
      <w:r w:rsidRPr="008E4E68">
        <w:rPr>
          <w:rFonts w:eastAsia="Verdana" w:cstheme="minorHAnsi"/>
          <w:spacing w:val="1"/>
          <w:szCs w:val="20"/>
          <w:lang w:eastAsia="nl-NL"/>
        </w:rPr>
        <w:t>d</w:t>
      </w:r>
      <w:r w:rsidRPr="008E4E68">
        <w:rPr>
          <w:rFonts w:eastAsia="Verdana" w:cstheme="minorHAnsi"/>
          <w:spacing w:val="-1"/>
          <w:szCs w:val="20"/>
          <w:lang w:eastAsia="nl-NL"/>
        </w:rPr>
        <w:t>o</w:t>
      </w:r>
      <w:r w:rsidRPr="008E4E68">
        <w:rPr>
          <w:rFonts w:eastAsia="Verdana" w:cstheme="minorHAnsi"/>
          <w:spacing w:val="1"/>
          <w:szCs w:val="20"/>
          <w:lang w:eastAsia="nl-NL"/>
        </w:rPr>
        <w:t>o</w:t>
      </w:r>
      <w:r w:rsidRPr="008E4E68">
        <w:rPr>
          <w:rFonts w:eastAsia="Verdana" w:cstheme="minorHAnsi"/>
          <w:spacing w:val="2"/>
          <w:szCs w:val="20"/>
          <w:lang w:eastAsia="nl-NL"/>
        </w:rPr>
        <w:t xml:space="preserve">r: </w:t>
      </w:r>
    </w:p>
    <w:tbl>
      <w:tblPr>
        <w:tblStyle w:val="Tabelraster1"/>
        <w:tblW w:w="9923" w:type="dxa"/>
        <w:tblInd w:w="108" w:type="dxa"/>
        <w:tblLook w:val="04A0" w:firstRow="1" w:lastRow="0" w:firstColumn="1" w:lastColumn="0" w:noHBand="0" w:noVBand="1"/>
      </w:tblPr>
      <w:tblGrid>
        <w:gridCol w:w="3119"/>
        <w:gridCol w:w="6804"/>
      </w:tblGrid>
      <w:tr w:rsidR="00961328" w:rsidRPr="008E4E68" w14:paraId="09284628" w14:textId="77777777" w:rsidTr="009E1DD5">
        <w:tc>
          <w:tcPr>
            <w:tcW w:w="3119" w:type="dxa"/>
          </w:tcPr>
          <w:p w14:paraId="1E244A18" w14:textId="77777777" w:rsidR="00961328" w:rsidRPr="008E4E68" w:rsidRDefault="00961328" w:rsidP="009E1DD5">
            <w:pPr>
              <w:spacing w:after="200" w:line="276" w:lineRule="auto"/>
              <w:ind w:right="-20"/>
              <w:rPr>
                <w:rFonts w:eastAsia="Verdana" w:cstheme="minorHAnsi"/>
                <w:spacing w:val="-1"/>
                <w:sz w:val="22"/>
              </w:rPr>
            </w:pPr>
            <w:r w:rsidRPr="008E4E68">
              <w:rPr>
                <w:rFonts w:eastAsia="Verdana" w:cstheme="minorHAnsi"/>
                <w:spacing w:val="-1"/>
                <w:sz w:val="22"/>
              </w:rPr>
              <w:t>Naam:</w:t>
            </w:r>
          </w:p>
        </w:tc>
        <w:tc>
          <w:tcPr>
            <w:tcW w:w="6804" w:type="dxa"/>
          </w:tcPr>
          <w:p w14:paraId="713B408D" w14:textId="77777777" w:rsidR="00961328" w:rsidRPr="008E4E68" w:rsidRDefault="00961328" w:rsidP="009E1DD5">
            <w:pPr>
              <w:spacing w:after="200" w:line="276" w:lineRule="auto"/>
              <w:ind w:right="-20"/>
              <w:rPr>
                <w:rFonts w:eastAsia="Verdana" w:cstheme="minorHAnsi"/>
                <w:spacing w:val="-1"/>
                <w:sz w:val="22"/>
              </w:rPr>
            </w:pPr>
          </w:p>
        </w:tc>
      </w:tr>
      <w:tr w:rsidR="00961328" w:rsidRPr="008E4E68" w14:paraId="36AFAAD0" w14:textId="77777777" w:rsidTr="009E1DD5">
        <w:tc>
          <w:tcPr>
            <w:tcW w:w="3119" w:type="dxa"/>
          </w:tcPr>
          <w:p w14:paraId="6918136B" w14:textId="77777777" w:rsidR="00961328" w:rsidRPr="008E4E68" w:rsidRDefault="00961328" w:rsidP="009E1DD5">
            <w:pPr>
              <w:spacing w:after="200" w:line="276" w:lineRule="auto"/>
              <w:ind w:right="-20"/>
              <w:rPr>
                <w:rFonts w:eastAsia="Verdana" w:cstheme="minorHAnsi"/>
                <w:spacing w:val="-1"/>
                <w:sz w:val="22"/>
              </w:rPr>
            </w:pPr>
            <w:r w:rsidRPr="008E4E68">
              <w:rPr>
                <w:rFonts w:eastAsia="Verdana" w:cstheme="minorHAnsi"/>
                <w:spacing w:val="-1"/>
                <w:sz w:val="22"/>
              </w:rPr>
              <w:t>Functie</w:t>
            </w:r>
          </w:p>
        </w:tc>
        <w:tc>
          <w:tcPr>
            <w:tcW w:w="6804" w:type="dxa"/>
          </w:tcPr>
          <w:p w14:paraId="5BADD420" w14:textId="77777777" w:rsidR="00961328" w:rsidRPr="008E4E68" w:rsidRDefault="00961328" w:rsidP="009E1DD5">
            <w:pPr>
              <w:spacing w:after="200" w:line="276" w:lineRule="auto"/>
              <w:ind w:right="-20"/>
              <w:rPr>
                <w:rFonts w:eastAsia="Verdana" w:cstheme="minorHAnsi"/>
                <w:spacing w:val="-1"/>
                <w:sz w:val="22"/>
              </w:rPr>
            </w:pPr>
          </w:p>
        </w:tc>
      </w:tr>
    </w:tbl>
    <w:p w14:paraId="0C38C994" w14:textId="77777777" w:rsidR="00961328" w:rsidRPr="008E4E68" w:rsidRDefault="00961328" w:rsidP="00961328">
      <w:pPr>
        <w:spacing w:line="200" w:lineRule="exact"/>
        <w:rPr>
          <w:rFonts w:eastAsia="Times New Roman" w:cstheme="minorHAnsi"/>
          <w:spacing w:val="4"/>
          <w:szCs w:val="20"/>
          <w:lang w:eastAsia="nl-NL"/>
        </w:rPr>
      </w:pPr>
    </w:p>
    <w:p w14:paraId="7999E856" w14:textId="77777777" w:rsidR="00961328" w:rsidRPr="008E4E68" w:rsidRDefault="00961328" w:rsidP="00961328">
      <w:pPr>
        <w:spacing w:line="240" w:lineRule="auto"/>
        <w:ind w:right="-20"/>
        <w:rPr>
          <w:rFonts w:eastAsia="Verdana" w:cstheme="minorHAnsi"/>
          <w:spacing w:val="4"/>
          <w:szCs w:val="20"/>
          <w:lang w:eastAsia="nl-NL"/>
        </w:rPr>
      </w:pPr>
      <w:r w:rsidRPr="008E4E68">
        <w:rPr>
          <w:rFonts w:eastAsia="Verdana" w:cstheme="minorHAnsi"/>
          <w:spacing w:val="1"/>
          <w:szCs w:val="20"/>
          <w:lang w:eastAsia="nl-NL"/>
        </w:rPr>
        <w:t>Ve</w:t>
      </w:r>
      <w:r w:rsidRPr="008E4E68">
        <w:rPr>
          <w:rFonts w:eastAsia="Verdana" w:cstheme="minorHAnsi"/>
          <w:spacing w:val="4"/>
          <w:szCs w:val="20"/>
          <w:lang w:eastAsia="nl-NL"/>
        </w:rPr>
        <w:t>r</w:t>
      </w:r>
      <w:r w:rsidRPr="008E4E68">
        <w:rPr>
          <w:rFonts w:eastAsia="Verdana" w:cstheme="minorHAnsi"/>
          <w:spacing w:val="-1"/>
          <w:szCs w:val="20"/>
          <w:lang w:eastAsia="nl-NL"/>
        </w:rPr>
        <w:t>k</w:t>
      </w:r>
      <w:r w:rsidRPr="008E4E68">
        <w:rPr>
          <w:rFonts w:eastAsia="Verdana" w:cstheme="minorHAnsi"/>
          <w:spacing w:val="1"/>
          <w:szCs w:val="20"/>
          <w:lang w:eastAsia="nl-NL"/>
        </w:rPr>
        <w:t>l</w:t>
      </w:r>
      <w:r w:rsidRPr="008E4E68">
        <w:rPr>
          <w:rFonts w:eastAsia="Verdana" w:cstheme="minorHAnsi"/>
          <w:spacing w:val="2"/>
          <w:szCs w:val="20"/>
          <w:lang w:eastAsia="nl-NL"/>
        </w:rPr>
        <w:t>a</w:t>
      </w:r>
      <w:r w:rsidRPr="008E4E68">
        <w:rPr>
          <w:rFonts w:eastAsia="Verdana" w:cstheme="minorHAnsi"/>
          <w:spacing w:val="4"/>
          <w:szCs w:val="20"/>
          <w:lang w:eastAsia="nl-NL"/>
        </w:rPr>
        <w:t xml:space="preserve">art </w:t>
      </w:r>
      <w:r w:rsidRPr="008E4E68">
        <w:rPr>
          <w:rFonts w:eastAsia="Verdana" w:cstheme="minorHAnsi"/>
          <w:spacing w:val="-1"/>
          <w:szCs w:val="20"/>
          <w:lang w:eastAsia="nl-NL"/>
        </w:rPr>
        <w:t>h</w:t>
      </w:r>
      <w:r w:rsidRPr="008E4E68">
        <w:rPr>
          <w:rFonts w:eastAsia="Verdana" w:cstheme="minorHAnsi"/>
          <w:spacing w:val="1"/>
          <w:szCs w:val="20"/>
          <w:lang w:eastAsia="nl-NL"/>
        </w:rPr>
        <w:t>e</w:t>
      </w:r>
      <w:r w:rsidRPr="008E4E68">
        <w:rPr>
          <w:rFonts w:eastAsia="Verdana" w:cstheme="minorHAnsi"/>
          <w:spacing w:val="4"/>
          <w:szCs w:val="20"/>
          <w:lang w:eastAsia="nl-NL"/>
        </w:rPr>
        <w:t xml:space="preserve">t </w:t>
      </w:r>
      <w:r w:rsidRPr="008E4E68">
        <w:rPr>
          <w:rFonts w:eastAsia="Verdana" w:cstheme="minorHAnsi"/>
          <w:spacing w:val="-1"/>
          <w:szCs w:val="20"/>
          <w:lang w:eastAsia="nl-NL"/>
        </w:rPr>
        <w:t>vo</w:t>
      </w:r>
      <w:r w:rsidRPr="008E4E68">
        <w:rPr>
          <w:rFonts w:eastAsia="Verdana" w:cstheme="minorHAnsi"/>
          <w:spacing w:val="1"/>
          <w:szCs w:val="20"/>
          <w:lang w:eastAsia="nl-NL"/>
        </w:rPr>
        <w:t>lg</w:t>
      </w:r>
      <w:r w:rsidRPr="008E4E68">
        <w:rPr>
          <w:rFonts w:eastAsia="Verdana" w:cstheme="minorHAnsi"/>
          <w:spacing w:val="3"/>
          <w:szCs w:val="20"/>
          <w:lang w:eastAsia="nl-NL"/>
        </w:rPr>
        <w:t>e</w:t>
      </w:r>
      <w:r w:rsidRPr="008E4E68">
        <w:rPr>
          <w:rFonts w:eastAsia="Verdana" w:cstheme="minorHAnsi"/>
          <w:spacing w:val="-4"/>
          <w:szCs w:val="20"/>
          <w:lang w:eastAsia="nl-NL"/>
        </w:rPr>
        <w:t>n</w:t>
      </w:r>
      <w:r w:rsidRPr="008E4E68">
        <w:rPr>
          <w:rFonts w:eastAsia="Verdana" w:cstheme="minorHAnsi"/>
          <w:spacing w:val="1"/>
          <w:szCs w:val="20"/>
          <w:lang w:eastAsia="nl-NL"/>
        </w:rPr>
        <w:t>de</w:t>
      </w:r>
      <w:r w:rsidRPr="008E4E68">
        <w:rPr>
          <w:rFonts w:eastAsia="Verdana" w:cstheme="minorHAnsi"/>
          <w:spacing w:val="4"/>
          <w:szCs w:val="20"/>
          <w:lang w:eastAsia="nl-NL"/>
        </w:rPr>
        <w:t>:</w:t>
      </w:r>
      <w:r w:rsidRPr="008E4E68">
        <w:rPr>
          <w:rFonts w:eastAsia="Verdana" w:cstheme="minorHAnsi"/>
          <w:spacing w:val="4"/>
          <w:szCs w:val="20"/>
          <w:lang w:eastAsia="nl-NL"/>
        </w:rPr>
        <w:br/>
      </w:r>
    </w:p>
    <w:p w14:paraId="20732694" w14:textId="77777777" w:rsidR="00961328" w:rsidRPr="008E4E68" w:rsidRDefault="00961328" w:rsidP="00961328">
      <w:pPr>
        <w:numPr>
          <w:ilvl w:val="0"/>
          <w:numId w:val="1"/>
        </w:numPr>
        <w:spacing w:before="67" w:after="200" w:line="240" w:lineRule="auto"/>
        <w:ind w:right="-20"/>
        <w:rPr>
          <w:rFonts w:eastAsia="Verdana" w:cstheme="minorHAnsi"/>
          <w:spacing w:val="4"/>
          <w:szCs w:val="20"/>
          <w:lang w:eastAsia="nl-NL"/>
        </w:rPr>
      </w:pPr>
      <w:r w:rsidRPr="008E4E68">
        <w:rPr>
          <w:rFonts w:eastAsia="Verdana" w:cstheme="minorHAnsi"/>
          <w:spacing w:val="-5"/>
          <w:szCs w:val="20"/>
          <w:lang w:eastAsia="nl-NL"/>
        </w:rPr>
        <w:t>M</w:t>
      </w:r>
      <w:r w:rsidRPr="008E4E68">
        <w:rPr>
          <w:rFonts w:eastAsia="Verdana" w:cstheme="minorHAnsi"/>
          <w:spacing w:val="1"/>
          <w:szCs w:val="20"/>
          <w:lang w:eastAsia="nl-NL"/>
        </w:rPr>
        <w:t>e</w:t>
      </w:r>
      <w:r w:rsidRPr="008E4E68">
        <w:rPr>
          <w:rFonts w:eastAsia="Verdana" w:cstheme="minorHAnsi"/>
          <w:spacing w:val="4"/>
          <w:szCs w:val="20"/>
          <w:lang w:eastAsia="nl-NL"/>
        </w:rPr>
        <w:t>t</w:t>
      </w:r>
      <w:r w:rsidRPr="008E4E68">
        <w:rPr>
          <w:rFonts w:eastAsia="Verdana" w:cstheme="minorHAnsi"/>
          <w:spacing w:val="3"/>
          <w:szCs w:val="20"/>
          <w:lang w:eastAsia="nl-NL"/>
        </w:rPr>
        <w:t xml:space="preserve"> </w:t>
      </w:r>
      <w:r w:rsidRPr="008E4E68">
        <w:rPr>
          <w:rFonts w:eastAsia="Verdana" w:cstheme="minorHAnsi"/>
          <w:spacing w:val="1"/>
          <w:szCs w:val="20"/>
          <w:lang w:eastAsia="nl-NL"/>
        </w:rPr>
        <w:t>bet</w:t>
      </w:r>
      <w:r w:rsidRPr="008E4E68">
        <w:rPr>
          <w:rFonts w:eastAsia="Verdana" w:cstheme="minorHAnsi"/>
          <w:spacing w:val="4"/>
          <w:szCs w:val="20"/>
          <w:lang w:eastAsia="nl-NL"/>
        </w:rPr>
        <w:t>r</w:t>
      </w:r>
      <w:r w:rsidRPr="008E4E68">
        <w:rPr>
          <w:rFonts w:eastAsia="Verdana" w:cstheme="minorHAnsi"/>
          <w:spacing w:val="1"/>
          <w:szCs w:val="20"/>
          <w:lang w:eastAsia="nl-NL"/>
        </w:rPr>
        <w:t>ek</w:t>
      </w:r>
      <w:r w:rsidRPr="008E4E68">
        <w:rPr>
          <w:rFonts w:eastAsia="Verdana" w:cstheme="minorHAnsi"/>
          <w:spacing w:val="-1"/>
          <w:szCs w:val="20"/>
          <w:lang w:eastAsia="nl-NL"/>
        </w:rPr>
        <w:t>k</w:t>
      </w:r>
      <w:r w:rsidRPr="008E4E68">
        <w:rPr>
          <w:rFonts w:eastAsia="Verdana" w:cstheme="minorHAnsi"/>
          <w:spacing w:val="1"/>
          <w:szCs w:val="20"/>
          <w:lang w:eastAsia="nl-NL"/>
        </w:rPr>
        <w:t>i</w:t>
      </w:r>
      <w:r w:rsidRPr="008E4E68">
        <w:rPr>
          <w:rFonts w:eastAsia="Verdana" w:cstheme="minorHAnsi"/>
          <w:spacing w:val="-1"/>
          <w:szCs w:val="20"/>
          <w:lang w:eastAsia="nl-NL"/>
        </w:rPr>
        <w:t>n</w:t>
      </w:r>
      <w:r w:rsidRPr="008E4E68">
        <w:rPr>
          <w:rFonts w:eastAsia="Verdana" w:cstheme="minorHAnsi"/>
          <w:spacing w:val="4"/>
          <w:szCs w:val="20"/>
          <w:lang w:eastAsia="nl-NL"/>
        </w:rPr>
        <w:t xml:space="preserve">g </w:t>
      </w:r>
      <w:r w:rsidRPr="008E4E68">
        <w:rPr>
          <w:rFonts w:eastAsia="Verdana" w:cstheme="minorHAnsi"/>
          <w:spacing w:val="-1"/>
          <w:szCs w:val="20"/>
          <w:lang w:eastAsia="nl-NL"/>
        </w:rPr>
        <w:t>t</w:t>
      </w:r>
      <w:r w:rsidRPr="008E4E68">
        <w:rPr>
          <w:rFonts w:eastAsia="Verdana" w:cstheme="minorHAnsi"/>
          <w:spacing w:val="1"/>
          <w:szCs w:val="20"/>
          <w:lang w:eastAsia="nl-NL"/>
        </w:rPr>
        <w:t>o</w:t>
      </w:r>
      <w:r w:rsidRPr="008E4E68">
        <w:rPr>
          <w:rFonts w:eastAsia="Verdana" w:cstheme="minorHAnsi"/>
          <w:spacing w:val="4"/>
          <w:szCs w:val="20"/>
          <w:lang w:eastAsia="nl-NL"/>
        </w:rPr>
        <w:t xml:space="preserve">t </w:t>
      </w:r>
      <w:r w:rsidRPr="008E4E68">
        <w:rPr>
          <w:rFonts w:eastAsia="Verdana" w:cstheme="minorHAnsi"/>
          <w:spacing w:val="-2"/>
          <w:szCs w:val="20"/>
          <w:lang w:eastAsia="nl-NL"/>
        </w:rPr>
        <w:t>d</w:t>
      </w:r>
      <w:r w:rsidRPr="008E4E68">
        <w:rPr>
          <w:rFonts w:eastAsia="Verdana" w:cstheme="minorHAnsi"/>
          <w:spacing w:val="4"/>
          <w:szCs w:val="20"/>
          <w:lang w:eastAsia="nl-NL"/>
        </w:rPr>
        <w:t>e</w:t>
      </w:r>
      <w:r w:rsidRPr="008E4E68">
        <w:rPr>
          <w:rFonts w:eastAsia="Verdana" w:cstheme="minorHAnsi"/>
          <w:spacing w:val="2"/>
          <w:szCs w:val="20"/>
          <w:lang w:eastAsia="nl-NL"/>
        </w:rPr>
        <w:t xml:space="preserve"> </w:t>
      </w:r>
      <w:r w:rsidRPr="008E4E68">
        <w:rPr>
          <w:rFonts w:eastAsia="Verdana" w:cstheme="minorHAnsi"/>
          <w:spacing w:val="-1"/>
          <w:szCs w:val="20"/>
          <w:lang w:eastAsia="nl-NL"/>
        </w:rPr>
        <w:t>v</w:t>
      </w:r>
      <w:r w:rsidRPr="008E4E68">
        <w:rPr>
          <w:rFonts w:eastAsia="Verdana" w:cstheme="minorHAnsi"/>
          <w:spacing w:val="1"/>
          <w:szCs w:val="20"/>
          <w:lang w:eastAsia="nl-NL"/>
        </w:rPr>
        <w:t>olg</w:t>
      </w:r>
      <w:r w:rsidRPr="008E4E68">
        <w:rPr>
          <w:rFonts w:eastAsia="Verdana" w:cstheme="minorHAnsi"/>
          <w:spacing w:val="-2"/>
          <w:szCs w:val="20"/>
          <w:lang w:eastAsia="nl-NL"/>
        </w:rPr>
        <w:t>e</w:t>
      </w:r>
      <w:r w:rsidRPr="008E4E68">
        <w:rPr>
          <w:rFonts w:eastAsia="Verdana" w:cstheme="minorHAnsi"/>
          <w:spacing w:val="-1"/>
          <w:szCs w:val="20"/>
          <w:lang w:eastAsia="nl-NL"/>
        </w:rPr>
        <w:t>n</w:t>
      </w:r>
      <w:r w:rsidRPr="008E4E68">
        <w:rPr>
          <w:rFonts w:eastAsia="Verdana" w:cstheme="minorHAnsi"/>
          <w:spacing w:val="-2"/>
          <w:szCs w:val="20"/>
          <w:lang w:eastAsia="nl-NL"/>
        </w:rPr>
        <w:t>d</w:t>
      </w:r>
      <w:r w:rsidRPr="008E4E68">
        <w:rPr>
          <w:rFonts w:eastAsia="Verdana" w:cstheme="minorHAnsi"/>
          <w:spacing w:val="4"/>
          <w:szCs w:val="20"/>
          <w:lang w:eastAsia="nl-NL"/>
        </w:rPr>
        <w:t xml:space="preserve">e </w:t>
      </w:r>
      <w:r w:rsidRPr="008E4E68">
        <w:rPr>
          <w:rFonts w:eastAsia="Verdana" w:cstheme="minorHAnsi"/>
          <w:spacing w:val="1"/>
          <w:szCs w:val="20"/>
          <w:lang w:eastAsia="nl-NL"/>
        </w:rPr>
        <w:t>e</w:t>
      </w:r>
      <w:r w:rsidRPr="008E4E68">
        <w:rPr>
          <w:rFonts w:eastAsia="Verdana" w:cstheme="minorHAnsi"/>
          <w:spacing w:val="-1"/>
          <w:szCs w:val="20"/>
          <w:lang w:eastAsia="nl-NL"/>
        </w:rPr>
        <w:t>i</w:t>
      </w:r>
      <w:r w:rsidRPr="008E4E68">
        <w:rPr>
          <w:rFonts w:eastAsia="Verdana" w:cstheme="minorHAnsi"/>
          <w:spacing w:val="2"/>
          <w:szCs w:val="20"/>
          <w:lang w:eastAsia="nl-NL"/>
        </w:rPr>
        <w:t>s</w:t>
      </w:r>
      <w:r w:rsidRPr="008E4E68">
        <w:rPr>
          <w:rFonts w:eastAsia="Verdana" w:cstheme="minorHAnsi"/>
          <w:spacing w:val="4"/>
          <w:szCs w:val="20"/>
          <w:lang w:eastAsia="nl-NL"/>
        </w:rPr>
        <w:t>(</w:t>
      </w:r>
      <w:r w:rsidRPr="008E4E68">
        <w:rPr>
          <w:rFonts w:eastAsia="Verdana" w:cstheme="minorHAnsi"/>
          <w:spacing w:val="3"/>
          <w:szCs w:val="20"/>
          <w:lang w:eastAsia="nl-NL"/>
        </w:rPr>
        <w:t>e</w:t>
      </w:r>
      <w:r w:rsidRPr="008E4E68">
        <w:rPr>
          <w:rFonts w:eastAsia="Verdana" w:cstheme="minorHAnsi"/>
          <w:spacing w:val="-1"/>
          <w:szCs w:val="20"/>
          <w:lang w:eastAsia="nl-NL"/>
        </w:rPr>
        <w:t>n</w:t>
      </w:r>
      <w:r w:rsidRPr="008E4E68">
        <w:rPr>
          <w:rFonts w:eastAsia="Verdana" w:cstheme="minorHAnsi"/>
          <w:spacing w:val="4"/>
          <w:szCs w:val="20"/>
          <w:lang w:eastAsia="nl-NL"/>
        </w:rPr>
        <w:t>)</w:t>
      </w:r>
      <w:r w:rsidRPr="008E4E68">
        <w:rPr>
          <w:rFonts w:eastAsia="Verdana" w:cstheme="minorHAnsi"/>
          <w:spacing w:val="-4"/>
          <w:szCs w:val="20"/>
          <w:lang w:eastAsia="nl-NL"/>
        </w:rPr>
        <w:t xml:space="preserve"> </w:t>
      </w:r>
      <w:r w:rsidRPr="008E4E68">
        <w:rPr>
          <w:rFonts w:eastAsia="Verdana" w:cstheme="minorHAnsi"/>
          <w:spacing w:val="3"/>
          <w:szCs w:val="20"/>
          <w:lang w:eastAsia="nl-NL"/>
        </w:rPr>
        <w:t>e</w:t>
      </w:r>
      <w:r w:rsidRPr="008E4E68">
        <w:rPr>
          <w:rFonts w:eastAsia="Verdana" w:cstheme="minorHAnsi"/>
          <w:spacing w:val="-1"/>
          <w:szCs w:val="20"/>
          <w:lang w:eastAsia="nl-NL"/>
        </w:rPr>
        <w:t>n</w:t>
      </w:r>
      <w:r w:rsidRPr="008E4E68">
        <w:rPr>
          <w:rFonts w:eastAsia="Verdana" w:cstheme="minorHAnsi"/>
          <w:spacing w:val="4"/>
          <w:szCs w:val="20"/>
          <w:lang w:eastAsia="nl-NL"/>
        </w:rPr>
        <w:t>/</w:t>
      </w:r>
      <w:r w:rsidRPr="008E4E68">
        <w:rPr>
          <w:rFonts w:eastAsia="Verdana" w:cstheme="minorHAnsi"/>
          <w:spacing w:val="6"/>
          <w:szCs w:val="20"/>
          <w:lang w:eastAsia="nl-NL"/>
        </w:rPr>
        <w:t>o</w:t>
      </w:r>
      <w:r w:rsidRPr="008E4E68">
        <w:rPr>
          <w:rFonts w:eastAsia="Verdana" w:cstheme="minorHAnsi"/>
          <w:spacing w:val="4"/>
          <w:szCs w:val="20"/>
          <w:lang w:eastAsia="nl-NL"/>
        </w:rPr>
        <w:t>f c</w:t>
      </w:r>
      <w:r w:rsidRPr="008E4E68">
        <w:rPr>
          <w:rFonts w:eastAsia="Verdana" w:cstheme="minorHAnsi"/>
          <w:spacing w:val="-3"/>
          <w:szCs w:val="20"/>
          <w:lang w:eastAsia="nl-NL"/>
        </w:rPr>
        <w:t>r</w:t>
      </w:r>
      <w:r w:rsidRPr="008E4E68">
        <w:rPr>
          <w:rFonts w:eastAsia="Verdana" w:cstheme="minorHAnsi"/>
          <w:spacing w:val="1"/>
          <w:szCs w:val="20"/>
          <w:lang w:eastAsia="nl-NL"/>
        </w:rPr>
        <w:t>i</w:t>
      </w:r>
      <w:r w:rsidRPr="008E4E68">
        <w:rPr>
          <w:rFonts w:eastAsia="Verdana" w:cstheme="minorHAnsi"/>
          <w:spacing w:val="3"/>
          <w:szCs w:val="20"/>
          <w:lang w:eastAsia="nl-NL"/>
        </w:rPr>
        <w:t>t</w:t>
      </w:r>
      <w:r w:rsidRPr="008E4E68">
        <w:rPr>
          <w:rFonts w:eastAsia="Verdana" w:cstheme="minorHAnsi"/>
          <w:spacing w:val="1"/>
          <w:szCs w:val="20"/>
          <w:lang w:eastAsia="nl-NL"/>
        </w:rPr>
        <w:t>e</w:t>
      </w:r>
      <w:r w:rsidRPr="008E4E68">
        <w:rPr>
          <w:rFonts w:eastAsia="Verdana" w:cstheme="minorHAnsi"/>
          <w:spacing w:val="4"/>
          <w:szCs w:val="20"/>
          <w:lang w:eastAsia="nl-NL"/>
        </w:rPr>
        <w:t>r</w:t>
      </w:r>
      <w:r w:rsidRPr="008E4E68">
        <w:rPr>
          <w:rFonts w:eastAsia="Verdana" w:cstheme="minorHAnsi"/>
          <w:spacing w:val="1"/>
          <w:szCs w:val="20"/>
          <w:lang w:eastAsia="nl-NL"/>
        </w:rPr>
        <w:t>i</w:t>
      </w:r>
      <w:r w:rsidRPr="008E4E68">
        <w:rPr>
          <w:rFonts w:eastAsia="Verdana" w:cstheme="minorHAnsi"/>
          <w:spacing w:val="4"/>
          <w:szCs w:val="20"/>
          <w:lang w:eastAsia="nl-NL"/>
        </w:rPr>
        <w:t>a:</w:t>
      </w:r>
    </w:p>
    <w:p w14:paraId="7C9BAEA3" w14:textId="77777777" w:rsidR="00961328" w:rsidRPr="008E4E68" w:rsidRDefault="00961328" w:rsidP="00961328">
      <w:pPr>
        <w:spacing w:before="6" w:line="130" w:lineRule="exact"/>
        <w:rPr>
          <w:rFonts w:eastAsia="Times New Roman" w:cstheme="minorHAnsi"/>
          <w:spacing w:val="4"/>
          <w:szCs w:val="20"/>
          <w:lang w:eastAsia="nl-NL"/>
        </w:rPr>
      </w:pPr>
    </w:p>
    <w:tbl>
      <w:tblPr>
        <w:tblStyle w:val="Tabelraster1"/>
        <w:tblW w:w="0" w:type="auto"/>
        <w:jc w:val="right"/>
        <w:tblLook w:val="04A0" w:firstRow="1" w:lastRow="0" w:firstColumn="1" w:lastColumn="0" w:noHBand="0" w:noVBand="1"/>
      </w:tblPr>
      <w:tblGrid>
        <w:gridCol w:w="4606"/>
      </w:tblGrid>
      <w:tr w:rsidR="00961328" w:rsidRPr="008E4E68" w14:paraId="1F809B95" w14:textId="77777777" w:rsidTr="009E1DD5">
        <w:trPr>
          <w:jc w:val="right"/>
        </w:trPr>
        <w:tc>
          <w:tcPr>
            <w:tcW w:w="4606" w:type="dxa"/>
          </w:tcPr>
          <w:p w14:paraId="7B87B03A" w14:textId="77777777" w:rsidR="00961328" w:rsidRPr="008E4E68" w:rsidRDefault="00961328" w:rsidP="009E1DD5">
            <w:pPr>
              <w:spacing w:after="200" w:line="276" w:lineRule="auto"/>
              <w:ind w:right="-20"/>
              <w:rPr>
                <w:rFonts w:eastAsia="Verdana" w:cstheme="minorHAnsi"/>
                <w:spacing w:val="-1"/>
                <w:sz w:val="22"/>
              </w:rPr>
            </w:pPr>
          </w:p>
        </w:tc>
      </w:tr>
    </w:tbl>
    <w:p w14:paraId="23DD5602" w14:textId="77777777" w:rsidR="00961328" w:rsidRPr="008E4E68" w:rsidRDefault="00961328" w:rsidP="00961328">
      <w:pPr>
        <w:spacing w:before="6" w:line="130" w:lineRule="exact"/>
        <w:rPr>
          <w:rFonts w:eastAsia="Times New Roman" w:cstheme="minorHAnsi"/>
          <w:spacing w:val="4"/>
          <w:szCs w:val="20"/>
          <w:lang w:eastAsia="nl-NL"/>
        </w:rPr>
      </w:pPr>
    </w:p>
    <w:p w14:paraId="7D394B03" w14:textId="77777777" w:rsidR="00961328" w:rsidRPr="008E4E68" w:rsidRDefault="00961328" w:rsidP="00961328">
      <w:pPr>
        <w:spacing w:line="240" w:lineRule="auto"/>
        <w:ind w:left="2010" w:right="-20" w:hanging="1301"/>
        <w:rPr>
          <w:rFonts w:eastAsia="Verdana" w:cstheme="minorHAnsi"/>
          <w:spacing w:val="1"/>
          <w:szCs w:val="20"/>
          <w:lang w:eastAsia="nl-NL"/>
        </w:rPr>
      </w:pPr>
      <w:r w:rsidRPr="008E4E68">
        <w:rPr>
          <w:rFonts w:eastAsia="Verdana" w:cstheme="minorHAnsi"/>
          <w:spacing w:val="1"/>
          <w:szCs w:val="20"/>
          <w:lang w:eastAsia="nl-NL"/>
        </w:rPr>
        <w:t>te</w:t>
      </w:r>
      <w:r w:rsidRPr="008E4E68">
        <w:rPr>
          <w:rFonts w:eastAsia="Verdana" w:cstheme="minorHAnsi"/>
          <w:spacing w:val="4"/>
          <w:szCs w:val="20"/>
          <w:lang w:eastAsia="nl-NL"/>
        </w:rPr>
        <w:t>n</w:t>
      </w:r>
      <w:r w:rsidRPr="008E4E68">
        <w:rPr>
          <w:rFonts w:eastAsia="Verdana" w:cstheme="minorHAnsi"/>
          <w:spacing w:val="-2"/>
          <w:szCs w:val="20"/>
          <w:lang w:eastAsia="nl-NL"/>
        </w:rPr>
        <w:t xml:space="preserve"> </w:t>
      </w:r>
      <w:r w:rsidRPr="008E4E68">
        <w:rPr>
          <w:rFonts w:eastAsia="Verdana" w:cstheme="minorHAnsi"/>
          <w:spacing w:val="1"/>
          <w:szCs w:val="20"/>
          <w:lang w:eastAsia="nl-NL"/>
        </w:rPr>
        <w:t>be</w:t>
      </w:r>
      <w:r w:rsidRPr="008E4E68">
        <w:rPr>
          <w:rFonts w:eastAsia="Verdana" w:cstheme="minorHAnsi"/>
          <w:spacing w:val="-1"/>
          <w:szCs w:val="20"/>
          <w:lang w:eastAsia="nl-NL"/>
        </w:rPr>
        <w:t>h</w:t>
      </w:r>
      <w:r w:rsidRPr="008E4E68">
        <w:rPr>
          <w:rFonts w:eastAsia="Verdana" w:cstheme="minorHAnsi"/>
          <w:spacing w:val="1"/>
          <w:szCs w:val="20"/>
          <w:lang w:eastAsia="nl-NL"/>
        </w:rPr>
        <w:t>oe</w:t>
      </w:r>
      <w:r w:rsidRPr="008E4E68">
        <w:rPr>
          <w:rFonts w:eastAsia="Verdana" w:cstheme="minorHAnsi"/>
          <w:spacing w:val="-1"/>
          <w:szCs w:val="20"/>
          <w:lang w:eastAsia="nl-NL"/>
        </w:rPr>
        <w:t>v</w:t>
      </w:r>
      <w:r w:rsidRPr="008E4E68">
        <w:rPr>
          <w:rFonts w:eastAsia="Verdana" w:cstheme="minorHAnsi"/>
          <w:spacing w:val="4"/>
          <w:szCs w:val="20"/>
          <w:lang w:eastAsia="nl-NL"/>
        </w:rPr>
        <w:t xml:space="preserve">e </w:t>
      </w:r>
      <w:r w:rsidRPr="008E4E68">
        <w:rPr>
          <w:rFonts w:eastAsia="Verdana" w:cstheme="minorHAnsi"/>
          <w:spacing w:val="1"/>
          <w:szCs w:val="20"/>
          <w:lang w:eastAsia="nl-NL"/>
        </w:rPr>
        <w:t>v</w:t>
      </w:r>
      <w:r w:rsidRPr="008E4E68">
        <w:rPr>
          <w:rFonts w:eastAsia="Verdana" w:cstheme="minorHAnsi"/>
          <w:spacing w:val="4"/>
          <w:szCs w:val="20"/>
          <w:lang w:eastAsia="nl-NL"/>
        </w:rPr>
        <w:t xml:space="preserve">an </w:t>
      </w:r>
      <w:r w:rsidRPr="008E4E68">
        <w:rPr>
          <w:rFonts w:eastAsia="Verdana" w:cstheme="minorHAnsi"/>
          <w:spacing w:val="-1"/>
          <w:szCs w:val="20"/>
          <w:lang w:eastAsia="nl-NL"/>
        </w:rPr>
        <w:t>h</w:t>
      </w:r>
      <w:r w:rsidRPr="008E4E68">
        <w:rPr>
          <w:rFonts w:eastAsia="Verdana" w:cstheme="minorHAnsi"/>
          <w:spacing w:val="1"/>
          <w:szCs w:val="20"/>
          <w:lang w:eastAsia="nl-NL"/>
        </w:rPr>
        <w:t>e</w:t>
      </w:r>
      <w:r w:rsidRPr="008E4E68">
        <w:rPr>
          <w:rFonts w:eastAsia="Verdana" w:cstheme="minorHAnsi"/>
          <w:spacing w:val="4"/>
          <w:szCs w:val="20"/>
          <w:lang w:eastAsia="nl-NL"/>
        </w:rPr>
        <w:t xml:space="preserve">t </w:t>
      </w:r>
      <w:r w:rsidRPr="008E4E68">
        <w:rPr>
          <w:rFonts w:eastAsia="Verdana" w:cstheme="minorHAnsi"/>
          <w:spacing w:val="-1"/>
          <w:szCs w:val="20"/>
          <w:lang w:eastAsia="nl-NL"/>
        </w:rPr>
        <w:t>vo</w:t>
      </w:r>
      <w:r w:rsidRPr="008E4E68">
        <w:rPr>
          <w:rFonts w:eastAsia="Verdana" w:cstheme="minorHAnsi"/>
          <w:spacing w:val="1"/>
          <w:szCs w:val="20"/>
          <w:lang w:eastAsia="nl-NL"/>
        </w:rPr>
        <w:t>lg</w:t>
      </w:r>
      <w:r w:rsidRPr="008E4E68">
        <w:rPr>
          <w:rFonts w:eastAsia="Verdana" w:cstheme="minorHAnsi"/>
          <w:spacing w:val="3"/>
          <w:szCs w:val="20"/>
          <w:lang w:eastAsia="nl-NL"/>
        </w:rPr>
        <w:t>e</w:t>
      </w:r>
      <w:r w:rsidRPr="008E4E68">
        <w:rPr>
          <w:rFonts w:eastAsia="Verdana" w:cstheme="minorHAnsi"/>
          <w:spacing w:val="-4"/>
          <w:szCs w:val="20"/>
          <w:lang w:eastAsia="nl-NL"/>
        </w:rPr>
        <w:t>n</w:t>
      </w:r>
      <w:r w:rsidRPr="008E4E68">
        <w:rPr>
          <w:rFonts w:eastAsia="Verdana" w:cstheme="minorHAnsi"/>
          <w:spacing w:val="1"/>
          <w:szCs w:val="20"/>
          <w:lang w:eastAsia="nl-NL"/>
        </w:rPr>
        <w:t>d</w:t>
      </w:r>
      <w:r w:rsidRPr="008E4E68">
        <w:rPr>
          <w:rFonts w:eastAsia="Verdana" w:cstheme="minorHAnsi"/>
          <w:spacing w:val="4"/>
          <w:szCs w:val="20"/>
          <w:lang w:eastAsia="nl-NL"/>
        </w:rPr>
        <w:t>e</w:t>
      </w:r>
      <w:r w:rsidRPr="008E4E68">
        <w:rPr>
          <w:rFonts w:eastAsia="Verdana" w:cstheme="minorHAnsi"/>
          <w:spacing w:val="-3"/>
          <w:szCs w:val="20"/>
          <w:lang w:eastAsia="nl-NL"/>
        </w:rPr>
        <w:t xml:space="preserve"> </w:t>
      </w:r>
      <w:r w:rsidRPr="008E4E68">
        <w:rPr>
          <w:rFonts w:eastAsia="Verdana" w:cstheme="minorHAnsi"/>
          <w:spacing w:val="1"/>
          <w:szCs w:val="20"/>
          <w:lang w:eastAsia="nl-NL"/>
        </w:rPr>
        <w:t>dee</w:t>
      </w:r>
      <w:r w:rsidRPr="008E4E68">
        <w:rPr>
          <w:rFonts w:eastAsia="Verdana" w:cstheme="minorHAnsi"/>
          <w:spacing w:val="4"/>
          <w:szCs w:val="20"/>
          <w:lang w:eastAsia="nl-NL"/>
        </w:rPr>
        <w:t>l (</w:t>
      </w:r>
      <w:r w:rsidRPr="008E4E68">
        <w:rPr>
          <w:rFonts w:eastAsia="Verdana" w:cstheme="minorHAnsi"/>
          <w:spacing w:val="1"/>
          <w:szCs w:val="20"/>
          <w:lang w:eastAsia="nl-NL"/>
        </w:rPr>
        <w:t>de</w:t>
      </w:r>
      <w:r w:rsidRPr="008E4E68">
        <w:rPr>
          <w:rFonts w:eastAsia="Verdana" w:cstheme="minorHAnsi"/>
          <w:spacing w:val="-1"/>
          <w:szCs w:val="20"/>
          <w:lang w:eastAsia="nl-NL"/>
        </w:rPr>
        <w:t>l</w:t>
      </w:r>
      <w:r w:rsidRPr="008E4E68">
        <w:rPr>
          <w:rFonts w:eastAsia="Verdana" w:cstheme="minorHAnsi"/>
          <w:spacing w:val="1"/>
          <w:szCs w:val="20"/>
          <w:lang w:eastAsia="nl-NL"/>
        </w:rPr>
        <w:t>en</w:t>
      </w:r>
      <w:r w:rsidRPr="008E4E68">
        <w:rPr>
          <w:rFonts w:eastAsia="Verdana" w:cstheme="minorHAnsi"/>
          <w:spacing w:val="4"/>
          <w:szCs w:val="20"/>
          <w:lang w:eastAsia="nl-NL"/>
        </w:rPr>
        <w:t>)</w:t>
      </w:r>
      <w:r w:rsidRPr="008E4E68">
        <w:rPr>
          <w:rFonts w:eastAsia="Verdana" w:cstheme="minorHAnsi"/>
          <w:spacing w:val="-1"/>
          <w:szCs w:val="20"/>
          <w:lang w:eastAsia="nl-NL"/>
        </w:rPr>
        <w:t xml:space="preserve"> v</w:t>
      </w:r>
      <w:r w:rsidRPr="008E4E68">
        <w:rPr>
          <w:rFonts w:eastAsia="Verdana" w:cstheme="minorHAnsi"/>
          <w:spacing w:val="2"/>
          <w:szCs w:val="20"/>
          <w:lang w:eastAsia="nl-NL"/>
        </w:rPr>
        <w:t>a</w:t>
      </w:r>
      <w:r w:rsidRPr="008E4E68">
        <w:rPr>
          <w:rFonts w:eastAsia="Verdana" w:cstheme="minorHAnsi"/>
          <w:spacing w:val="4"/>
          <w:szCs w:val="20"/>
          <w:lang w:eastAsia="nl-NL"/>
        </w:rPr>
        <w:t>n</w:t>
      </w:r>
      <w:r w:rsidRPr="008E4E68">
        <w:rPr>
          <w:rFonts w:eastAsia="Verdana" w:cstheme="minorHAnsi"/>
          <w:spacing w:val="-2"/>
          <w:szCs w:val="20"/>
          <w:lang w:eastAsia="nl-NL"/>
        </w:rPr>
        <w:t xml:space="preserve"> </w:t>
      </w:r>
      <w:r w:rsidRPr="008E4E68">
        <w:rPr>
          <w:rFonts w:eastAsia="Verdana" w:cstheme="minorHAnsi"/>
          <w:spacing w:val="1"/>
          <w:szCs w:val="20"/>
          <w:lang w:eastAsia="nl-NL"/>
        </w:rPr>
        <w:t>d</w:t>
      </w:r>
      <w:r w:rsidRPr="008E4E68">
        <w:rPr>
          <w:rFonts w:eastAsia="Verdana" w:cstheme="minorHAnsi"/>
          <w:spacing w:val="4"/>
          <w:szCs w:val="20"/>
          <w:lang w:eastAsia="nl-NL"/>
        </w:rPr>
        <w:t xml:space="preserve">e </w:t>
      </w:r>
      <w:r w:rsidRPr="008E4E68">
        <w:rPr>
          <w:rFonts w:eastAsia="Verdana" w:cstheme="minorHAnsi"/>
          <w:spacing w:val="1"/>
          <w:szCs w:val="20"/>
          <w:lang w:eastAsia="nl-NL"/>
        </w:rPr>
        <w:t>o</w:t>
      </w:r>
      <w:r w:rsidRPr="008E4E68">
        <w:rPr>
          <w:rFonts w:eastAsia="Verdana" w:cstheme="minorHAnsi"/>
          <w:spacing w:val="3"/>
          <w:szCs w:val="20"/>
          <w:lang w:eastAsia="nl-NL"/>
        </w:rPr>
        <w:t>p</w:t>
      </w:r>
      <w:r w:rsidRPr="008E4E68">
        <w:rPr>
          <w:rFonts w:eastAsia="Verdana" w:cstheme="minorHAnsi"/>
          <w:spacing w:val="1"/>
          <w:szCs w:val="20"/>
          <w:lang w:eastAsia="nl-NL"/>
        </w:rPr>
        <w:t>d</w:t>
      </w:r>
      <w:r w:rsidRPr="008E4E68">
        <w:rPr>
          <w:rFonts w:eastAsia="Verdana" w:cstheme="minorHAnsi"/>
          <w:spacing w:val="4"/>
          <w:szCs w:val="20"/>
          <w:lang w:eastAsia="nl-NL"/>
        </w:rPr>
        <w:t>r</w:t>
      </w:r>
      <w:r w:rsidRPr="008E4E68">
        <w:rPr>
          <w:rFonts w:eastAsia="Verdana" w:cstheme="minorHAnsi"/>
          <w:spacing w:val="-3"/>
          <w:szCs w:val="20"/>
          <w:lang w:eastAsia="nl-NL"/>
        </w:rPr>
        <w:t>a</w:t>
      </w:r>
      <w:r w:rsidRPr="008E4E68">
        <w:rPr>
          <w:rFonts w:eastAsia="Verdana" w:cstheme="minorHAnsi"/>
          <w:spacing w:val="2"/>
          <w:szCs w:val="20"/>
          <w:lang w:eastAsia="nl-NL"/>
        </w:rPr>
        <w:t>c</w:t>
      </w:r>
      <w:r w:rsidRPr="008E4E68">
        <w:rPr>
          <w:rFonts w:eastAsia="Verdana" w:cstheme="minorHAnsi"/>
          <w:spacing w:val="-1"/>
          <w:szCs w:val="20"/>
          <w:lang w:eastAsia="nl-NL"/>
        </w:rPr>
        <w:t>h</w:t>
      </w:r>
      <w:r w:rsidRPr="008E4E68">
        <w:rPr>
          <w:rFonts w:eastAsia="Verdana" w:cstheme="minorHAnsi"/>
          <w:spacing w:val="1"/>
          <w:szCs w:val="20"/>
          <w:lang w:eastAsia="nl-NL"/>
        </w:rPr>
        <w:t>t:</w:t>
      </w:r>
    </w:p>
    <w:p w14:paraId="19FFAC73" w14:textId="77777777" w:rsidR="00961328" w:rsidRPr="008E4E68" w:rsidRDefault="00961328" w:rsidP="00961328">
      <w:pPr>
        <w:spacing w:line="240" w:lineRule="auto"/>
        <w:ind w:left="2010" w:right="-20" w:hanging="1301"/>
        <w:rPr>
          <w:rFonts w:eastAsia="Verdana" w:cstheme="minorHAnsi"/>
          <w:spacing w:val="1"/>
          <w:szCs w:val="20"/>
          <w:lang w:eastAsia="nl-NL"/>
        </w:rPr>
      </w:pPr>
    </w:p>
    <w:tbl>
      <w:tblPr>
        <w:tblStyle w:val="Tabelraster1"/>
        <w:tblW w:w="0" w:type="auto"/>
        <w:jc w:val="right"/>
        <w:tblLook w:val="04A0" w:firstRow="1" w:lastRow="0" w:firstColumn="1" w:lastColumn="0" w:noHBand="0" w:noVBand="1"/>
      </w:tblPr>
      <w:tblGrid>
        <w:gridCol w:w="4606"/>
      </w:tblGrid>
      <w:tr w:rsidR="00961328" w:rsidRPr="008E4E68" w14:paraId="69BC8528" w14:textId="77777777" w:rsidTr="009E1DD5">
        <w:trPr>
          <w:jc w:val="right"/>
        </w:trPr>
        <w:tc>
          <w:tcPr>
            <w:tcW w:w="4606" w:type="dxa"/>
          </w:tcPr>
          <w:p w14:paraId="00878316" w14:textId="77777777" w:rsidR="00961328" w:rsidRPr="008E4E68" w:rsidRDefault="00961328" w:rsidP="009E1DD5">
            <w:pPr>
              <w:spacing w:after="200" w:line="276" w:lineRule="auto"/>
              <w:ind w:right="-20"/>
              <w:rPr>
                <w:rFonts w:eastAsia="Verdana" w:cstheme="minorHAnsi"/>
                <w:spacing w:val="-1"/>
                <w:sz w:val="22"/>
              </w:rPr>
            </w:pPr>
          </w:p>
        </w:tc>
      </w:tr>
    </w:tbl>
    <w:p w14:paraId="004D4925" w14:textId="77777777" w:rsidR="00961328" w:rsidRPr="008E4E68" w:rsidRDefault="00961328" w:rsidP="00961328">
      <w:pPr>
        <w:spacing w:line="240" w:lineRule="auto"/>
        <w:ind w:left="2010" w:right="-20" w:hanging="1301"/>
        <w:rPr>
          <w:rFonts w:eastAsia="Verdana" w:cstheme="minorHAnsi"/>
          <w:spacing w:val="1"/>
          <w:szCs w:val="20"/>
          <w:lang w:eastAsia="nl-NL"/>
        </w:rPr>
      </w:pPr>
    </w:p>
    <w:p w14:paraId="2FFBC7D1" w14:textId="77777777" w:rsidR="00961328" w:rsidRPr="008E4E68" w:rsidRDefault="00961328" w:rsidP="00961328">
      <w:pPr>
        <w:spacing w:line="240" w:lineRule="auto"/>
        <w:ind w:left="2010" w:right="-20" w:hanging="1301"/>
        <w:rPr>
          <w:rFonts w:eastAsia="Verdana" w:cstheme="minorHAnsi"/>
          <w:spacing w:val="1"/>
          <w:szCs w:val="20"/>
          <w:lang w:eastAsia="nl-NL"/>
        </w:rPr>
      </w:pPr>
      <w:r w:rsidRPr="008E4E68">
        <w:rPr>
          <w:rFonts w:eastAsia="Verdana" w:cstheme="minorHAnsi"/>
          <w:spacing w:val="1"/>
          <w:szCs w:val="20"/>
          <w:lang w:eastAsia="nl-NL"/>
        </w:rPr>
        <w:t>een beroep te doen op de volgende natuurlijke of rechtspersonen (derde):</w:t>
      </w:r>
    </w:p>
    <w:p w14:paraId="692D5951" w14:textId="77777777" w:rsidR="00961328" w:rsidRPr="008E4E68" w:rsidRDefault="00961328" w:rsidP="00961328">
      <w:pPr>
        <w:spacing w:line="240" w:lineRule="auto"/>
        <w:ind w:left="2010" w:right="-20" w:hanging="1301"/>
        <w:rPr>
          <w:rFonts w:eastAsia="Verdana" w:cstheme="minorHAnsi"/>
          <w:spacing w:val="1"/>
          <w:szCs w:val="20"/>
          <w:lang w:eastAsia="nl-NL"/>
        </w:rPr>
      </w:pPr>
    </w:p>
    <w:tbl>
      <w:tblPr>
        <w:tblStyle w:val="Tabelraster1"/>
        <w:tblW w:w="9072" w:type="dxa"/>
        <w:tblInd w:w="817" w:type="dxa"/>
        <w:tblLook w:val="04A0" w:firstRow="1" w:lastRow="0" w:firstColumn="1" w:lastColumn="0" w:noHBand="0" w:noVBand="1"/>
      </w:tblPr>
      <w:tblGrid>
        <w:gridCol w:w="2410"/>
        <w:gridCol w:w="6662"/>
      </w:tblGrid>
      <w:tr w:rsidR="00961328" w:rsidRPr="008E4E68" w14:paraId="210DF8C0" w14:textId="77777777" w:rsidTr="009E1DD5">
        <w:tc>
          <w:tcPr>
            <w:tcW w:w="2410" w:type="dxa"/>
          </w:tcPr>
          <w:p w14:paraId="0BC87017" w14:textId="77777777" w:rsidR="00961328" w:rsidRPr="008E4E68" w:rsidRDefault="00961328" w:rsidP="009E1DD5">
            <w:pPr>
              <w:spacing w:after="200" w:line="276" w:lineRule="auto"/>
              <w:ind w:right="-20"/>
              <w:rPr>
                <w:rFonts w:eastAsia="Verdana" w:cstheme="minorHAnsi"/>
                <w:spacing w:val="-1"/>
                <w:sz w:val="22"/>
              </w:rPr>
            </w:pPr>
            <w:r w:rsidRPr="008E4E68">
              <w:rPr>
                <w:rFonts w:eastAsia="Verdana" w:cstheme="minorHAnsi"/>
                <w:spacing w:val="-1"/>
                <w:sz w:val="22"/>
              </w:rPr>
              <w:t>Naam:</w:t>
            </w:r>
          </w:p>
        </w:tc>
        <w:tc>
          <w:tcPr>
            <w:tcW w:w="6662" w:type="dxa"/>
          </w:tcPr>
          <w:p w14:paraId="2380D8E8" w14:textId="77777777" w:rsidR="00961328" w:rsidRPr="008E4E68" w:rsidRDefault="00961328" w:rsidP="009E1DD5">
            <w:pPr>
              <w:spacing w:after="200" w:line="276" w:lineRule="auto"/>
              <w:ind w:right="-20"/>
              <w:rPr>
                <w:rFonts w:eastAsia="Verdana" w:cstheme="minorHAnsi"/>
                <w:spacing w:val="-1"/>
                <w:sz w:val="22"/>
              </w:rPr>
            </w:pPr>
          </w:p>
        </w:tc>
      </w:tr>
      <w:tr w:rsidR="00961328" w:rsidRPr="008E4E68" w14:paraId="1F6E12B9" w14:textId="77777777" w:rsidTr="009E1DD5">
        <w:tc>
          <w:tcPr>
            <w:tcW w:w="2410" w:type="dxa"/>
          </w:tcPr>
          <w:p w14:paraId="300CA7A1" w14:textId="77777777" w:rsidR="00961328" w:rsidRPr="008E4E68" w:rsidRDefault="00961328" w:rsidP="009E1DD5">
            <w:pPr>
              <w:spacing w:after="200" w:line="276" w:lineRule="auto"/>
              <w:ind w:right="-20"/>
              <w:rPr>
                <w:rFonts w:eastAsia="Verdana" w:cstheme="minorHAnsi"/>
                <w:spacing w:val="-1"/>
                <w:sz w:val="22"/>
              </w:rPr>
            </w:pPr>
            <w:r w:rsidRPr="008E4E68">
              <w:rPr>
                <w:rFonts w:eastAsia="Verdana" w:cstheme="minorHAnsi"/>
                <w:spacing w:val="-1"/>
                <w:sz w:val="22"/>
              </w:rPr>
              <w:t>Adres:</w:t>
            </w:r>
          </w:p>
        </w:tc>
        <w:tc>
          <w:tcPr>
            <w:tcW w:w="6662" w:type="dxa"/>
          </w:tcPr>
          <w:p w14:paraId="7087A912" w14:textId="77777777" w:rsidR="00961328" w:rsidRPr="008E4E68" w:rsidRDefault="00961328" w:rsidP="009E1DD5">
            <w:pPr>
              <w:spacing w:after="200" w:line="276" w:lineRule="auto"/>
              <w:ind w:right="-20"/>
              <w:rPr>
                <w:rFonts w:eastAsia="Verdana" w:cstheme="minorHAnsi"/>
                <w:spacing w:val="-1"/>
                <w:sz w:val="22"/>
              </w:rPr>
            </w:pPr>
          </w:p>
        </w:tc>
      </w:tr>
      <w:tr w:rsidR="00961328" w:rsidRPr="008E4E68" w14:paraId="128124BB" w14:textId="77777777" w:rsidTr="009E1DD5">
        <w:tc>
          <w:tcPr>
            <w:tcW w:w="2410" w:type="dxa"/>
            <w:tcBorders>
              <w:bottom w:val="single" w:sz="4" w:space="0" w:color="auto"/>
            </w:tcBorders>
          </w:tcPr>
          <w:p w14:paraId="5CD10E5C" w14:textId="77777777" w:rsidR="00961328" w:rsidRPr="008E4E68" w:rsidRDefault="00961328" w:rsidP="009E1DD5">
            <w:pPr>
              <w:spacing w:after="200" w:line="276" w:lineRule="auto"/>
              <w:ind w:right="-20"/>
              <w:rPr>
                <w:rFonts w:eastAsia="Verdana" w:cstheme="minorHAnsi"/>
                <w:spacing w:val="-1"/>
                <w:sz w:val="22"/>
              </w:rPr>
            </w:pPr>
            <w:r w:rsidRPr="008E4E68">
              <w:rPr>
                <w:rFonts w:eastAsia="Verdana" w:cstheme="minorHAnsi"/>
                <w:spacing w:val="-1"/>
                <w:sz w:val="22"/>
              </w:rPr>
              <w:t>E-mail:</w:t>
            </w:r>
          </w:p>
        </w:tc>
        <w:tc>
          <w:tcPr>
            <w:tcW w:w="6662" w:type="dxa"/>
          </w:tcPr>
          <w:p w14:paraId="5B20C061" w14:textId="77777777" w:rsidR="00961328" w:rsidRPr="008E4E68" w:rsidRDefault="00961328" w:rsidP="009E1DD5">
            <w:pPr>
              <w:spacing w:after="200" w:line="276" w:lineRule="auto"/>
              <w:ind w:right="-20"/>
              <w:rPr>
                <w:rFonts w:eastAsia="Verdana" w:cstheme="minorHAnsi"/>
                <w:spacing w:val="-1"/>
                <w:sz w:val="22"/>
              </w:rPr>
            </w:pPr>
          </w:p>
        </w:tc>
      </w:tr>
      <w:tr w:rsidR="00961328" w:rsidRPr="008E4E68" w14:paraId="38256F87" w14:textId="77777777" w:rsidTr="009E1DD5">
        <w:tc>
          <w:tcPr>
            <w:tcW w:w="2410" w:type="dxa"/>
            <w:tcBorders>
              <w:bottom w:val="single" w:sz="4" w:space="0" w:color="auto"/>
            </w:tcBorders>
          </w:tcPr>
          <w:p w14:paraId="7F6AC517" w14:textId="77777777" w:rsidR="00961328" w:rsidRPr="008E4E68" w:rsidRDefault="00961328" w:rsidP="009E1DD5">
            <w:pPr>
              <w:spacing w:after="200" w:line="276" w:lineRule="auto"/>
              <w:ind w:right="-20"/>
              <w:rPr>
                <w:rFonts w:eastAsia="Verdana" w:cstheme="minorHAnsi"/>
                <w:spacing w:val="-1"/>
                <w:sz w:val="22"/>
              </w:rPr>
            </w:pPr>
            <w:r w:rsidRPr="008E4E68">
              <w:rPr>
                <w:rFonts w:eastAsia="Verdana" w:cstheme="minorHAnsi"/>
                <w:spacing w:val="-1"/>
                <w:sz w:val="22"/>
              </w:rPr>
              <w:t>Telefoon:</w:t>
            </w:r>
          </w:p>
        </w:tc>
        <w:tc>
          <w:tcPr>
            <w:tcW w:w="6662" w:type="dxa"/>
          </w:tcPr>
          <w:p w14:paraId="3E17F52C" w14:textId="77777777" w:rsidR="00961328" w:rsidRPr="008E4E68" w:rsidRDefault="00961328" w:rsidP="009E1DD5">
            <w:pPr>
              <w:spacing w:after="200" w:line="276" w:lineRule="auto"/>
              <w:ind w:right="-20"/>
              <w:rPr>
                <w:rFonts w:eastAsia="Verdana" w:cstheme="minorHAnsi"/>
                <w:spacing w:val="-1"/>
                <w:sz w:val="22"/>
              </w:rPr>
            </w:pPr>
          </w:p>
        </w:tc>
      </w:tr>
    </w:tbl>
    <w:p w14:paraId="0F346005" w14:textId="77777777" w:rsidR="00961328" w:rsidRPr="008E4E68" w:rsidRDefault="00961328" w:rsidP="00961328">
      <w:pPr>
        <w:spacing w:before="74" w:line="240" w:lineRule="auto"/>
        <w:ind w:left="2127" w:right="163" w:hanging="2127"/>
        <w:rPr>
          <w:rFonts w:eastAsia="Times New Roman" w:cstheme="minorHAnsi"/>
          <w:spacing w:val="4"/>
          <w:szCs w:val="20"/>
          <w:lang w:eastAsia="nl-NL"/>
        </w:rPr>
      </w:pPr>
    </w:p>
    <w:p w14:paraId="6754485A" w14:textId="77777777" w:rsidR="00961328" w:rsidRPr="008E4E68" w:rsidRDefault="00961328" w:rsidP="00961328">
      <w:pPr>
        <w:numPr>
          <w:ilvl w:val="0"/>
          <w:numId w:val="1"/>
        </w:numPr>
        <w:tabs>
          <w:tab w:val="left" w:pos="709"/>
        </w:tabs>
        <w:spacing w:before="2" w:after="200" w:line="240" w:lineRule="auto"/>
        <w:ind w:left="714" w:right="539" w:hanging="357"/>
        <w:rPr>
          <w:rFonts w:eastAsia="Verdana" w:cstheme="minorHAnsi"/>
          <w:spacing w:val="-1"/>
          <w:szCs w:val="20"/>
          <w:lang w:eastAsia="nl-NL"/>
        </w:rPr>
      </w:pPr>
      <w:r w:rsidRPr="008E4E68">
        <w:rPr>
          <w:rFonts w:eastAsia="Verdana" w:cstheme="minorHAnsi"/>
          <w:spacing w:val="-1"/>
          <w:szCs w:val="20"/>
          <w:lang w:eastAsia="nl-NL"/>
        </w:rPr>
        <w:t>Dat de derde op wie hij zich beroept volledig aan de desbetreffende eis voldoet.</w:t>
      </w:r>
    </w:p>
    <w:p w14:paraId="276888CD" w14:textId="77777777" w:rsidR="00961328" w:rsidRPr="008E4E68" w:rsidRDefault="00961328" w:rsidP="00961328">
      <w:pPr>
        <w:numPr>
          <w:ilvl w:val="0"/>
          <w:numId w:val="1"/>
        </w:numPr>
        <w:tabs>
          <w:tab w:val="left" w:pos="709"/>
        </w:tabs>
        <w:spacing w:before="2" w:after="200" w:line="240" w:lineRule="auto"/>
        <w:ind w:left="714" w:right="539" w:hanging="357"/>
        <w:rPr>
          <w:rFonts w:eastAsia="Verdana" w:cstheme="minorHAnsi"/>
          <w:spacing w:val="-1"/>
          <w:szCs w:val="20"/>
          <w:lang w:eastAsia="nl-NL"/>
        </w:rPr>
      </w:pPr>
      <w:r w:rsidRPr="008E4E68">
        <w:rPr>
          <w:rFonts w:eastAsia="Verdana" w:cstheme="minorHAnsi"/>
          <w:spacing w:val="-1"/>
          <w:szCs w:val="20"/>
          <w:lang w:eastAsia="nl-NL"/>
        </w:rPr>
        <w:t>Dat hij kan beschikken over de voor de uitvoering van de opdracht noodzakelijke mensen en middelen van de derde op de wijze die voor de onderhavige opdracht van belang is.</w:t>
      </w:r>
    </w:p>
    <w:p w14:paraId="7054EDB9" w14:textId="77777777" w:rsidR="00961328" w:rsidRPr="008E4E68" w:rsidRDefault="00961328" w:rsidP="00961328">
      <w:pPr>
        <w:numPr>
          <w:ilvl w:val="0"/>
          <w:numId w:val="1"/>
        </w:numPr>
        <w:tabs>
          <w:tab w:val="left" w:pos="709"/>
        </w:tabs>
        <w:spacing w:before="2" w:after="200" w:line="240" w:lineRule="auto"/>
        <w:ind w:left="714" w:right="539" w:hanging="357"/>
        <w:rPr>
          <w:rFonts w:eastAsia="Verdana" w:cstheme="minorHAnsi"/>
          <w:spacing w:val="-1"/>
          <w:szCs w:val="20"/>
          <w:lang w:eastAsia="nl-NL"/>
        </w:rPr>
      </w:pPr>
      <w:r w:rsidRPr="008E4E68">
        <w:rPr>
          <w:rFonts w:eastAsia="Verdana" w:cstheme="minorHAnsi"/>
          <w:spacing w:val="-1"/>
          <w:szCs w:val="20"/>
          <w:lang w:eastAsia="nl-NL"/>
        </w:rPr>
        <w:t>Het met de desbetreffende eis corresponderende gedeelte van de opdracht dient daadwerkelijk door de derde te worden uitgevoerd.</w:t>
      </w:r>
    </w:p>
    <w:p w14:paraId="0530B677" w14:textId="77777777" w:rsidR="00961328" w:rsidRPr="008E4E68" w:rsidRDefault="00961328" w:rsidP="00961328">
      <w:pPr>
        <w:numPr>
          <w:ilvl w:val="0"/>
          <w:numId w:val="1"/>
        </w:numPr>
        <w:tabs>
          <w:tab w:val="left" w:pos="709"/>
        </w:tabs>
        <w:spacing w:before="2" w:after="200" w:line="240" w:lineRule="auto"/>
        <w:ind w:left="714" w:right="539" w:hanging="357"/>
        <w:rPr>
          <w:rFonts w:eastAsia="Verdana" w:cstheme="minorHAnsi"/>
          <w:spacing w:val="-1"/>
          <w:szCs w:val="20"/>
          <w:lang w:eastAsia="nl-NL"/>
        </w:rPr>
      </w:pPr>
      <w:r w:rsidRPr="008E4E68">
        <w:rPr>
          <w:rFonts w:eastAsia="Verdana" w:cstheme="minorHAnsi"/>
          <w:spacing w:val="-1"/>
          <w:szCs w:val="20"/>
          <w:lang w:eastAsia="nl-NL"/>
        </w:rPr>
        <w:t>Iedere derde waarop een beroep wordt gedaan, dient een afzonderlijk UEA-formulier te verstrekken met de informatie die wordt gevraagd in de afdelingen A en B van Deel II van het UEA en van Deel III van het UEA.</w:t>
      </w:r>
    </w:p>
    <w:p w14:paraId="38D4A835" w14:textId="77777777" w:rsidR="00961328" w:rsidRPr="008E4E68" w:rsidRDefault="00961328" w:rsidP="00961328">
      <w:pPr>
        <w:numPr>
          <w:ilvl w:val="0"/>
          <w:numId w:val="1"/>
        </w:numPr>
        <w:tabs>
          <w:tab w:val="left" w:pos="709"/>
        </w:tabs>
        <w:spacing w:before="2" w:after="200" w:line="240" w:lineRule="auto"/>
        <w:ind w:left="714" w:right="539" w:hanging="357"/>
        <w:rPr>
          <w:rFonts w:eastAsia="Verdana" w:cstheme="minorHAnsi"/>
          <w:spacing w:val="-1"/>
          <w:szCs w:val="20"/>
          <w:lang w:eastAsia="nl-NL"/>
        </w:rPr>
      </w:pPr>
      <w:r w:rsidRPr="008E4E68">
        <w:rPr>
          <w:rFonts w:eastAsia="Verdana" w:cstheme="minorHAnsi"/>
          <w:spacing w:val="-1"/>
          <w:szCs w:val="20"/>
          <w:lang w:eastAsia="nl-NL"/>
        </w:rPr>
        <w:lastRenderedPageBreak/>
        <w:t>Onder dezelfde voorwaarden als vervat in het eerste en tweede lid kan een combinatie zich beroepen op de bekwaamheid van de deelnemers aan de combinatie of van andere natuurlijke of rechtspersonen.</w:t>
      </w:r>
    </w:p>
    <w:p w14:paraId="5145BCD7" w14:textId="77777777" w:rsidR="00961328" w:rsidRPr="008E4E68" w:rsidRDefault="00961328" w:rsidP="00961328">
      <w:pPr>
        <w:tabs>
          <w:tab w:val="left" w:pos="709"/>
        </w:tabs>
        <w:spacing w:before="2" w:line="240" w:lineRule="auto"/>
        <w:ind w:left="714" w:right="539"/>
        <w:rPr>
          <w:rFonts w:eastAsia="Verdana" w:cstheme="minorHAnsi"/>
          <w:spacing w:val="-1"/>
          <w:szCs w:val="20"/>
          <w:lang w:eastAsia="nl-NL"/>
        </w:rPr>
      </w:pPr>
    </w:p>
    <w:p w14:paraId="7B6A57CC" w14:textId="77777777" w:rsidR="00961328" w:rsidRPr="008E4E68" w:rsidRDefault="00961328" w:rsidP="00961328">
      <w:pPr>
        <w:spacing w:line="240" w:lineRule="auto"/>
        <w:ind w:left="709" w:right="5092" w:hanging="709"/>
        <w:jc w:val="both"/>
        <w:rPr>
          <w:rFonts w:eastAsia="Verdana" w:cstheme="minorHAnsi"/>
          <w:b/>
          <w:bCs/>
          <w:spacing w:val="1"/>
          <w:szCs w:val="20"/>
          <w:lang w:eastAsia="nl-NL"/>
        </w:rPr>
      </w:pPr>
      <w:r w:rsidRPr="008E4E68">
        <w:rPr>
          <w:rFonts w:eastAsia="Verdana" w:cstheme="minorHAnsi"/>
          <w:b/>
          <w:bCs/>
          <w:spacing w:val="1"/>
          <w:szCs w:val="20"/>
          <w:lang w:eastAsia="nl-NL"/>
        </w:rPr>
        <w:t>Ondertekening Inschrijver</w:t>
      </w:r>
    </w:p>
    <w:p w14:paraId="39B72931" w14:textId="77777777" w:rsidR="00961328" w:rsidRPr="008E4E68" w:rsidRDefault="00961328" w:rsidP="00961328">
      <w:pPr>
        <w:spacing w:line="240" w:lineRule="auto"/>
        <w:ind w:left="1728" w:right="5092"/>
        <w:jc w:val="both"/>
        <w:rPr>
          <w:rFonts w:eastAsia="Verdana" w:cstheme="minorHAnsi"/>
          <w:spacing w:val="4"/>
          <w:szCs w:val="20"/>
          <w:lang w:eastAsia="nl-NL"/>
        </w:rPr>
      </w:pPr>
    </w:p>
    <w:p w14:paraId="42B40ED9" w14:textId="77777777" w:rsidR="00961328" w:rsidRPr="008E4E68" w:rsidRDefault="00961328" w:rsidP="00961328">
      <w:pPr>
        <w:spacing w:line="240" w:lineRule="auto"/>
        <w:ind w:left="2010" w:right="-20" w:hanging="1301"/>
        <w:rPr>
          <w:rFonts w:eastAsia="Verdana" w:cstheme="minorHAnsi"/>
          <w:spacing w:val="1"/>
          <w:szCs w:val="20"/>
          <w:lang w:eastAsia="nl-NL"/>
        </w:rPr>
      </w:pPr>
      <w:r w:rsidRPr="008E4E68">
        <w:rPr>
          <w:rFonts w:eastAsia="Verdana" w:cstheme="minorHAnsi"/>
          <w:spacing w:val="1"/>
          <w:szCs w:val="20"/>
          <w:lang w:eastAsia="nl-NL"/>
        </w:rPr>
        <w:t>Naar waarheid opgemaakt op:</w:t>
      </w:r>
    </w:p>
    <w:tbl>
      <w:tblPr>
        <w:tblStyle w:val="Tabelraster1"/>
        <w:tblW w:w="0" w:type="auto"/>
        <w:jc w:val="right"/>
        <w:tblLook w:val="04A0" w:firstRow="1" w:lastRow="0" w:firstColumn="1" w:lastColumn="0" w:noHBand="0" w:noVBand="1"/>
      </w:tblPr>
      <w:tblGrid>
        <w:gridCol w:w="4606"/>
      </w:tblGrid>
      <w:tr w:rsidR="00961328" w:rsidRPr="008E4E68" w14:paraId="75B26302" w14:textId="77777777" w:rsidTr="009E1DD5">
        <w:trPr>
          <w:jc w:val="right"/>
        </w:trPr>
        <w:tc>
          <w:tcPr>
            <w:tcW w:w="4606" w:type="dxa"/>
          </w:tcPr>
          <w:p w14:paraId="10AA70B4" w14:textId="77777777" w:rsidR="00961328" w:rsidRPr="008E4E68" w:rsidRDefault="00961328" w:rsidP="009E1DD5">
            <w:pPr>
              <w:spacing w:after="200" w:line="276" w:lineRule="auto"/>
              <w:ind w:right="-20"/>
              <w:rPr>
                <w:rFonts w:eastAsia="Verdana" w:cstheme="minorHAnsi"/>
                <w:spacing w:val="-1"/>
                <w:sz w:val="22"/>
              </w:rPr>
            </w:pPr>
            <w:r w:rsidRPr="008E4E68">
              <w:rPr>
                <w:rFonts w:eastAsia="Verdana" w:cstheme="minorHAnsi"/>
                <w:spacing w:val="-1"/>
                <w:sz w:val="22"/>
              </w:rPr>
              <w:t>(DATUM)</w:t>
            </w:r>
          </w:p>
        </w:tc>
      </w:tr>
    </w:tbl>
    <w:p w14:paraId="578D37B7" w14:textId="77777777" w:rsidR="00961328" w:rsidRPr="008E4E68" w:rsidRDefault="00961328" w:rsidP="00961328">
      <w:pPr>
        <w:spacing w:line="240" w:lineRule="auto"/>
        <w:ind w:left="2010" w:right="-20" w:hanging="1301"/>
        <w:rPr>
          <w:rFonts w:eastAsia="Verdana" w:cstheme="minorHAnsi"/>
          <w:spacing w:val="1"/>
          <w:szCs w:val="20"/>
          <w:lang w:eastAsia="nl-NL"/>
        </w:rPr>
      </w:pPr>
      <w:r w:rsidRPr="008E4E68">
        <w:rPr>
          <w:rFonts w:eastAsia="Verdana" w:cstheme="minorHAnsi"/>
          <w:spacing w:val="1"/>
          <w:szCs w:val="20"/>
          <w:lang w:eastAsia="nl-NL"/>
        </w:rPr>
        <w:t>te:</w:t>
      </w:r>
    </w:p>
    <w:tbl>
      <w:tblPr>
        <w:tblStyle w:val="Tabelraster1"/>
        <w:tblW w:w="0" w:type="auto"/>
        <w:jc w:val="right"/>
        <w:tblLook w:val="04A0" w:firstRow="1" w:lastRow="0" w:firstColumn="1" w:lastColumn="0" w:noHBand="0" w:noVBand="1"/>
      </w:tblPr>
      <w:tblGrid>
        <w:gridCol w:w="4606"/>
      </w:tblGrid>
      <w:tr w:rsidR="00961328" w:rsidRPr="008E4E68" w14:paraId="7CA22C8F" w14:textId="77777777" w:rsidTr="009E1DD5">
        <w:trPr>
          <w:jc w:val="right"/>
        </w:trPr>
        <w:tc>
          <w:tcPr>
            <w:tcW w:w="4606" w:type="dxa"/>
          </w:tcPr>
          <w:p w14:paraId="5F9F4836" w14:textId="77777777" w:rsidR="00961328" w:rsidRPr="008E4E68" w:rsidRDefault="00961328" w:rsidP="009E1DD5">
            <w:pPr>
              <w:spacing w:after="200" w:line="276" w:lineRule="auto"/>
              <w:ind w:right="-20"/>
              <w:rPr>
                <w:rFonts w:eastAsia="Verdana" w:cstheme="minorHAnsi"/>
                <w:spacing w:val="-1"/>
                <w:sz w:val="22"/>
              </w:rPr>
            </w:pPr>
            <w:r w:rsidRPr="008E4E68">
              <w:rPr>
                <w:rFonts w:eastAsia="Verdana" w:cstheme="minorHAnsi"/>
                <w:spacing w:val="-1"/>
                <w:sz w:val="22"/>
              </w:rPr>
              <w:t>(PLAATS)</w:t>
            </w:r>
          </w:p>
        </w:tc>
      </w:tr>
    </w:tbl>
    <w:p w14:paraId="74946E32" w14:textId="77777777" w:rsidR="00961328" w:rsidRPr="008E4E68" w:rsidRDefault="00961328" w:rsidP="00961328">
      <w:pPr>
        <w:spacing w:line="240" w:lineRule="auto"/>
        <w:ind w:left="2010" w:right="-20" w:hanging="1301"/>
        <w:rPr>
          <w:rFonts w:eastAsia="Verdana" w:cstheme="minorHAnsi"/>
          <w:spacing w:val="1"/>
          <w:szCs w:val="20"/>
          <w:lang w:eastAsia="nl-NL"/>
        </w:rPr>
      </w:pPr>
      <w:r w:rsidRPr="008E4E68">
        <w:rPr>
          <w:rFonts w:eastAsia="Verdana" w:cstheme="minorHAnsi"/>
          <w:spacing w:val="1"/>
          <w:szCs w:val="20"/>
          <w:lang w:eastAsia="nl-NL"/>
        </w:rPr>
        <w:t>door:</w:t>
      </w:r>
    </w:p>
    <w:tbl>
      <w:tblPr>
        <w:tblStyle w:val="Tabelraster1"/>
        <w:tblW w:w="0" w:type="auto"/>
        <w:jc w:val="right"/>
        <w:tblLook w:val="04A0" w:firstRow="1" w:lastRow="0" w:firstColumn="1" w:lastColumn="0" w:noHBand="0" w:noVBand="1"/>
      </w:tblPr>
      <w:tblGrid>
        <w:gridCol w:w="4606"/>
      </w:tblGrid>
      <w:tr w:rsidR="00961328" w:rsidRPr="008E4E68" w14:paraId="29B0E68A" w14:textId="77777777" w:rsidTr="009E1DD5">
        <w:trPr>
          <w:jc w:val="right"/>
        </w:trPr>
        <w:tc>
          <w:tcPr>
            <w:tcW w:w="4606" w:type="dxa"/>
            <w:tcBorders>
              <w:bottom w:val="single" w:sz="4" w:space="0" w:color="auto"/>
            </w:tcBorders>
          </w:tcPr>
          <w:p w14:paraId="7D5464ED" w14:textId="77777777" w:rsidR="00961328" w:rsidRPr="008E4E68" w:rsidRDefault="00961328" w:rsidP="009E1DD5">
            <w:pPr>
              <w:spacing w:after="200" w:line="276" w:lineRule="auto"/>
              <w:ind w:right="-20"/>
              <w:rPr>
                <w:rFonts w:eastAsia="Verdana" w:cstheme="minorHAnsi"/>
                <w:spacing w:val="-1"/>
                <w:sz w:val="22"/>
              </w:rPr>
            </w:pPr>
            <w:r w:rsidRPr="008E4E68">
              <w:rPr>
                <w:rFonts w:eastAsia="Verdana" w:cstheme="minorHAnsi"/>
                <w:spacing w:val="-1"/>
                <w:sz w:val="22"/>
              </w:rPr>
              <w:t>(NAAM)</w:t>
            </w:r>
          </w:p>
        </w:tc>
      </w:tr>
    </w:tbl>
    <w:p w14:paraId="0288FB27" w14:textId="77777777" w:rsidR="00961328" w:rsidRPr="008E4E68" w:rsidRDefault="00961328" w:rsidP="00961328">
      <w:pPr>
        <w:spacing w:line="240" w:lineRule="auto"/>
        <w:ind w:left="2010" w:right="-20" w:hanging="1301"/>
        <w:rPr>
          <w:rFonts w:eastAsia="Verdana" w:cstheme="minorHAnsi"/>
          <w:spacing w:val="1"/>
          <w:szCs w:val="20"/>
          <w:lang w:eastAsia="nl-NL"/>
        </w:rPr>
      </w:pPr>
      <w:r w:rsidRPr="008E4E68">
        <w:rPr>
          <w:rFonts w:eastAsia="Verdana" w:cstheme="minorHAnsi"/>
          <w:spacing w:val="1"/>
          <w:szCs w:val="20"/>
          <w:lang w:eastAsia="nl-NL"/>
        </w:rPr>
        <w:t>als vertegenwoordiger van:</w:t>
      </w:r>
    </w:p>
    <w:tbl>
      <w:tblPr>
        <w:tblStyle w:val="Tabelraster1"/>
        <w:tblW w:w="0" w:type="auto"/>
        <w:jc w:val="right"/>
        <w:tblLook w:val="04A0" w:firstRow="1" w:lastRow="0" w:firstColumn="1" w:lastColumn="0" w:noHBand="0" w:noVBand="1"/>
      </w:tblPr>
      <w:tblGrid>
        <w:gridCol w:w="4606"/>
      </w:tblGrid>
      <w:tr w:rsidR="00961328" w:rsidRPr="008E4E68" w14:paraId="13FE8D87" w14:textId="77777777" w:rsidTr="009E1DD5">
        <w:trPr>
          <w:jc w:val="right"/>
        </w:trPr>
        <w:tc>
          <w:tcPr>
            <w:tcW w:w="4606" w:type="dxa"/>
          </w:tcPr>
          <w:p w14:paraId="5C17B16D" w14:textId="77777777" w:rsidR="00961328" w:rsidRPr="008E4E68" w:rsidRDefault="00961328" w:rsidP="009E1DD5">
            <w:pPr>
              <w:spacing w:after="200" w:line="276" w:lineRule="auto"/>
              <w:ind w:right="-20"/>
              <w:rPr>
                <w:rFonts w:eastAsia="Verdana" w:cstheme="minorHAnsi"/>
                <w:spacing w:val="-1"/>
                <w:sz w:val="22"/>
              </w:rPr>
            </w:pPr>
            <w:r w:rsidRPr="008E4E68">
              <w:rPr>
                <w:rFonts w:eastAsia="Verdana" w:cstheme="minorHAnsi"/>
                <w:spacing w:val="-1"/>
                <w:sz w:val="22"/>
              </w:rPr>
              <w:t>(BEDRIJFSNAAM)</w:t>
            </w:r>
          </w:p>
        </w:tc>
      </w:tr>
    </w:tbl>
    <w:p w14:paraId="27881FE1" w14:textId="77777777" w:rsidR="00961328" w:rsidRPr="008E4E68" w:rsidRDefault="00961328" w:rsidP="00961328">
      <w:pPr>
        <w:spacing w:line="240" w:lineRule="auto"/>
        <w:ind w:left="2010" w:right="-20" w:hanging="1301"/>
        <w:rPr>
          <w:rFonts w:eastAsia="Verdana" w:cstheme="minorHAnsi"/>
          <w:spacing w:val="1"/>
          <w:szCs w:val="20"/>
          <w:lang w:eastAsia="nl-NL"/>
        </w:rPr>
      </w:pPr>
      <w:r w:rsidRPr="008E4E68">
        <w:rPr>
          <w:rFonts w:eastAsia="Verdana" w:cstheme="minorHAnsi"/>
          <w:spacing w:val="1"/>
          <w:szCs w:val="20"/>
          <w:lang w:eastAsia="nl-NL"/>
        </w:rPr>
        <w:t>als onderdeel van (indien van toepassing:</w:t>
      </w:r>
    </w:p>
    <w:tbl>
      <w:tblPr>
        <w:tblStyle w:val="Tabelraster1"/>
        <w:tblW w:w="0" w:type="auto"/>
        <w:jc w:val="right"/>
        <w:tblLook w:val="04A0" w:firstRow="1" w:lastRow="0" w:firstColumn="1" w:lastColumn="0" w:noHBand="0" w:noVBand="1"/>
      </w:tblPr>
      <w:tblGrid>
        <w:gridCol w:w="4606"/>
      </w:tblGrid>
      <w:tr w:rsidR="00961328" w:rsidRPr="008E4E68" w14:paraId="0A159475" w14:textId="77777777" w:rsidTr="009E1DD5">
        <w:trPr>
          <w:jc w:val="right"/>
        </w:trPr>
        <w:tc>
          <w:tcPr>
            <w:tcW w:w="4606" w:type="dxa"/>
          </w:tcPr>
          <w:p w14:paraId="2C3BB82E" w14:textId="77777777" w:rsidR="00961328" w:rsidRPr="008E4E68" w:rsidRDefault="00961328" w:rsidP="009E1DD5">
            <w:pPr>
              <w:spacing w:after="200" w:line="276" w:lineRule="auto"/>
              <w:ind w:right="-20"/>
              <w:rPr>
                <w:rFonts w:eastAsia="Verdana" w:cstheme="minorHAnsi"/>
                <w:spacing w:val="-1"/>
                <w:sz w:val="22"/>
              </w:rPr>
            </w:pPr>
          </w:p>
        </w:tc>
      </w:tr>
    </w:tbl>
    <w:p w14:paraId="78ECF483" w14:textId="77777777" w:rsidR="00961328" w:rsidRPr="008E4E68" w:rsidRDefault="00961328" w:rsidP="00961328">
      <w:pPr>
        <w:spacing w:line="240" w:lineRule="auto"/>
        <w:ind w:left="2010" w:right="-20" w:hanging="1301"/>
        <w:rPr>
          <w:rFonts w:eastAsia="Verdana" w:cstheme="minorHAnsi"/>
          <w:spacing w:val="1"/>
          <w:szCs w:val="20"/>
          <w:lang w:eastAsia="nl-NL"/>
        </w:rPr>
      </w:pPr>
      <w:r w:rsidRPr="008E4E68">
        <w:rPr>
          <w:rFonts w:eastAsia="Verdana" w:cstheme="minorHAnsi"/>
          <w:spacing w:val="1"/>
          <w:szCs w:val="20"/>
          <w:lang w:eastAsia="nl-NL"/>
        </w:rPr>
        <w:t>handtekening:</w:t>
      </w:r>
    </w:p>
    <w:tbl>
      <w:tblPr>
        <w:tblStyle w:val="Tabelraster1"/>
        <w:tblW w:w="0" w:type="auto"/>
        <w:jc w:val="right"/>
        <w:tblLook w:val="04A0" w:firstRow="1" w:lastRow="0" w:firstColumn="1" w:lastColumn="0" w:noHBand="0" w:noVBand="1"/>
      </w:tblPr>
      <w:tblGrid>
        <w:gridCol w:w="4606"/>
      </w:tblGrid>
      <w:tr w:rsidR="00961328" w:rsidRPr="008E4E68" w14:paraId="31D4FA0D" w14:textId="77777777" w:rsidTr="009E1DD5">
        <w:trPr>
          <w:jc w:val="right"/>
        </w:trPr>
        <w:tc>
          <w:tcPr>
            <w:tcW w:w="4606" w:type="dxa"/>
          </w:tcPr>
          <w:p w14:paraId="356D45A5" w14:textId="77777777" w:rsidR="00961328" w:rsidRPr="008E4E68" w:rsidRDefault="00961328" w:rsidP="009E1DD5">
            <w:pPr>
              <w:spacing w:after="200" w:line="276" w:lineRule="auto"/>
              <w:ind w:right="-20"/>
              <w:rPr>
                <w:rFonts w:eastAsia="Verdana" w:cstheme="minorHAnsi"/>
                <w:spacing w:val="-1"/>
                <w:sz w:val="22"/>
              </w:rPr>
            </w:pPr>
          </w:p>
          <w:p w14:paraId="3C158EC1" w14:textId="77777777" w:rsidR="00961328" w:rsidRPr="008E4E68" w:rsidRDefault="00961328" w:rsidP="009E1DD5">
            <w:pPr>
              <w:spacing w:after="200" w:line="276" w:lineRule="auto"/>
              <w:ind w:right="-20"/>
              <w:rPr>
                <w:rFonts w:eastAsia="Verdana" w:cstheme="minorHAnsi"/>
                <w:spacing w:val="-1"/>
                <w:sz w:val="22"/>
              </w:rPr>
            </w:pPr>
          </w:p>
          <w:p w14:paraId="2212445A" w14:textId="77777777" w:rsidR="00961328" w:rsidRPr="008E4E68" w:rsidRDefault="00961328" w:rsidP="009E1DD5">
            <w:pPr>
              <w:spacing w:after="200" w:line="276" w:lineRule="auto"/>
              <w:ind w:right="-20"/>
              <w:rPr>
                <w:rFonts w:eastAsia="Verdana" w:cstheme="minorHAnsi"/>
                <w:spacing w:val="-1"/>
                <w:sz w:val="22"/>
              </w:rPr>
            </w:pPr>
          </w:p>
        </w:tc>
      </w:tr>
    </w:tbl>
    <w:p w14:paraId="528997E4" w14:textId="77777777" w:rsidR="00961328" w:rsidRPr="008E4E68" w:rsidRDefault="00961328" w:rsidP="00961328">
      <w:pPr>
        <w:spacing w:line="240" w:lineRule="auto"/>
        <w:ind w:left="709" w:right="5092" w:hanging="709"/>
        <w:jc w:val="both"/>
        <w:rPr>
          <w:rFonts w:eastAsia="Verdana" w:cstheme="minorHAnsi"/>
          <w:b/>
          <w:bCs/>
          <w:spacing w:val="1"/>
          <w:szCs w:val="20"/>
          <w:lang w:eastAsia="nl-NL"/>
        </w:rPr>
      </w:pPr>
    </w:p>
    <w:p w14:paraId="0394F780" w14:textId="77777777" w:rsidR="00961328" w:rsidRPr="008E4E68" w:rsidRDefault="00961328" w:rsidP="00961328">
      <w:pPr>
        <w:spacing w:line="240" w:lineRule="auto"/>
        <w:ind w:left="709" w:right="5092" w:hanging="709"/>
        <w:jc w:val="both"/>
        <w:rPr>
          <w:rFonts w:eastAsia="Verdana" w:cstheme="minorHAnsi"/>
          <w:b/>
          <w:bCs/>
          <w:spacing w:val="-1"/>
          <w:szCs w:val="20"/>
          <w:lang w:eastAsia="nl-NL"/>
        </w:rPr>
      </w:pPr>
      <w:r w:rsidRPr="008E4E68">
        <w:rPr>
          <w:rFonts w:eastAsia="Verdana" w:cstheme="minorHAnsi"/>
          <w:b/>
          <w:bCs/>
          <w:spacing w:val="1"/>
          <w:szCs w:val="20"/>
          <w:lang w:eastAsia="nl-NL"/>
        </w:rPr>
        <w:t>O</w:t>
      </w:r>
      <w:r w:rsidRPr="008E4E68">
        <w:rPr>
          <w:rFonts w:eastAsia="Verdana" w:cstheme="minorHAnsi"/>
          <w:b/>
          <w:bCs/>
          <w:spacing w:val="-1"/>
          <w:szCs w:val="20"/>
          <w:lang w:eastAsia="nl-NL"/>
        </w:rPr>
        <w:t>nd</w:t>
      </w:r>
      <w:r w:rsidRPr="008E4E68">
        <w:rPr>
          <w:rFonts w:eastAsia="Verdana" w:cstheme="minorHAnsi"/>
          <w:b/>
          <w:bCs/>
          <w:spacing w:val="1"/>
          <w:szCs w:val="20"/>
          <w:lang w:eastAsia="nl-NL"/>
        </w:rPr>
        <w:t>e</w:t>
      </w:r>
      <w:r w:rsidRPr="008E4E68">
        <w:rPr>
          <w:rFonts w:eastAsia="Verdana" w:cstheme="minorHAnsi"/>
          <w:b/>
          <w:bCs/>
          <w:spacing w:val="-1"/>
          <w:szCs w:val="20"/>
          <w:lang w:eastAsia="nl-NL"/>
        </w:rPr>
        <w:t>rt</w:t>
      </w:r>
      <w:r w:rsidRPr="008E4E68">
        <w:rPr>
          <w:rFonts w:eastAsia="Verdana" w:cstheme="minorHAnsi"/>
          <w:b/>
          <w:bCs/>
          <w:spacing w:val="3"/>
          <w:szCs w:val="20"/>
          <w:lang w:eastAsia="nl-NL"/>
        </w:rPr>
        <w:t>e</w:t>
      </w:r>
      <w:r w:rsidRPr="008E4E68">
        <w:rPr>
          <w:rFonts w:eastAsia="Verdana" w:cstheme="minorHAnsi"/>
          <w:b/>
          <w:bCs/>
          <w:spacing w:val="-1"/>
          <w:szCs w:val="20"/>
          <w:lang w:eastAsia="nl-NL"/>
        </w:rPr>
        <w:t>k</w:t>
      </w:r>
      <w:r w:rsidRPr="008E4E68">
        <w:rPr>
          <w:rFonts w:eastAsia="Verdana" w:cstheme="minorHAnsi"/>
          <w:b/>
          <w:bCs/>
          <w:spacing w:val="3"/>
          <w:szCs w:val="20"/>
          <w:lang w:eastAsia="nl-NL"/>
        </w:rPr>
        <w:t>e</w:t>
      </w:r>
      <w:r w:rsidRPr="008E4E68">
        <w:rPr>
          <w:rFonts w:eastAsia="Verdana" w:cstheme="minorHAnsi"/>
          <w:b/>
          <w:bCs/>
          <w:spacing w:val="-1"/>
          <w:szCs w:val="20"/>
          <w:lang w:eastAsia="nl-NL"/>
        </w:rPr>
        <w:t>n</w:t>
      </w:r>
      <w:r w:rsidRPr="008E4E68">
        <w:rPr>
          <w:rFonts w:eastAsia="Verdana" w:cstheme="minorHAnsi"/>
          <w:b/>
          <w:bCs/>
          <w:spacing w:val="-2"/>
          <w:szCs w:val="20"/>
          <w:lang w:eastAsia="nl-NL"/>
        </w:rPr>
        <w:t>i</w:t>
      </w:r>
      <w:r w:rsidRPr="008E4E68">
        <w:rPr>
          <w:rFonts w:eastAsia="Verdana" w:cstheme="minorHAnsi"/>
          <w:b/>
          <w:bCs/>
          <w:spacing w:val="-1"/>
          <w:szCs w:val="20"/>
          <w:lang w:eastAsia="nl-NL"/>
        </w:rPr>
        <w:t>n</w:t>
      </w:r>
      <w:r w:rsidRPr="008E4E68">
        <w:rPr>
          <w:rFonts w:eastAsia="Verdana" w:cstheme="minorHAnsi"/>
          <w:b/>
          <w:bCs/>
          <w:spacing w:val="4"/>
          <w:szCs w:val="20"/>
          <w:lang w:eastAsia="nl-NL"/>
        </w:rPr>
        <w:t>g derde</w:t>
      </w:r>
    </w:p>
    <w:p w14:paraId="04E78BAC" w14:textId="77777777" w:rsidR="00961328" w:rsidRPr="008E4E68" w:rsidRDefault="00961328" w:rsidP="00961328">
      <w:pPr>
        <w:spacing w:line="240" w:lineRule="auto"/>
        <w:ind w:left="1728" w:right="5092"/>
        <w:jc w:val="both"/>
        <w:rPr>
          <w:rFonts w:eastAsia="Verdana" w:cstheme="minorHAnsi"/>
          <w:spacing w:val="4"/>
          <w:szCs w:val="20"/>
          <w:lang w:eastAsia="nl-NL"/>
        </w:rPr>
      </w:pPr>
    </w:p>
    <w:p w14:paraId="41E5F25E" w14:textId="77777777" w:rsidR="00961328" w:rsidRPr="008E4E68" w:rsidRDefault="00961328" w:rsidP="00961328">
      <w:pPr>
        <w:spacing w:line="240" w:lineRule="auto"/>
        <w:ind w:left="2010" w:right="-20" w:hanging="1301"/>
        <w:rPr>
          <w:rFonts w:eastAsia="Verdana" w:cstheme="minorHAnsi"/>
          <w:spacing w:val="1"/>
          <w:szCs w:val="20"/>
          <w:lang w:eastAsia="nl-NL"/>
        </w:rPr>
      </w:pPr>
      <w:r w:rsidRPr="008E4E68">
        <w:rPr>
          <w:rFonts w:eastAsia="Verdana" w:cstheme="minorHAnsi"/>
          <w:spacing w:val="1"/>
          <w:szCs w:val="20"/>
          <w:lang w:eastAsia="nl-NL"/>
        </w:rPr>
        <w:t>Voor akkoord ondertekend door:</w:t>
      </w:r>
    </w:p>
    <w:tbl>
      <w:tblPr>
        <w:tblStyle w:val="Tabelraster1"/>
        <w:tblW w:w="0" w:type="auto"/>
        <w:jc w:val="right"/>
        <w:tblLook w:val="04A0" w:firstRow="1" w:lastRow="0" w:firstColumn="1" w:lastColumn="0" w:noHBand="0" w:noVBand="1"/>
      </w:tblPr>
      <w:tblGrid>
        <w:gridCol w:w="4606"/>
      </w:tblGrid>
      <w:tr w:rsidR="00961328" w:rsidRPr="008E4E68" w14:paraId="01883DA6" w14:textId="77777777" w:rsidTr="009E1DD5">
        <w:trPr>
          <w:jc w:val="right"/>
        </w:trPr>
        <w:tc>
          <w:tcPr>
            <w:tcW w:w="4606" w:type="dxa"/>
          </w:tcPr>
          <w:p w14:paraId="2D8FD26C" w14:textId="77777777" w:rsidR="00961328" w:rsidRPr="008E4E68" w:rsidRDefault="00961328" w:rsidP="009E1DD5">
            <w:pPr>
              <w:spacing w:after="200" w:line="276" w:lineRule="auto"/>
              <w:ind w:right="-20"/>
              <w:rPr>
                <w:rFonts w:eastAsia="Verdana" w:cstheme="minorHAnsi"/>
                <w:spacing w:val="-1"/>
                <w:sz w:val="22"/>
              </w:rPr>
            </w:pPr>
          </w:p>
        </w:tc>
      </w:tr>
    </w:tbl>
    <w:p w14:paraId="62B1B68F" w14:textId="77777777" w:rsidR="00961328" w:rsidRPr="008E4E68" w:rsidRDefault="00961328" w:rsidP="00961328">
      <w:pPr>
        <w:spacing w:line="240" w:lineRule="auto"/>
        <w:ind w:left="2010" w:right="-20" w:hanging="1301"/>
        <w:rPr>
          <w:rFonts w:eastAsia="Verdana" w:cstheme="minorHAnsi"/>
          <w:spacing w:val="1"/>
          <w:szCs w:val="20"/>
          <w:lang w:eastAsia="nl-NL"/>
        </w:rPr>
      </w:pPr>
      <w:r w:rsidRPr="008E4E68">
        <w:rPr>
          <w:rFonts w:eastAsia="Verdana" w:cstheme="minorHAnsi"/>
          <w:spacing w:val="1"/>
          <w:szCs w:val="20"/>
          <w:lang w:eastAsia="nl-NL"/>
        </w:rPr>
        <w:t>als vertegenwoordiger van:</w:t>
      </w:r>
    </w:p>
    <w:tbl>
      <w:tblPr>
        <w:tblStyle w:val="Tabelraster1"/>
        <w:tblW w:w="0" w:type="auto"/>
        <w:jc w:val="right"/>
        <w:tblLook w:val="04A0" w:firstRow="1" w:lastRow="0" w:firstColumn="1" w:lastColumn="0" w:noHBand="0" w:noVBand="1"/>
      </w:tblPr>
      <w:tblGrid>
        <w:gridCol w:w="4606"/>
      </w:tblGrid>
      <w:tr w:rsidR="00961328" w:rsidRPr="008E4E68" w14:paraId="0C252473" w14:textId="77777777" w:rsidTr="009E1DD5">
        <w:trPr>
          <w:jc w:val="right"/>
        </w:trPr>
        <w:tc>
          <w:tcPr>
            <w:tcW w:w="4606" w:type="dxa"/>
          </w:tcPr>
          <w:p w14:paraId="56B58110" w14:textId="77777777" w:rsidR="00961328" w:rsidRPr="008E4E68" w:rsidRDefault="00961328" w:rsidP="009E1DD5">
            <w:pPr>
              <w:spacing w:after="200" w:line="276" w:lineRule="auto"/>
              <w:ind w:right="-20"/>
              <w:rPr>
                <w:rFonts w:eastAsia="Verdana" w:cstheme="minorHAnsi"/>
                <w:spacing w:val="-1"/>
                <w:sz w:val="22"/>
              </w:rPr>
            </w:pPr>
          </w:p>
        </w:tc>
      </w:tr>
    </w:tbl>
    <w:p w14:paraId="07F3F6E5" w14:textId="77777777" w:rsidR="00961328" w:rsidRPr="008E4E68" w:rsidRDefault="00961328" w:rsidP="00961328">
      <w:pPr>
        <w:spacing w:line="240" w:lineRule="auto"/>
        <w:ind w:left="2010" w:right="-20" w:hanging="1301"/>
        <w:rPr>
          <w:rFonts w:eastAsia="Verdana" w:cstheme="minorHAnsi"/>
          <w:spacing w:val="1"/>
          <w:szCs w:val="20"/>
          <w:lang w:eastAsia="nl-NL"/>
        </w:rPr>
      </w:pPr>
      <w:r w:rsidRPr="008E4E68">
        <w:rPr>
          <w:rFonts w:eastAsia="Verdana" w:cstheme="minorHAnsi"/>
          <w:spacing w:val="1"/>
          <w:szCs w:val="20"/>
          <w:lang w:eastAsia="nl-NL"/>
        </w:rPr>
        <w:t>handtekening:</w:t>
      </w:r>
    </w:p>
    <w:tbl>
      <w:tblPr>
        <w:tblStyle w:val="Tabelraster1"/>
        <w:tblW w:w="0" w:type="auto"/>
        <w:jc w:val="right"/>
        <w:tblLook w:val="04A0" w:firstRow="1" w:lastRow="0" w:firstColumn="1" w:lastColumn="0" w:noHBand="0" w:noVBand="1"/>
      </w:tblPr>
      <w:tblGrid>
        <w:gridCol w:w="4606"/>
      </w:tblGrid>
      <w:tr w:rsidR="00961328" w:rsidRPr="008E4E68" w14:paraId="26CF4DE2" w14:textId="77777777" w:rsidTr="009E1DD5">
        <w:trPr>
          <w:jc w:val="right"/>
        </w:trPr>
        <w:tc>
          <w:tcPr>
            <w:tcW w:w="4606" w:type="dxa"/>
          </w:tcPr>
          <w:p w14:paraId="35535BA0" w14:textId="77777777" w:rsidR="00961328" w:rsidRPr="008E4E68" w:rsidRDefault="00961328" w:rsidP="009E1DD5">
            <w:pPr>
              <w:spacing w:after="200" w:line="276" w:lineRule="auto"/>
              <w:ind w:right="-20"/>
              <w:rPr>
                <w:rFonts w:eastAsia="Verdana" w:cstheme="minorHAnsi"/>
                <w:spacing w:val="-1"/>
                <w:sz w:val="22"/>
              </w:rPr>
            </w:pPr>
          </w:p>
          <w:p w14:paraId="59EED7F3" w14:textId="77777777" w:rsidR="00961328" w:rsidRPr="008E4E68" w:rsidRDefault="00961328" w:rsidP="009E1DD5">
            <w:pPr>
              <w:spacing w:after="200" w:line="276" w:lineRule="auto"/>
              <w:ind w:right="-20"/>
              <w:rPr>
                <w:rFonts w:eastAsia="Verdana" w:cstheme="minorHAnsi"/>
                <w:spacing w:val="-1"/>
                <w:sz w:val="22"/>
              </w:rPr>
            </w:pPr>
          </w:p>
          <w:p w14:paraId="3ADF626A" w14:textId="77777777" w:rsidR="00961328" w:rsidRPr="008E4E68" w:rsidRDefault="00961328" w:rsidP="009E1DD5">
            <w:pPr>
              <w:spacing w:after="200" w:line="276" w:lineRule="auto"/>
              <w:ind w:right="-20"/>
              <w:rPr>
                <w:rFonts w:eastAsia="Verdana" w:cstheme="minorHAnsi"/>
                <w:spacing w:val="-1"/>
                <w:sz w:val="22"/>
              </w:rPr>
            </w:pPr>
          </w:p>
        </w:tc>
      </w:tr>
    </w:tbl>
    <w:p w14:paraId="79EB949D" w14:textId="77777777" w:rsidR="00961328" w:rsidRPr="008E4E68" w:rsidRDefault="00961328" w:rsidP="00961328">
      <w:pPr>
        <w:spacing w:before="81" w:line="646" w:lineRule="auto"/>
        <w:ind w:left="1728" w:right="1040" w:hanging="1728"/>
        <w:rPr>
          <w:rFonts w:eastAsia="Verdana" w:cstheme="minorHAnsi"/>
          <w:spacing w:val="4"/>
          <w:szCs w:val="20"/>
          <w:lang w:eastAsia="nl-NL"/>
        </w:rPr>
      </w:pPr>
    </w:p>
    <w:bookmarkEnd w:id="3"/>
    <w:p w14:paraId="5DB1501B" w14:textId="625EA1DE" w:rsidR="00961328" w:rsidRPr="008E4E68" w:rsidRDefault="00961328" w:rsidP="00961328">
      <w:pPr>
        <w:spacing w:line="240" w:lineRule="auto"/>
        <w:rPr>
          <w:rFonts w:eastAsia="Times New Roman" w:cstheme="minorHAnsi"/>
          <w:b/>
          <w:snapToGrid w:val="0"/>
          <w:sz w:val="24"/>
          <w:szCs w:val="24"/>
          <w:lang w:eastAsia="nl-NL"/>
        </w:rPr>
      </w:pPr>
    </w:p>
    <w:p w14:paraId="5748C764" w14:textId="77777777" w:rsidR="00F91A8A" w:rsidRPr="00BA1B56" w:rsidRDefault="00F91A8A" w:rsidP="00BA1B56"/>
    <w:sectPr w:rsidR="00F91A8A" w:rsidRPr="00BA1B5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1BF11C" w14:textId="77777777" w:rsidR="00961328" w:rsidRDefault="00961328" w:rsidP="00F91A8A">
      <w:pPr>
        <w:spacing w:line="240" w:lineRule="auto"/>
      </w:pPr>
      <w:r>
        <w:separator/>
      </w:r>
    </w:p>
  </w:endnote>
  <w:endnote w:type="continuationSeparator" w:id="0">
    <w:p w14:paraId="2A45C0E0" w14:textId="77777777" w:rsidR="00961328" w:rsidRDefault="00961328" w:rsidP="00F91A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78109" w14:textId="77777777" w:rsidR="00F91A8A" w:rsidRDefault="00F91A8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80B8C6" w14:textId="77777777" w:rsidR="00F91A8A" w:rsidRDefault="00F91A8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4421F1" w14:textId="77777777" w:rsidR="00F91A8A" w:rsidRDefault="00F91A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1626B7" w14:textId="77777777" w:rsidR="00961328" w:rsidRDefault="00961328" w:rsidP="00F91A8A">
      <w:pPr>
        <w:spacing w:line="240" w:lineRule="auto"/>
      </w:pPr>
      <w:r>
        <w:separator/>
      </w:r>
    </w:p>
  </w:footnote>
  <w:footnote w:type="continuationSeparator" w:id="0">
    <w:p w14:paraId="4220F28B" w14:textId="77777777" w:rsidR="00961328" w:rsidRDefault="00961328" w:rsidP="00F91A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F5582" w14:textId="77777777" w:rsidR="00F91A8A" w:rsidRDefault="00F91A8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9270ED" w14:textId="77777777" w:rsidR="00F91A8A" w:rsidRDefault="00F91A8A" w:rsidP="00F91A8A">
    <w:pPr>
      <w:pStyle w:val="Voet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AA7012" w14:textId="77777777" w:rsidR="00F91A8A" w:rsidRDefault="00F91A8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AF3656"/>
    <w:multiLevelType w:val="hybridMultilevel"/>
    <w:tmpl w:val="564E7F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328"/>
    <w:rsid w:val="000E27D1"/>
    <w:rsid w:val="00183BFF"/>
    <w:rsid w:val="00186254"/>
    <w:rsid w:val="005355A5"/>
    <w:rsid w:val="0063599E"/>
    <w:rsid w:val="00747D8B"/>
    <w:rsid w:val="007D034A"/>
    <w:rsid w:val="00961328"/>
    <w:rsid w:val="00A9425F"/>
    <w:rsid w:val="00BA1B56"/>
    <w:rsid w:val="00C4694D"/>
    <w:rsid w:val="00F91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481CA"/>
  <w15:chartTrackingRefBased/>
  <w15:docId w15:val="{654A700E-C1F4-46B6-A04E-5F9CC3A0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61328"/>
    <w:pPr>
      <w:spacing w:after="0" w:line="240" w:lineRule="atLeast"/>
    </w:pPr>
    <w:rPr>
      <w:sz w:val="20"/>
    </w:rPr>
  </w:style>
  <w:style w:type="paragraph" w:styleId="Kop1">
    <w:name w:val="heading 1"/>
    <w:basedOn w:val="Standaard"/>
    <w:next w:val="Standaard"/>
    <w:link w:val="Kop1Char"/>
    <w:uiPriority w:val="9"/>
    <w:qFormat/>
    <w:rsid w:val="00F91A8A"/>
    <w:pPr>
      <w:keepNext/>
      <w:keepLines/>
      <w:spacing w:after="240"/>
      <w:outlineLvl w:val="0"/>
    </w:pPr>
    <w:rPr>
      <w:rFonts w:eastAsiaTheme="majorEastAsia" w:cstheme="majorBidi"/>
      <w:b/>
      <w:bCs/>
      <w:sz w:val="30"/>
      <w:szCs w:val="28"/>
    </w:rPr>
  </w:style>
  <w:style w:type="paragraph" w:styleId="Kop2">
    <w:name w:val="heading 2"/>
    <w:basedOn w:val="Standaard"/>
    <w:next w:val="Standaard"/>
    <w:link w:val="Kop2Char"/>
    <w:uiPriority w:val="9"/>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iPriority w:val="9"/>
    <w:unhideWhenUsed/>
    <w:qFormat/>
    <w:rsid w:val="00F91A8A"/>
    <w:pPr>
      <w:keepNext/>
      <w:keepLines/>
      <w:outlineLvl w:val="3"/>
    </w:pPr>
    <w:rPr>
      <w:rFonts w:eastAsiaTheme="majorEastAsia" w:cstheme="majorBidi"/>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1A8A"/>
    <w:rPr>
      <w:rFonts w:eastAsiaTheme="majorEastAsia" w:cstheme="majorBidi"/>
      <w:b/>
      <w:bCs/>
      <w:sz w:val="30"/>
      <w:szCs w:val="28"/>
    </w:rPr>
  </w:style>
  <w:style w:type="character" w:customStyle="1" w:styleId="Kop2Char">
    <w:name w:val="Kop 2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F91A8A"/>
    <w:rPr>
      <w:rFonts w:eastAsiaTheme="majorEastAsia" w:cstheme="majorBidi"/>
      <w:b/>
      <w:bCs/>
      <w:iCs/>
      <w:sz w:val="20"/>
    </w:rPr>
  </w:style>
  <w:style w:type="paragraph" w:styleId="Koptekst">
    <w:name w:val="header"/>
    <w:basedOn w:val="Standaard"/>
    <w:link w:val="KoptekstChar"/>
    <w:uiPriority w:val="99"/>
    <w:unhideWhenUsed/>
    <w:rsid w:val="00F91A8A"/>
    <w:pPr>
      <w:tabs>
        <w:tab w:val="right" w:pos="9072"/>
      </w:tabs>
    </w:pPr>
    <w:rPr>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table" w:customStyle="1" w:styleId="Tabelraster1">
    <w:name w:val="Tabelraster1"/>
    <w:basedOn w:val="Standaardtabel"/>
    <w:next w:val="Tabelraster"/>
    <w:rsid w:val="00961328"/>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9613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265</Words>
  <Characters>1462</Characters>
  <Application>Microsoft Office Word</Application>
  <DocSecurity>0</DocSecurity>
  <Lines>12</Lines>
  <Paragraphs>3</Paragraphs>
  <ScaleCrop>false</ScaleCrop>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Geerts, Henk</dc:creator>
  <cp:keywords/>
  <dc:description/>
  <cp:lastModifiedBy>Geerts, Henk</cp:lastModifiedBy>
  <cp:revision>1</cp:revision>
  <dcterms:created xsi:type="dcterms:W3CDTF">2021-08-19T11:42:00Z</dcterms:created>
  <dcterms:modified xsi:type="dcterms:W3CDTF">2021-08-19T11:44:00Z</dcterms:modified>
</cp:coreProperties>
</file>