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795" w:rsidRPr="00933795" w:rsidRDefault="00933795">
      <w:pPr>
        <w:rPr>
          <w:rFonts w:ascii="Verdana" w:hAnsi="Verdana"/>
          <w:b/>
          <w:color w:val="000000"/>
          <w:sz w:val="28"/>
          <w:szCs w:val="28"/>
        </w:rPr>
      </w:pPr>
      <w:bookmarkStart w:id="0" w:name="_Toc231881349"/>
      <w:bookmarkStart w:id="1" w:name="bwBijl_J_BV_uit_kop"/>
      <w:r w:rsidRPr="00933795">
        <w:rPr>
          <w:rFonts w:ascii="Verdana" w:hAnsi="Verdana"/>
          <w:b/>
          <w:color w:val="000000"/>
          <w:sz w:val="28"/>
          <w:szCs w:val="28"/>
        </w:rPr>
        <w:t>Bijlage G Uitwerking BPKV-criteria voor de beste prijs-kwaliteitverhouding</w:t>
      </w:r>
    </w:p>
    <w:p w:rsidR="00933795" w:rsidRPr="00DD2326" w:rsidRDefault="00933795" w:rsidP="00933795">
      <w:pPr>
        <w:pStyle w:val="BijlageOngenummerdParagraaf"/>
        <w:spacing w:line="276" w:lineRule="auto"/>
        <w:rPr>
          <w:color w:val="000000"/>
          <w:lang w:val="nl-NL"/>
        </w:rPr>
      </w:pPr>
      <w:r w:rsidRPr="00DD2326">
        <w:rPr>
          <w:color w:val="000000"/>
          <w:lang w:val="nl-NL"/>
        </w:rPr>
        <w:t xml:space="preserve">Tabel BPKV-criteria 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2661"/>
        <w:gridCol w:w="4179"/>
        <w:gridCol w:w="3307"/>
      </w:tblGrid>
      <w:tr w:rsidR="00933795" w:rsidRPr="00DD2326" w:rsidTr="00C74A3A">
        <w:tc>
          <w:tcPr>
            <w:tcW w:w="242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228" w:hanging="228"/>
              <w:jc w:val="center"/>
              <w:rPr>
                <w:rFonts w:cs="V&amp;W Syntax (Adobe)"/>
                <w:b/>
                <w:bCs/>
                <w:color w:val="000000"/>
              </w:rPr>
            </w:pPr>
            <w:bookmarkStart w:id="2" w:name="bwBijl_J_BV_uit_blok"/>
            <w:bookmarkStart w:id="3" w:name="bwBijl_J_BV_uit_regels"/>
            <w:bookmarkEnd w:id="1"/>
            <w:r w:rsidRPr="00DD2326">
              <w:rPr>
                <w:rFonts w:cs="V&amp;W Syntax (Adobe)"/>
                <w:b/>
                <w:bCs/>
                <w:color w:val="000000"/>
              </w:rPr>
              <w:t>Criterium</w:t>
            </w:r>
          </w:p>
        </w:tc>
        <w:tc>
          <w:tcPr>
            <w:tcW w:w="266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jc w:val="center"/>
              <w:rPr>
                <w:rFonts w:cs="V&amp;W Syntax (Adobe)"/>
                <w:b/>
                <w:bCs/>
                <w:color w:val="000000"/>
              </w:rPr>
            </w:pPr>
            <w:proofErr w:type="spellStart"/>
            <w:r w:rsidRPr="00DD2326">
              <w:rPr>
                <w:rFonts w:cs="V&amp;W Syntax (Adobe)"/>
                <w:b/>
                <w:bCs/>
                <w:color w:val="000000"/>
              </w:rPr>
              <w:t>Subcriterium</w:t>
            </w:r>
            <w:proofErr w:type="spellEnd"/>
          </w:p>
        </w:tc>
        <w:tc>
          <w:tcPr>
            <w:tcW w:w="417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Aandachtspunten</w:t>
            </w:r>
          </w:p>
        </w:tc>
        <w:tc>
          <w:tcPr>
            <w:tcW w:w="330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2" w:right="-93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Doelstelling aanbesteder</w:t>
            </w:r>
          </w:p>
        </w:tc>
      </w:tr>
      <w:tr w:rsidR="00933795" w:rsidRPr="00BA5D19" w:rsidTr="00C74A3A">
        <w:trPr>
          <w:cantSplit/>
          <w:trHeight w:val="730"/>
        </w:trPr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ind w:left="204" w:hanging="204"/>
              <w:rPr>
                <w:rFonts w:cs="V&amp;W Syntax (Adobe)"/>
                <w:color w:val="000000"/>
              </w:rPr>
            </w:pPr>
            <w:bookmarkStart w:id="4" w:name="bwBijl_J_SC_MKW_uit"/>
            <w:bookmarkEnd w:id="2"/>
            <w:r w:rsidRPr="00DD2326">
              <w:rPr>
                <w:color w:val="000000"/>
              </w:rPr>
              <w:tab/>
              <w:t>CO</w:t>
            </w:r>
            <w:r w:rsidRPr="00DD2326">
              <w:rPr>
                <w:color w:val="000000"/>
                <w:vertAlign w:val="subscript"/>
              </w:rPr>
              <w:t>2</w:t>
            </w:r>
            <w:r w:rsidRPr="00DD2326">
              <w:rPr>
                <w:color w:val="000000"/>
              </w:rPr>
              <w:t>-ambitieniveau</w:t>
            </w:r>
            <w:bookmarkStart w:id="5" w:name="_GoBack"/>
            <w:bookmarkEnd w:id="5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rPr>
                <w:bCs/>
                <w:color w:val="000000"/>
              </w:rPr>
            </w:pPr>
            <w:r w:rsidRPr="00DD2326">
              <w:rPr>
                <w:bCs/>
                <w:color w:val="000000"/>
              </w:rPr>
              <w:t>Voor nadere beschrijving van de CO</w:t>
            </w:r>
            <w:r w:rsidRPr="00DD2326">
              <w:rPr>
                <w:bCs/>
                <w:color w:val="000000"/>
                <w:vertAlign w:val="subscript"/>
              </w:rPr>
              <w:t>2</w:t>
            </w:r>
            <w:r w:rsidRPr="00DD2326">
              <w:rPr>
                <w:bCs/>
                <w:color w:val="000000"/>
              </w:rPr>
              <w:t>-ambitieniveaus zie bijlage M.</w:t>
            </w:r>
          </w:p>
          <w:p w:rsidR="00933795" w:rsidRPr="00DD2326" w:rsidRDefault="00933795" w:rsidP="00C74A3A">
            <w:pPr>
              <w:spacing w:line="276" w:lineRule="auto"/>
              <w:rPr>
                <w:bCs/>
                <w:color w:val="000000"/>
              </w:rPr>
            </w:pPr>
          </w:p>
          <w:p w:rsidR="00933795" w:rsidRPr="00DD2326" w:rsidRDefault="00933795" w:rsidP="00C74A3A">
            <w:pPr>
              <w:spacing w:line="276" w:lineRule="auto"/>
              <w:rPr>
                <w:color w:val="000000"/>
              </w:rPr>
            </w:pPr>
            <w:r w:rsidRPr="00DD2326">
              <w:rPr>
                <w:bCs/>
                <w:color w:val="000000"/>
              </w:rPr>
              <w:t>CO</w:t>
            </w:r>
            <w:r w:rsidRPr="00DD2326">
              <w:rPr>
                <w:bCs/>
                <w:color w:val="000000"/>
                <w:vertAlign w:val="subscript"/>
              </w:rPr>
              <w:t>2</w:t>
            </w:r>
            <w:r w:rsidRPr="00DD2326">
              <w:rPr>
                <w:bCs/>
                <w:color w:val="000000"/>
              </w:rPr>
              <w:t>-ambitieniveau 1 respectievelijk 2, 3, 4, 5</w:t>
            </w:r>
            <w:r w:rsidRPr="00DD2326">
              <w:rPr>
                <w:rFonts w:cs="V&amp;W Syntax (Adobe)"/>
                <w:color w:val="000000"/>
              </w:rPr>
              <w:t> </w:t>
            </w:r>
            <w:r w:rsidRPr="00DD2326">
              <w:rPr>
                <w:color w:val="000000"/>
              </w:rPr>
              <w:t>leidt tot een fictieve vermindering van de inschrijvingssom van 1 respectievelijk 2, 3, 4, 5 %</w:t>
            </w:r>
          </w:p>
          <w:p w:rsidR="00933795" w:rsidRPr="00DD2326" w:rsidRDefault="00933795" w:rsidP="00C74A3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  <w:r w:rsidRPr="00DD2326">
              <w:rPr>
                <w:color w:val="000000"/>
              </w:rPr>
              <w:t>De aanbesteder heeft als doelstelling de CO</w:t>
            </w:r>
            <w:r w:rsidRPr="00DD2326">
              <w:rPr>
                <w:color w:val="000000"/>
                <w:vertAlign w:val="subscript"/>
              </w:rPr>
              <w:t>2</w:t>
            </w:r>
            <w:r w:rsidRPr="00DD2326">
              <w:rPr>
                <w:color w:val="000000"/>
              </w:rPr>
              <w:t>-emissie te reduceren bij de uitvoering van infrastructurele werken.</w:t>
            </w:r>
          </w:p>
        </w:tc>
      </w:tr>
      <w:tr w:rsidR="00933795" w:rsidRPr="00BA5D19" w:rsidTr="00C74A3A">
        <w:tc>
          <w:tcPr>
            <w:tcW w:w="242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pStyle w:val="Default"/>
              <w:spacing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bwBijl_J_BV_uit_blok2"/>
            <w:bookmarkEnd w:id="4"/>
            <w:r w:rsidRPr="00DD2326">
              <w:rPr>
                <w:rFonts w:ascii="Verdana" w:hAnsi="Verdana"/>
                <w:sz w:val="18"/>
                <w:szCs w:val="18"/>
              </w:rPr>
              <w:t>Milieukostenwaardering</w:t>
            </w:r>
          </w:p>
          <w:p w:rsidR="00933795" w:rsidRPr="00DD2326" w:rsidRDefault="00933795" w:rsidP="00C74A3A">
            <w:pPr>
              <w:spacing w:line="276" w:lineRule="auto"/>
              <w:ind w:left="204" w:hanging="204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Style w:val="Verborgentekst"/>
                <w:color w:val="000000"/>
              </w:rPr>
              <w:t>Milieukosten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pStyle w:val="Default"/>
              <w:spacing w:line="276" w:lineRule="auto"/>
              <w:rPr>
                <w:rFonts w:ascii="Verdana" w:hAnsi="Verdana" w:cs="V&amp;W Syntax (Adobe)"/>
                <w:sz w:val="18"/>
                <w:szCs w:val="18"/>
              </w:rPr>
            </w:pPr>
            <w:r w:rsidRPr="00DD2326">
              <w:rPr>
                <w:rFonts w:ascii="Verdana" w:hAnsi="Verdana" w:cs="V&amp;W Syntax (Adobe)"/>
                <w:sz w:val="18"/>
                <w:szCs w:val="18"/>
              </w:rPr>
              <w:t>MKI</w:t>
            </w:r>
            <w:r w:rsidRPr="00DD2326">
              <w:rPr>
                <w:rFonts w:ascii="Verdana" w:hAnsi="Verdana" w:cs="V&amp;W Syntax (Adobe)"/>
                <w:sz w:val="18"/>
                <w:szCs w:val="18"/>
                <w:vertAlign w:val="subscript"/>
              </w:rPr>
              <w:t>CO2 103</w:t>
            </w:r>
            <w:r w:rsidRPr="00DD2326">
              <w:rPr>
                <w:rFonts w:ascii="Verdana" w:hAnsi="Verdana" w:cs="V&amp;W Syntax (Adobe)"/>
                <w:sz w:val="18"/>
                <w:szCs w:val="18"/>
              </w:rPr>
              <w:t>-waarde vermenigvuldigd met factor 1.5</w:t>
            </w:r>
          </w:p>
        </w:tc>
        <w:tc>
          <w:tcPr>
            <w:tcW w:w="33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33795" w:rsidRPr="00DD2326" w:rsidRDefault="00933795" w:rsidP="00C74A3A">
            <w:pPr>
              <w:pStyle w:val="Default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D2326">
              <w:rPr>
                <w:rFonts w:ascii="Verdana" w:hAnsi="Verdana"/>
                <w:sz w:val="18"/>
                <w:szCs w:val="18"/>
              </w:rPr>
              <w:t xml:space="preserve">De aanbesteder heeft als doelstelling de milieukosten te reduceren bij de uitvoering van infrastructurele werken. </w:t>
            </w:r>
          </w:p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  <w:bookmarkEnd w:id="6"/>
    </w:tbl>
    <w:p w:rsidR="00933795" w:rsidRPr="00DD2326" w:rsidRDefault="00933795" w:rsidP="00933795">
      <w:pPr>
        <w:spacing w:line="276" w:lineRule="auto"/>
      </w:pPr>
    </w:p>
    <w:p w:rsidR="00933795" w:rsidRPr="00DD2326" w:rsidRDefault="00933795" w:rsidP="00933795">
      <w:pPr>
        <w:spacing w:after="120" w:line="276" w:lineRule="auto"/>
        <w:rPr>
          <w:rFonts w:cs="V&amp;W Syntax (Adobe)"/>
          <w:b/>
          <w:bCs/>
          <w:color w:val="000000"/>
          <w:sz w:val="16"/>
          <w:szCs w:val="16"/>
        </w:rPr>
      </w:pPr>
      <w:r w:rsidRPr="00DD2326">
        <w:rPr>
          <w:rFonts w:cs="V&amp;W Syntax (Adobe)"/>
          <w:b/>
          <w:bCs/>
          <w:color w:val="000000"/>
        </w:rPr>
        <w:t xml:space="preserve">Rekenblad BPKV </w:t>
      </w:r>
      <w:r w:rsidRPr="00DD2326">
        <w:rPr>
          <w:rStyle w:val="Verborgentekst"/>
        </w:rPr>
        <w:t>(Maximaal 3 criteria (kwaliteits- en prestatiecriteria) benoemen en de maximale kwaliteitswaarde toekennen op het niveau subcriterium)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  <w:gridCol w:w="1980"/>
        <w:gridCol w:w="1440"/>
      </w:tblGrid>
      <w:tr w:rsidR="00933795" w:rsidRPr="00DD2326" w:rsidTr="00C74A3A">
        <w:tc>
          <w:tcPr>
            <w:tcW w:w="1062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ind w:left="-65" w:right="-108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Criterium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ind w:left="-51" w:right="-97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Behaalde kwaliteitswaarde</w:t>
            </w:r>
          </w:p>
          <w:p w:rsidR="00933795" w:rsidRPr="00DD2326" w:rsidRDefault="00933795" w:rsidP="00C74A3A">
            <w:pPr>
              <w:spacing w:line="276" w:lineRule="auto"/>
              <w:ind w:left="-51" w:right="-97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(€)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Totalen</w:t>
            </w:r>
          </w:p>
          <w:p w:rsidR="00933795" w:rsidRPr="00DD2326" w:rsidRDefault="00933795" w:rsidP="00C74A3A">
            <w:pPr>
              <w:spacing w:line="276" w:lineRule="auto"/>
              <w:jc w:val="center"/>
              <w:rPr>
                <w:rFonts w:cs="V&amp;W Syntax (Adobe)"/>
                <w:b/>
                <w:bCs/>
                <w:color w:val="000000"/>
              </w:rPr>
            </w:pPr>
          </w:p>
          <w:p w:rsidR="00933795" w:rsidRPr="00DD2326" w:rsidRDefault="00933795" w:rsidP="00C74A3A">
            <w:pPr>
              <w:spacing w:line="276" w:lineRule="auto"/>
              <w:jc w:val="center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(€)</w:t>
            </w:r>
          </w:p>
        </w:tc>
      </w:tr>
      <w:tr w:rsidR="00933795" w:rsidRPr="00BA5D19" w:rsidTr="00C74A3A">
        <w:trPr>
          <w:cantSplit/>
        </w:trPr>
        <w:tc>
          <w:tcPr>
            <w:tcW w:w="1062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color w:val="000000"/>
              </w:rPr>
            </w:pPr>
            <w:r w:rsidRPr="00DD2326">
              <w:rPr>
                <w:rFonts w:cs="V&amp;W Syntax (Adobe)"/>
                <w:color w:val="000000"/>
              </w:rPr>
              <w:t>Kwaliteitswaarde CO</w:t>
            </w:r>
            <w:r w:rsidRPr="00DD2326">
              <w:rPr>
                <w:rFonts w:cs="V&amp;W Syntax (Adobe)"/>
                <w:color w:val="000000"/>
                <w:vertAlign w:val="subscript"/>
              </w:rPr>
              <w:t>2</w:t>
            </w:r>
            <w:r w:rsidRPr="00DD2326">
              <w:rPr>
                <w:rFonts w:cs="V&amp;W Syntax (Adobe)"/>
                <w:color w:val="000000"/>
              </w:rPr>
              <w:t>-ambitieniveau: (1, 2, 3, 4 of 5 %) van de inschrijvingssom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  <w:tr w:rsidR="00933795" w:rsidRPr="00BA5D19" w:rsidTr="00C74A3A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color w:val="000000"/>
              </w:rPr>
            </w:pPr>
            <w:r w:rsidRPr="00DD2326">
              <w:rPr>
                <w:rFonts w:cs="V&amp;W Syntax (Adobe)"/>
                <w:color w:val="000000"/>
              </w:rPr>
              <w:t xml:space="preserve">Milieukostenwaardering </w:t>
            </w:r>
            <w:proofErr w:type="spellStart"/>
            <w:r w:rsidRPr="00DD2326">
              <w:rPr>
                <w:rFonts w:cs="V&amp;W Syntax (Adobe)"/>
                <w:color w:val="000000"/>
              </w:rPr>
              <w:t>Westkapelse</w:t>
            </w:r>
            <w:proofErr w:type="spellEnd"/>
            <w:r w:rsidRPr="00DD2326">
              <w:rPr>
                <w:rFonts w:cs="V&amp;W Syntax (Adobe)"/>
                <w:color w:val="000000"/>
              </w:rPr>
              <w:t xml:space="preserve"> Zeedijk (</w:t>
            </w:r>
            <w:r w:rsidRPr="00DD2326">
              <w:t>MKI</w:t>
            </w:r>
            <w:r w:rsidRPr="00DD2326">
              <w:rPr>
                <w:vertAlign w:val="subscript"/>
              </w:rPr>
              <w:t>CO2 103</w:t>
            </w:r>
            <w:r w:rsidRPr="00DD2326">
              <w:t xml:space="preserve"> waarde vermenigvuldigd met factor 1.5)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  <w:tr w:rsidR="00933795" w:rsidRPr="00BA5D19" w:rsidTr="00C74A3A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color w:val="000000"/>
              </w:rPr>
            </w:pPr>
            <w:r w:rsidRPr="00DD2326">
              <w:rPr>
                <w:rFonts w:cs="V&amp;W Syntax (Adobe)"/>
                <w:color w:val="000000"/>
              </w:rPr>
              <w:t xml:space="preserve">Milieukostenwaardering </w:t>
            </w:r>
            <w:proofErr w:type="spellStart"/>
            <w:r w:rsidRPr="00DD2326">
              <w:rPr>
                <w:rFonts w:cs="V&amp;W Syntax (Adobe)"/>
                <w:color w:val="000000"/>
              </w:rPr>
              <w:t>Oostgat</w:t>
            </w:r>
            <w:proofErr w:type="spellEnd"/>
            <w:r w:rsidRPr="00DD2326">
              <w:rPr>
                <w:rFonts w:cs="V&amp;W Syntax (Adobe)"/>
                <w:color w:val="000000"/>
              </w:rPr>
              <w:t xml:space="preserve"> (</w:t>
            </w:r>
            <w:r w:rsidRPr="00DD2326">
              <w:t>MKI</w:t>
            </w:r>
            <w:r w:rsidRPr="00DD2326">
              <w:rPr>
                <w:vertAlign w:val="subscript"/>
              </w:rPr>
              <w:t>CO2 103</w:t>
            </w:r>
            <w:r w:rsidRPr="00DD2326">
              <w:t xml:space="preserve"> waarde vermenigvuldigd met factor 1.5)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  <w:tr w:rsidR="00933795" w:rsidRPr="00BA5D19" w:rsidTr="00C74A3A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color w:val="000000"/>
              </w:rPr>
            </w:pPr>
            <w:r w:rsidRPr="00DD2326">
              <w:rPr>
                <w:rFonts w:cs="V&amp;W Syntax (Adobe)"/>
                <w:color w:val="000000"/>
              </w:rPr>
              <w:t>Milieukostenwaardering Nieuwvliet-Groede (</w:t>
            </w:r>
            <w:r w:rsidRPr="00DD2326">
              <w:t>MKI</w:t>
            </w:r>
            <w:r w:rsidRPr="00DD2326">
              <w:rPr>
                <w:vertAlign w:val="subscript"/>
              </w:rPr>
              <w:t>CO2 103</w:t>
            </w:r>
            <w:r w:rsidRPr="00DD2326">
              <w:t xml:space="preserve"> waarde vermenigvuldigd met factor 1.5)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  <w:tr w:rsidR="00933795" w:rsidRPr="00DD2326" w:rsidTr="00C74A3A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color w:val="000000"/>
              </w:rPr>
            </w:pPr>
            <w:r w:rsidRPr="00DD2326">
              <w:rPr>
                <w:rFonts w:cs="V&amp;W Syntax (Adobe)"/>
                <w:color w:val="000000"/>
              </w:rPr>
              <w:t>Inschrijvingssom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  <w:tr w:rsidR="00933795" w:rsidRPr="00DD2326" w:rsidTr="00C74A3A">
        <w:trPr>
          <w:hidden/>
        </w:trPr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3795" w:rsidRPr="00DD2326" w:rsidRDefault="00933795" w:rsidP="00C74A3A">
            <w:pPr>
              <w:spacing w:before="60" w:after="60" w:line="276" w:lineRule="auto"/>
              <w:ind w:left="-51"/>
              <w:rPr>
                <w:rFonts w:cs="V&amp;W Syntax (Adobe)"/>
                <w:vanish/>
                <w:color w:val="E0E0E0"/>
              </w:rPr>
            </w:pPr>
            <w:r w:rsidRPr="00DD2326">
              <w:rPr>
                <w:rFonts w:cs="V&amp;W Syntax (Adobe)"/>
                <w:vanish/>
                <w:color w:val="E0E0E0"/>
              </w:rPr>
              <w:t>Prijzen per eenheid: het totaalbedrag van de Staat van prijzen per eenheid</w:t>
            </w:r>
            <w:r w:rsidRPr="00DD2326">
              <w:rPr>
                <w:rFonts w:cs="V&amp;W Syntax (Adobe)"/>
                <w:b/>
                <w:vanish/>
                <w:color w:val="E0E0E0"/>
              </w:rPr>
              <w:t xml:space="preserve"> </w:t>
            </w:r>
            <w:r w:rsidRPr="00DD2326">
              <w:rPr>
                <w:rFonts w:cs="V&amp;W Syntax (Adobe)"/>
                <w:vanish/>
                <w:color w:val="E0E0E0"/>
              </w:rPr>
              <w:t>raamactiviteiten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vanish/>
                <w:color w:val="E0E0E0"/>
              </w:rPr>
            </w:pPr>
          </w:p>
        </w:tc>
      </w:tr>
      <w:tr w:rsidR="00933795" w:rsidRPr="00BA5D19" w:rsidTr="00C74A3A">
        <w:trPr>
          <w:trHeight w:val="433"/>
        </w:trPr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933795" w:rsidRPr="00DD2326" w:rsidRDefault="00933795" w:rsidP="00C74A3A">
            <w:pPr>
              <w:tabs>
                <w:tab w:val="left" w:pos="2772"/>
                <w:tab w:val="right" w:pos="11637"/>
              </w:tabs>
              <w:spacing w:before="60" w:after="60" w:line="276" w:lineRule="auto"/>
              <w:ind w:left="-51"/>
              <w:rPr>
                <w:rFonts w:cs="V&amp;W Syntax (Adobe)"/>
                <w:b/>
                <w:bCs/>
                <w:color w:val="000000"/>
              </w:rPr>
            </w:pPr>
            <w:r w:rsidRPr="00DD2326">
              <w:rPr>
                <w:rFonts w:cs="V&amp;W Syntax (Adobe)"/>
                <w:b/>
                <w:bCs/>
                <w:color w:val="000000"/>
              </w:rPr>
              <w:t>Fictieve inschrijvingssom</w:t>
            </w:r>
            <w:r w:rsidRPr="00DD2326">
              <w:rPr>
                <w:rFonts w:cs="V&amp;W Syntax (Adobe)"/>
                <w:color w:val="000000"/>
              </w:rPr>
              <w:tab/>
              <w:t xml:space="preserve">(Inschrijvingssom </w:t>
            </w:r>
            <w:r w:rsidRPr="00DD2326">
              <w:rPr>
                <w:rFonts w:cs="V&amp;W Syntax (Adobe)"/>
                <w:vanish/>
                <w:color w:val="E0E0E0"/>
              </w:rPr>
              <w:t>plus Prijzen per eenheid plus totaalbedrag optionele activiteiten</w:t>
            </w:r>
            <w:r w:rsidRPr="00DD2326">
              <w:rPr>
                <w:rFonts w:cs="V&amp;W Syntax (Adobe)"/>
                <w:color w:val="000000"/>
              </w:rPr>
              <w:t xml:space="preserve">plus milieukostenwaardering </w:t>
            </w:r>
            <w:r w:rsidRPr="00DD2326">
              <w:rPr>
                <w:rFonts w:cs="V&amp;W Syntax (Adobe)"/>
                <w:bCs/>
                <w:vanish/>
                <w:color w:val="E0E0E0"/>
              </w:rPr>
              <w:t xml:space="preserve"> pp</w:t>
            </w:r>
            <w:r w:rsidRPr="00DD2326">
              <w:rPr>
                <w:rFonts w:cs="V&amp;W Syntax (Adobe)"/>
                <w:color w:val="000000"/>
              </w:rPr>
              <w:t>minus behaalde kwaliteitswaarde)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808080"/>
          </w:tcPr>
          <w:p w:rsidR="00933795" w:rsidRPr="00DD2326" w:rsidRDefault="00933795" w:rsidP="00C74A3A">
            <w:pPr>
              <w:spacing w:line="276" w:lineRule="auto"/>
              <w:rPr>
                <w:rFonts w:cs="V&amp;W Syntax (Adobe)"/>
                <w:color w:val="000000"/>
              </w:rPr>
            </w:pPr>
          </w:p>
        </w:tc>
      </w:tr>
    </w:tbl>
    <w:p w:rsidR="00933795" w:rsidRPr="00DD2326" w:rsidRDefault="00933795" w:rsidP="00933795">
      <w:pPr>
        <w:spacing w:line="276" w:lineRule="auto"/>
        <w:rPr>
          <w:rStyle w:val="Verborgentekst"/>
          <w:vanish w:val="0"/>
        </w:rPr>
      </w:pPr>
    </w:p>
    <w:p w:rsidR="00933795" w:rsidRPr="00DD2326" w:rsidRDefault="00933795" w:rsidP="00933795">
      <w:pPr>
        <w:spacing w:line="276" w:lineRule="auto"/>
        <w:rPr>
          <w:rStyle w:val="Verborgentekst"/>
          <w:vanish w:val="0"/>
        </w:rPr>
      </w:pPr>
    </w:p>
    <w:p w:rsidR="00933795" w:rsidRPr="00DD2326" w:rsidRDefault="00933795" w:rsidP="00933795">
      <w:pPr>
        <w:spacing w:line="276" w:lineRule="auto"/>
        <w:rPr>
          <w:rStyle w:val="Verborgentekst"/>
          <w:vanish w:val="0"/>
        </w:rPr>
      </w:pPr>
    </w:p>
    <w:p w:rsidR="00933795" w:rsidRPr="00DD2326" w:rsidRDefault="00933795" w:rsidP="00933795">
      <w:pPr>
        <w:spacing w:line="276" w:lineRule="auto"/>
        <w:rPr>
          <w:rStyle w:val="Verborgentekst"/>
          <w:vanish w:val="0"/>
        </w:rPr>
      </w:pPr>
    </w:p>
    <w:p w:rsidR="00933795" w:rsidRPr="00DD2326" w:rsidRDefault="00933795" w:rsidP="00933795">
      <w:pPr>
        <w:spacing w:line="276" w:lineRule="auto"/>
        <w:rPr>
          <w:rStyle w:val="Verborgentekst"/>
        </w:rPr>
      </w:pPr>
      <w:r w:rsidRPr="00DD2326">
        <w:rPr>
          <w:rStyle w:val="Verborgentekst"/>
        </w:rPr>
        <w:lastRenderedPageBreak/>
        <w:t>Grijs gemarkeerde velden invullen nadat de beoordelingscijfers zijn vastgesteld</w:t>
      </w:r>
    </w:p>
    <w:p w:rsidR="00933795" w:rsidRPr="00DD2326" w:rsidRDefault="00933795" w:rsidP="00933795">
      <w:pPr>
        <w:spacing w:line="276" w:lineRule="auto"/>
        <w:rPr>
          <w:rStyle w:val="Verborgentekst"/>
          <w:color w:val="E0E0E0"/>
        </w:rPr>
      </w:pPr>
    </w:p>
    <w:p w:rsidR="00933795" w:rsidRPr="00DD2326" w:rsidRDefault="00933795" w:rsidP="00933795">
      <w:pPr>
        <w:spacing w:after="120" w:line="276" w:lineRule="auto"/>
        <w:ind w:left="1542" w:hanging="1542"/>
        <w:rPr>
          <w:rFonts w:cs="V&amp;W Syntax (Adobe)"/>
          <w:b/>
          <w:bCs/>
          <w:color w:val="000000"/>
        </w:rPr>
      </w:pPr>
      <w:r w:rsidRPr="00DD2326">
        <w:rPr>
          <w:rFonts w:cs="V&amp;W Syntax (Adobe)"/>
          <w:b/>
          <w:bCs/>
          <w:color w:val="000000"/>
        </w:rPr>
        <w:t>Toelichting op het rekenblad BPKV</w:t>
      </w:r>
    </w:p>
    <w:p w:rsidR="00933795" w:rsidRPr="00DD2326" w:rsidRDefault="00933795" w:rsidP="00933795">
      <w:pPr>
        <w:spacing w:line="276" w:lineRule="auto"/>
        <w:rPr>
          <w:rFonts w:cs="V&amp;W Syntax (Adobe)"/>
          <w:color w:val="000000"/>
          <w:u w:val="single"/>
        </w:rPr>
      </w:pPr>
      <w:r w:rsidRPr="00DD2326">
        <w:rPr>
          <w:rFonts w:cs="V&amp;W Syntax (Adobe)"/>
          <w:color w:val="000000"/>
          <w:u w:val="single"/>
        </w:rPr>
        <w:t>Prestatiecriteria</w:t>
      </w:r>
    </w:p>
    <w:p w:rsidR="00933795" w:rsidRPr="002538EE" w:rsidRDefault="00933795" w:rsidP="00933795">
      <w:pPr>
        <w:spacing w:line="276" w:lineRule="auto"/>
        <w:rPr>
          <w:rFonts w:cs="V&amp;W Syntax (Adobe)"/>
          <w:color w:val="E0E0E0"/>
        </w:rPr>
      </w:pPr>
      <w:r w:rsidRPr="00DD2326">
        <w:rPr>
          <w:rFonts w:cs="V&amp;W Syntax (Adobe)"/>
          <w:color w:val="000000"/>
        </w:rPr>
        <w:t>In het rekenblad BPKV zijn slechts prestatiecriteria opgenomen. Bij een prestatiecriterium wordt direct, dus zonder kwaliteitsbeoordeling, de behaalde kwaliteitswaarde berekend via vermenigvuldiging van het in de inschrijving opgenomen aantal prestatie-eenheden met de waarde per prestatie-eenheid.</w:t>
      </w:r>
      <w:bookmarkStart w:id="7" w:name="bwKopBijlage_P"/>
      <w:bookmarkEnd w:id="3"/>
      <w:r w:rsidRPr="00BA5D19">
        <w:rPr>
          <w:rStyle w:val="Verborgentekst"/>
          <w:rFonts w:eastAsia="Times New Roman"/>
          <w:noProof/>
        </w:rPr>
        <w:t xml:space="preserve"> </w:t>
      </w:r>
      <w:bookmarkEnd w:id="7"/>
    </w:p>
    <w:p w:rsidR="00241548" w:rsidRPr="00241548" w:rsidRDefault="00241548" w:rsidP="00241548"/>
    <w:sectPr w:rsidR="00241548" w:rsidRPr="00241548" w:rsidSect="00746B4C">
      <w:headerReference w:type="default" r:id="rId8"/>
      <w:pgSz w:w="15840" w:h="12240" w:orient="landscape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795" w:rsidRDefault="00933795" w:rsidP="0088501B">
      <w:r>
        <w:separator/>
      </w:r>
    </w:p>
  </w:endnote>
  <w:endnote w:type="continuationSeparator" w:id="0">
    <w:p w:rsidR="00933795" w:rsidRDefault="0093379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795" w:rsidRDefault="00933795" w:rsidP="0088501B">
      <w:r>
        <w:separator/>
      </w:r>
    </w:p>
  </w:footnote>
  <w:footnote w:type="continuationSeparator" w:id="0">
    <w:p w:rsidR="00933795" w:rsidRDefault="0093379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D19" w:rsidRPr="00CE0A97" w:rsidRDefault="00933795" w:rsidP="006C6C04">
    <w:pPr>
      <w:pStyle w:val="Huisstijl-KopregelRapport"/>
      <w:ind w:left="1134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rPr>
        <w:shd w:val="clear" w:color="auto" w:fill="BFBFBF" w:themeFill="background1" w:themeFillShade="BF"/>
      </w:rPr>
      <w:t>31169505</w:t>
    </w:r>
    <w:r w:rsidRPr="00CE0A97">
      <w:rPr>
        <w:rStyle w:val="Huisstijl-Rapportkoptekst"/>
      </w:rPr>
      <w:t xml:space="preserve">| </w:t>
    </w:r>
    <w:r>
      <w:fldChar w:fldCharType="begin"/>
    </w:r>
    <w:r>
      <w:instrText xml:space="preserve"> DOCPROPERTY  V</w:instrText>
    </w:r>
    <w:r>
      <w:instrText xml:space="preserve">ERSIEDATUM  \* MERGEFORMAT </w:instrText>
    </w:r>
    <w:r>
      <w:fldChar w:fldCharType="separate"/>
    </w:r>
    <w:r>
      <w:t>17-11-2021</w:t>
    </w:r>
    <w:r>
      <w:fldChar w:fldCharType="end"/>
    </w:r>
  </w:p>
  <w:p w:rsidR="00BA5D19" w:rsidRDefault="00933795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95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33795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A2F7"/>
  <w15:chartTrackingRefBased/>
  <w15:docId w15:val="{9718554D-24A2-48A2-A606-B031FB1E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OngenummerdParagraaf">
    <w:name w:val="BijlageOngenummerdParagraaf"/>
    <w:basedOn w:val="Standaard"/>
    <w:next w:val="Standaard"/>
    <w:uiPriority w:val="16"/>
    <w:qFormat/>
    <w:rsid w:val="0093379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line="240" w:lineRule="atLeast"/>
      <w:outlineLvl w:val="0"/>
    </w:pPr>
    <w:rPr>
      <w:rFonts w:ascii="Verdana" w:hAnsi="Verdana"/>
      <w:b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933795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33795"/>
    <w:pPr>
      <w:spacing w:line="240" w:lineRule="atLeast"/>
    </w:pPr>
    <w:rPr>
      <w:rFonts w:ascii="Verdana" w:hAnsi="Verdana"/>
      <w:sz w:val="13"/>
      <w:lang w:val="en-US"/>
    </w:rPr>
  </w:style>
  <w:style w:type="character" w:customStyle="1" w:styleId="Verborgentekst">
    <w:name w:val="Verborgen tekst"/>
    <w:rsid w:val="0093379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Default">
    <w:name w:val="Default"/>
    <w:rsid w:val="0093379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931F3-60B6-48AF-8A50-E44CF90A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Gelder, Jaco de (PPO)</dc:creator>
  <cp:keywords/>
  <dc:description/>
  <cp:lastModifiedBy>Gelder, Jaco de (PPO)</cp:lastModifiedBy>
  <cp:revision>1</cp:revision>
  <dcterms:created xsi:type="dcterms:W3CDTF">2021-11-17T11:51:00Z</dcterms:created>
  <dcterms:modified xsi:type="dcterms:W3CDTF">2021-11-17T11:57:00Z</dcterms:modified>
</cp:coreProperties>
</file>