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B71D65">
        <w:t xml:space="preserve">  </w:t>
      </w:r>
      <w:r w:rsidR="00DF2672" w:rsidRPr="001C3612">
        <w:t>Opgave referentieopdrachten</w:t>
      </w:r>
      <w:bookmarkEnd w:id="0"/>
      <w:bookmarkEnd w:id="1"/>
      <w:r w:rsidR="00351AD6">
        <w:t xml:space="preserve"> Legionellabeheer h</w:t>
      </w:r>
      <w:r w:rsidR="00B71D65">
        <w:t>uurpanden RWS 31174167</w:t>
      </w:r>
    </w:p>
    <w:p w:rsidR="00DF2672" w:rsidRPr="004E4C68" w:rsidRDefault="00DF2672" w:rsidP="00DF2672">
      <w:pPr>
        <w:pStyle w:val="broodtekst"/>
      </w:pPr>
    </w:p>
    <w:p w:rsidR="00DF2672" w:rsidRPr="00492E77" w:rsidRDefault="00DF2672" w:rsidP="00DF2672">
      <w:pPr>
        <w:pStyle w:val="broodtekst"/>
        <w:spacing w:line="240" w:lineRule="auto"/>
      </w:pPr>
      <w:r w:rsidRPr="00492E77">
        <w:t xml:space="preserve">Inschrijver(s) verklaart (verklaren) te voldoen aan de in artikel 5.3 van het Beschrijvend </w:t>
      </w:r>
      <w:r w:rsidR="004520D5">
        <w:t>d</w:t>
      </w:r>
      <w:r w:rsidRPr="00492E77">
        <w:t>ocument gestelde geschiktheidseisen met behulp van de onderstaande referentieopdrachten.</w:t>
      </w:r>
      <w:r w:rsidR="00B71D65" w:rsidRPr="00492E77">
        <w:tab/>
      </w:r>
    </w:p>
    <w:p w:rsidR="00DF2672" w:rsidRPr="00492E77" w:rsidRDefault="00DF2672" w:rsidP="00DF2672">
      <w:pPr>
        <w:pStyle w:val="broodtekst"/>
        <w:spacing w:line="240" w:lineRule="auto"/>
      </w:pPr>
      <w:bookmarkStart w:id="2" w:name="_GoBack"/>
      <w:bookmarkEnd w:id="2"/>
    </w:p>
    <w:p w:rsidR="00DF2672" w:rsidRPr="00492E77" w:rsidRDefault="00DF2672" w:rsidP="00DF2672">
      <w:pPr>
        <w:pStyle w:val="broodtekst"/>
        <w:spacing w:line="240" w:lineRule="auto"/>
      </w:pPr>
      <w:r w:rsidRPr="00492E77">
        <w:t>Inschrijver(s) vult (vullen) per referentieopdracht de volgende gegevens in.</w:t>
      </w:r>
    </w:p>
    <w:p w:rsidR="00DF2672" w:rsidRPr="00492E77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492E77" w:rsidRDefault="00DF2672" w:rsidP="006F4502">
            <w:pPr>
              <w:pStyle w:val="broodtekst"/>
              <w:jc w:val="center"/>
              <w:rPr>
                <w:b/>
              </w:rPr>
            </w:pPr>
            <w:r w:rsidRPr="00492E77">
              <w:rPr>
                <w:b/>
              </w:rPr>
              <w:t>REFERENTIEOPDRACHT NR.: 1</w:t>
            </w:r>
          </w:p>
          <w:p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492E77">
              <w:rPr>
                <w:b/>
              </w:rPr>
              <w:t xml:space="preserve">m.b.t. de kerncompetentie </w:t>
            </w:r>
            <w:proofErr w:type="spellStart"/>
            <w:r w:rsidRPr="00492E77">
              <w:rPr>
                <w:b/>
              </w:rPr>
              <w:t>nr</w:t>
            </w:r>
            <w:proofErr w:type="spellEnd"/>
            <w:r w:rsidRPr="00492E77">
              <w:rPr>
                <w:b/>
              </w:rPr>
              <w:t xml:space="preserve"> .. in paragraaf </w:t>
            </w:r>
            <w:r w:rsidR="00492E77" w:rsidRPr="00492E77">
              <w:rPr>
                <w:b/>
              </w:rPr>
              <w:t>5.3.1</w:t>
            </w:r>
            <w:r w:rsidRPr="00492E77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492E77">
              <w:rPr>
                <w:b/>
              </w:rPr>
              <w:t>nr</w:t>
            </w:r>
            <w:proofErr w:type="spellEnd"/>
            <w:r w:rsidRPr="00492E77">
              <w:rPr>
                <w:b/>
              </w:rPr>
              <w:t xml:space="preserve"> .. in paragraaf </w:t>
            </w:r>
            <w:r w:rsidR="00492E77" w:rsidRPr="00492E77">
              <w:rPr>
                <w:b/>
              </w:rPr>
              <w:t>5.3.1</w:t>
            </w:r>
            <w:r w:rsidRPr="00492E77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Publiek /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>REFERENTIEOPDRACHT NR.: 3</w:t>
            </w:r>
          </w:p>
          <w:p w:rsidR="00DF2672" w:rsidRPr="00940EA5" w:rsidRDefault="00DF2672" w:rsidP="00C551E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 w:rsidRPr="00C551E7">
              <w:rPr>
                <w:b/>
              </w:rPr>
              <w:t xml:space="preserve">kerncompetentie </w:t>
            </w:r>
            <w:proofErr w:type="spellStart"/>
            <w:r w:rsidRPr="00C551E7">
              <w:rPr>
                <w:b/>
              </w:rPr>
              <w:t>nr</w:t>
            </w:r>
            <w:proofErr w:type="spellEnd"/>
            <w:r w:rsidRPr="00C551E7">
              <w:rPr>
                <w:b/>
              </w:rPr>
              <w:t xml:space="preserve"> .. in paragraaf 5.3.</w:t>
            </w:r>
            <w:r w:rsidR="00C551E7">
              <w:rPr>
                <w:b/>
              </w:rPr>
              <w:t>1</w:t>
            </w:r>
            <w:r w:rsidRPr="00C551E7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:rsidR="00DF2672" w:rsidRPr="00940EA5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:rsidR="00DF2672" w:rsidRPr="00E44313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De opdracht is op de uiterste datum voor indienen Inschrijving reeds</w:t>
      </w:r>
      <w:r w:rsidR="000A4F91">
        <w:rPr>
          <w:color w:val="000000"/>
        </w:rPr>
        <w:t xml:space="preserve"> 12 </w:t>
      </w:r>
      <w:r>
        <w:rPr>
          <w:color w:val="000000"/>
        </w:rPr>
        <w:t xml:space="preserve">maanden in uitvoering. </w:t>
      </w:r>
    </w:p>
    <w:p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44313">
        <w:rPr>
          <w:color w:val="000000"/>
        </w:rPr>
        <w:t>In de in uit</w:t>
      </w:r>
      <w:r w:rsidRPr="00E20D4E">
        <w:rPr>
          <w:color w:val="000000"/>
        </w:rPr>
        <w:t>voering zijnde periode is aantoonbaar invulling gegeven aan de gevraagde ervaring.</w:t>
      </w:r>
    </w:p>
    <w:p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A4F91"/>
    <w:rsid w:val="000B3F94"/>
    <w:rsid w:val="000E1F3B"/>
    <w:rsid w:val="00150087"/>
    <w:rsid w:val="00173156"/>
    <w:rsid w:val="001D6F03"/>
    <w:rsid w:val="00274314"/>
    <w:rsid w:val="002A6578"/>
    <w:rsid w:val="002B1092"/>
    <w:rsid w:val="002E0FD2"/>
    <w:rsid w:val="002F37DE"/>
    <w:rsid w:val="00351AD6"/>
    <w:rsid w:val="0038549E"/>
    <w:rsid w:val="003C4BF2"/>
    <w:rsid w:val="003D51FB"/>
    <w:rsid w:val="003F5EB0"/>
    <w:rsid w:val="003F6EDB"/>
    <w:rsid w:val="0040142D"/>
    <w:rsid w:val="0040571B"/>
    <w:rsid w:val="00450447"/>
    <w:rsid w:val="004520D5"/>
    <w:rsid w:val="00492E7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1D65"/>
    <w:rsid w:val="00B72222"/>
    <w:rsid w:val="00B80650"/>
    <w:rsid w:val="00C36FAA"/>
    <w:rsid w:val="00C551E7"/>
    <w:rsid w:val="00C71133"/>
    <w:rsid w:val="00CA55CC"/>
    <w:rsid w:val="00CB3317"/>
    <w:rsid w:val="00DA3555"/>
    <w:rsid w:val="00DF2672"/>
    <w:rsid w:val="00E44313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AFE7AB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Devilee-Hofman, Renate (PPO)</cp:lastModifiedBy>
  <cp:revision>3</cp:revision>
  <dcterms:created xsi:type="dcterms:W3CDTF">2021-12-02T16:11:00Z</dcterms:created>
  <dcterms:modified xsi:type="dcterms:W3CDTF">2021-12-07T13:27:00Z</dcterms:modified>
</cp:coreProperties>
</file>