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8BC1F3" w14:textId="77777777" w:rsidR="00A94F74" w:rsidRPr="003A2739" w:rsidRDefault="000901E7" w:rsidP="003A2739">
      <w:pPr>
        <w:tabs>
          <w:tab w:val="left" w:pos="1985"/>
        </w:tabs>
        <w:rPr>
          <w:sz w:val="13"/>
          <w:szCs w:val="13"/>
        </w:rPr>
      </w:pPr>
      <w:bookmarkStart w:id="0" w:name="_GoBack"/>
      <w:bookmarkEnd w:id="0"/>
      <w:permStart w:id="1410541021" w:edGrp="everyone"/>
      <w:r w:rsidRPr="003A2739">
        <w:rPr>
          <w:noProof/>
          <w:sz w:val="13"/>
          <w:szCs w:val="13"/>
          <w:lang w:eastAsia="nl-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8BC7A0" wp14:editId="0E8BC7A1">
                <wp:simplePos x="0" y="0"/>
                <wp:positionH relativeFrom="column">
                  <wp:posOffset>0</wp:posOffset>
                </wp:positionH>
                <wp:positionV relativeFrom="paragraph">
                  <wp:posOffset>-96520</wp:posOffset>
                </wp:positionV>
                <wp:extent cx="8343900" cy="0"/>
                <wp:effectExtent l="12065" t="9525" r="6985" b="9525"/>
                <wp:wrapNone/>
                <wp:docPr id="4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43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26FAA0" id="Line 2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6pt" to="657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">
                <v:stroke dashstyle="1 1" endcap="round"/>
              </v:line>
            </w:pict>
          </mc:Fallback>
        </mc:AlternateContent>
      </w:r>
      <w:permEnd w:id="1410541021"/>
      <w:r w:rsidR="00A94F74" w:rsidRPr="003A2739">
        <w:rPr>
          <w:sz w:val="13"/>
          <w:szCs w:val="13"/>
        </w:rPr>
        <w:t>Bijlage nummer</w:t>
      </w:r>
      <w:r w:rsidR="003A2739">
        <w:rPr>
          <w:sz w:val="13"/>
          <w:szCs w:val="13"/>
        </w:rPr>
        <w:t>:</w:t>
      </w:r>
      <w:r w:rsidR="003A2739">
        <w:rPr>
          <w:sz w:val="13"/>
          <w:szCs w:val="13"/>
        </w:rPr>
        <w:tab/>
      </w:r>
      <w:permStart w:id="375403043" w:edGrp="everyone"/>
      <w:r w:rsidR="003A2739">
        <w:rPr>
          <w:sz w:val="13"/>
        </w:rPr>
        <w:t>……</w:t>
      </w:r>
      <w:permEnd w:id="375403043"/>
    </w:p>
    <w:p w14:paraId="0E8BC1F4" w14:textId="77777777" w:rsidR="003A2739" w:rsidRDefault="00A94F74" w:rsidP="003A2739">
      <w:pPr>
        <w:tabs>
          <w:tab w:val="left" w:pos="1985"/>
        </w:tabs>
        <w:rPr>
          <w:sz w:val="13"/>
          <w:szCs w:val="13"/>
        </w:rPr>
      </w:pPr>
      <w:r w:rsidRPr="003A2739">
        <w:rPr>
          <w:sz w:val="13"/>
          <w:szCs w:val="13"/>
        </w:rPr>
        <w:t>Horend bij</w:t>
      </w:r>
      <w:r w:rsidR="003A2739" w:rsidRPr="003A2739">
        <w:rPr>
          <w:sz w:val="13"/>
          <w:szCs w:val="13"/>
        </w:rPr>
        <w:t xml:space="preserve"> besteksnumme</w:t>
      </w:r>
      <w:r w:rsidR="003A2739">
        <w:rPr>
          <w:sz w:val="13"/>
          <w:szCs w:val="13"/>
        </w:rPr>
        <w:t>r:</w:t>
      </w:r>
      <w:r w:rsidR="003A2739">
        <w:rPr>
          <w:sz w:val="13"/>
          <w:szCs w:val="13"/>
        </w:rPr>
        <w:tab/>
      </w:r>
      <w:permStart w:id="322112819" w:edGrp="everyone"/>
      <w:r w:rsidR="003A2739">
        <w:rPr>
          <w:sz w:val="13"/>
        </w:rPr>
        <w:t>……</w:t>
      </w:r>
      <w:permEnd w:id="322112819"/>
    </w:p>
    <w:p w14:paraId="0E8BC1F5" w14:textId="77777777" w:rsidR="003A2739" w:rsidRDefault="00A94F74" w:rsidP="003A2739">
      <w:pPr>
        <w:tabs>
          <w:tab w:val="left" w:pos="1985"/>
        </w:tabs>
        <w:rPr>
          <w:sz w:val="13"/>
          <w:szCs w:val="13"/>
        </w:rPr>
      </w:pPr>
      <w:r w:rsidRPr="003A2739">
        <w:rPr>
          <w:sz w:val="13"/>
          <w:szCs w:val="13"/>
        </w:rPr>
        <w:t>Datu</w:t>
      </w:r>
      <w:r w:rsidR="003A2739">
        <w:rPr>
          <w:sz w:val="13"/>
          <w:szCs w:val="13"/>
        </w:rPr>
        <w:t>m:</w:t>
      </w:r>
      <w:r w:rsidR="003A2739">
        <w:rPr>
          <w:sz w:val="13"/>
          <w:szCs w:val="13"/>
        </w:rPr>
        <w:tab/>
      </w:r>
      <w:permStart w:id="235744722" w:edGrp="everyone"/>
      <w:r w:rsidR="003A2739">
        <w:rPr>
          <w:sz w:val="13"/>
        </w:rPr>
        <w:t>……</w:t>
      </w:r>
      <w:permEnd w:id="235744722"/>
    </w:p>
    <w:p w14:paraId="0E8BC1F6" w14:textId="77777777" w:rsidR="00A94F74" w:rsidRDefault="000901E7" w:rsidP="003A2739">
      <w:pPr>
        <w:tabs>
          <w:tab w:val="left" w:pos="1985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8BC7A2" wp14:editId="0E8BC7A3">
                <wp:simplePos x="0" y="0"/>
                <wp:positionH relativeFrom="column">
                  <wp:posOffset>0</wp:posOffset>
                </wp:positionH>
                <wp:positionV relativeFrom="paragraph">
                  <wp:posOffset>132080</wp:posOffset>
                </wp:positionV>
                <wp:extent cx="8343900" cy="0"/>
                <wp:effectExtent l="12065" t="9525" r="6985" b="9525"/>
                <wp:wrapNone/>
                <wp:docPr id="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43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03FE5D" id="Line 3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4pt" to="657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">
                <v:stroke dashstyle="1 1" endcap="round"/>
              </v:line>
            </w:pict>
          </mc:Fallback>
        </mc:AlternateContent>
      </w:r>
    </w:p>
    <w:p w14:paraId="0E8BC1F7" w14:textId="77777777" w:rsidR="00A94F74" w:rsidRPr="0082026C" w:rsidRDefault="00A94F74" w:rsidP="00E87EF2"/>
    <w:tbl>
      <w:tblPr>
        <w:tblW w:w="15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51"/>
        <w:gridCol w:w="2098"/>
        <w:gridCol w:w="2296"/>
        <w:gridCol w:w="567"/>
        <w:gridCol w:w="2162"/>
        <w:gridCol w:w="2303"/>
        <w:gridCol w:w="2303"/>
        <w:gridCol w:w="2304"/>
      </w:tblGrid>
      <w:tr w:rsidR="002B491A" w:rsidRPr="00945A99" w14:paraId="0E8BC206" w14:textId="77777777" w:rsidTr="005B7175">
        <w:trPr>
          <w:trHeight w:val="454"/>
          <w:tblHeader/>
        </w:trPr>
        <w:tc>
          <w:tcPr>
            <w:tcW w:w="567" w:type="dxa"/>
            <w:shd w:val="clear" w:color="auto" w:fill="007BC7"/>
            <w:vAlign w:val="center"/>
          </w:tcPr>
          <w:p w14:paraId="0E8BC1F8" w14:textId="77777777" w:rsidR="002B491A" w:rsidRPr="003F6678" w:rsidRDefault="002B491A" w:rsidP="005B7175">
            <w:pPr>
              <w:spacing w:line="240" w:lineRule="auto"/>
              <w:jc w:val="center"/>
              <w:rPr>
                <w:color w:val="FFFFFF" w:themeColor="background1"/>
                <w:sz w:val="13"/>
                <w:szCs w:val="13"/>
              </w:rPr>
            </w:pPr>
            <w:r>
              <w:rPr>
                <w:color w:val="FFFFFF" w:themeColor="background1"/>
                <w:sz w:val="13"/>
                <w:szCs w:val="13"/>
              </w:rPr>
              <w:t>TKP nr.</w:t>
            </w:r>
          </w:p>
        </w:tc>
        <w:tc>
          <w:tcPr>
            <w:tcW w:w="851" w:type="dxa"/>
            <w:shd w:val="clear" w:color="auto" w:fill="007BC7"/>
            <w:vAlign w:val="center"/>
          </w:tcPr>
          <w:p w14:paraId="0E8BC1F9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STABU nr.</w:t>
            </w:r>
          </w:p>
        </w:tc>
        <w:tc>
          <w:tcPr>
            <w:tcW w:w="2098" w:type="dxa"/>
            <w:shd w:val="clear" w:color="auto" w:fill="007BC7"/>
            <w:vAlign w:val="center"/>
          </w:tcPr>
          <w:p w14:paraId="0E8BC1FA" w14:textId="77777777" w:rsidR="002B491A" w:rsidRPr="003F6678" w:rsidRDefault="002B491A" w:rsidP="007C2067">
            <w:pPr>
              <w:pStyle w:val="Tekstzonderopmaak1"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color w:val="FFFFFF" w:themeColor="background1"/>
                <w:sz w:val="13"/>
                <w:szCs w:val="13"/>
              </w:rPr>
            </w:pPr>
            <w:r w:rsidRPr="003F6678">
              <w:rPr>
                <w:rFonts w:ascii="Verdana" w:hAnsi="Verdana"/>
                <w:color w:val="FFFFFF" w:themeColor="background1"/>
                <w:sz w:val="13"/>
                <w:szCs w:val="13"/>
              </w:rPr>
              <w:t>Onderdeel</w:t>
            </w:r>
          </w:p>
        </w:tc>
        <w:tc>
          <w:tcPr>
            <w:tcW w:w="2296" w:type="dxa"/>
            <w:shd w:val="clear" w:color="auto" w:fill="007BC7"/>
            <w:vAlign w:val="center"/>
          </w:tcPr>
          <w:p w14:paraId="0E8BC1FB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Controlepunt /</w:t>
            </w:r>
          </w:p>
          <w:p w14:paraId="0E8BC1FC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Onderdeel</w:t>
            </w:r>
          </w:p>
        </w:tc>
        <w:tc>
          <w:tcPr>
            <w:tcW w:w="567" w:type="dxa"/>
            <w:shd w:val="clear" w:color="auto" w:fill="007BC7"/>
            <w:vAlign w:val="center"/>
          </w:tcPr>
          <w:p w14:paraId="0E8BC1FD" w14:textId="77777777" w:rsidR="002B491A" w:rsidRPr="003F6678" w:rsidRDefault="002B491A" w:rsidP="007C2067">
            <w:pPr>
              <w:spacing w:line="240" w:lineRule="auto"/>
              <w:jc w:val="center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WP /</w:t>
            </w:r>
          </w:p>
          <w:p w14:paraId="0E8BC1FE" w14:textId="77777777" w:rsidR="002B491A" w:rsidRPr="003F6678" w:rsidRDefault="002B491A" w:rsidP="007C2067">
            <w:pPr>
              <w:spacing w:line="240" w:lineRule="auto"/>
              <w:jc w:val="center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BP</w:t>
            </w:r>
          </w:p>
        </w:tc>
        <w:tc>
          <w:tcPr>
            <w:tcW w:w="2162" w:type="dxa"/>
            <w:shd w:val="clear" w:color="auto" w:fill="007BC7"/>
            <w:vAlign w:val="center"/>
          </w:tcPr>
          <w:p w14:paraId="0E8BC1FF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Toetsingswijze</w:t>
            </w:r>
          </w:p>
        </w:tc>
        <w:tc>
          <w:tcPr>
            <w:tcW w:w="2303" w:type="dxa"/>
            <w:shd w:val="clear" w:color="auto" w:fill="007BC7"/>
            <w:vAlign w:val="center"/>
          </w:tcPr>
          <w:p w14:paraId="0E8BC200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Tijdstip /</w:t>
            </w:r>
          </w:p>
          <w:p w14:paraId="0E8BC201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Frequentie</w:t>
            </w:r>
          </w:p>
        </w:tc>
        <w:tc>
          <w:tcPr>
            <w:tcW w:w="2303" w:type="dxa"/>
            <w:shd w:val="clear" w:color="auto" w:fill="007BC7"/>
            <w:vAlign w:val="center"/>
          </w:tcPr>
          <w:p w14:paraId="0E8BC202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Eis conform bestek;</w:t>
            </w:r>
          </w:p>
          <w:p w14:paraId="0E8BC203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Opmerkingen:</w:t>
            </w:r>
          </w:p>
        </w:tc>
        <w:tc>
          <w:tcPr>
            <w:tcW w:w="2304" w:type="dxa"/>
            <w:shd w:val="clear" w:color="auto" w:fill="007BC7"/>
            <w:vAlign w:val="center"/>
          </w:tcPr>
          <w:p w14:paraId="0E8BC204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Rapportage schriftelijk;</w:t>
            </w:r>
          </w:p>
          <w:p w14:paraId="0E8BC205" w14:textId="77777777"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Opmerkingen:</w:t>
            </w:r>
          </w:p>
        </w:tc>
      </w:tr>
      <w:tr w:rsidR="00F15172" w:rsidRPr="00945A99" w14:paraId="0E8BC210" w14:textId="77777777" w:rsidTr="002B491A">
        <w:trPr>
          <w:trHeight w:val="255"/>
        </w:trPr>
        <w:tc>
          <w:tcPr>
            <w:tcW w:w="567" w:type="dxa"/>
          </w:tcPr>
          <w:p w14:paraId="0E8BC207" w14:textId="77777777" w:rsidR="005104C6" w:rsidRPr="00945A99" w:rsidRDefault="005104C6" w:rsidP="002B491A">
            <w:pPr>
              <w:spacing w:line="220" w:lineRule="atLeast"/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0E8BC208" w14:textId="77777777"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</w:tcPr>
          <w:p w14:paraId="0E8BC20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14:paraId="0E8BC20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E8BC20B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20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20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20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20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21A" w14:textId="77777777" w:rsidTr="002B491A">
        <w:trPr>
          <w:trHeight w:val="255"/>
        </w:trPr>
        <w:tc>
          <w:tcPr>
            <w:tcW w:w="567" w:type="dxa"/>
          </w:tcPr>
          <w:p w14:paraId="0E8BC211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0E8BC212" w14:textId="77777777" w:rsidR="00F15172" w:rsidRPr="00945A99" w:rsidRDefault="00F15172" w:rsidP="005B7175">
            <w:pPr>
              <w:spacing w:line="220" w:lineRule="atLeast"/>
            </w:pPr>
            <w:r w:rsidRPr="00945A99">
              <w:t>0</w:t>
            </w:r>
            <w:r w:rsidR="005B7175">
              <w:t>0</w:t>
            </w:r>
            <w:r w:rsidRPr="00945A99">
              <w:t>.01</w:t>
            </w:r>
          </w:p>
        </w:tc>
        <w:tc>
          <w:tcPr>
            <w:tcW w:w="2098" w:type="dxa"/>
          </w:tcPr>
          <w:p w14:paraId="0E8BC21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Toepassing zijnde voorwaarden</w:t>
            </w:r>
          </w:p>
        </w:tc>
        <w:tc>
          <w:tcPr>
            <w:tcW w:w="2296" w:type="dxa"/>
          </w:tcPr>
          <w:p w14:paraId="0E8BC21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Voorwaarden (onder) aannemers elektrotechnische werkz.</w:t>
            </w:r>
          </w:p>
        </w:tc>
        <w:tc>
          <w:tcPr>
            <w:tcW w:w="567" w:type="dxa"/>
          </w:tcPr>
          <w:p w14:paraId="0E8BC215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21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Goedkeuring aannemer</w:t>
            </w:r>
          </w:p>
        </w:tc>
        <w:tc>
          <w:tcPr>
            <w:tcW w:w="2303" w:type="dxa"/>
          </w:tcPr>
          <w:p w14:paraId="0E8BC21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14:paraId="0E8BC21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21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224" w14:textId="77777777" w:rsidTr="002B491A">
        <w:trPr>
          <w:trHeight w:val="255"/>
        </w:trPr>
        <w:tc>
          <w:tcPr>
            <w:tcW w:w="567" w:type="dxa"/>
          </w:tcPr>
          <w:p w14:paraId="0E8BC21B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3</w:t>
            </w:r>
          </w:p>
        </w:tc>
        <w:tc>
          <w:tcPr>
            <w:tcW w:w="851" w:type="dxa"/>
          </w:tcPr>
          <w:p w14:paraId="0E8BC21C" w14:textId="77777777" w:rsidR="00F15172" w:rsidRPr="00945A99" w:rsidRDefault="00F15172" w:rsidP="005B7175">
            <w:pPr>
              <w:spacing w:line="220" w:lineRule="atLeast"/>
            </w:pPr>
            <w:r w:rsidRPr="00945A99">
              <w:t>0</w:t>
            </w:r>
            <w:r w:rsidR="005B7175">
              <w:t>0</w:t>
            </w:r>
            <w:r w:rsidRPr="00945A99">
              <w:t>.01</w:t>
            </w:r>
          </w:p>
        </w:tc>
        <w:tc>
          <w:tcPr>
            <w:tcW w:w="2098" w:type="dxa"/>
          </w:tcPr>
          <w:p w14:paraId="0E8BC21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Toepassing zijnde voorwaarden</w:t>
            </w:r>
          </w:p>
        </w:tc>
        <w:tc>
          <w:tcPr>
            <w:tcW w:w="2296" w:type="dxa"/>
          </w:tcPr>
          <w:p w14:paraId="0E8BC21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Voorwaarden (onder) aannemers infra werkz.</w:t>
            </w:r>
          </w:p>
        </w:tc>
        <w:tc>
          <w:tcPr>
            <w:tcW w:w="567" w:type="dxa"/>
          </w:tcPr>
          <w:p w14:paraId="0E8BC21F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22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Goedkeuring aannemer</w:t>
            </w:r>
          </w:p>
        </w:tc>
        <w:tc>
          <w:tcPr>
            <w:tcW w:w="2303" w:type="dxa"/>
          </w:tcPr>
          <w:p w14:paraId="0E8BC22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14:paraId="0E8BC22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22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22E" w14:textId="77777777" w:rsidTr="002B491A">
        <w:trPr>
          <w:trHeight w:val="255"/>
        </w:trPr>
        <w:tc>
          <w:tcPr>
            <w:tcW w:w="567" w:type="dxa"/>
          </w:tcPr>
          <w:p w14:paraId="0E8BC225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4</w:t>
            </w:r>
          </w:p>
        </w:tc>
        <w:tc>
          <w:tcPr>
            <w:tcW w:w="851" w:type="dxa"/>
          </w:tcPr>
          <w:p w14:paraId="0E8BC226" w14:textId="77777777" w:rsidR="00F15172" w:rsidRPr="00945A99" w:rsidRDefault="00F15172" w:rsidP="00E457EC">
            <w:pPr>
              <w:spacing w:line="220" w:lineRule="atLeast"/>
            </w:pPr>
            <w:r w:rsidRPr="00945A99">
              <w:t>0</w:t>
            </w:r>
            <w:r w:rsidR="00E457EC">
              <w:t>0</w:t>
            </w:r>
            <w:r w:rsidRPr="00945A99">
              <w:t>.02</w:t>
            </w:r>
          </w:p>
        </w:tc>
        <w:tc>
          <w:tcPr>
            <w:tcW w:w="2098" w:type="dxa"/>
          </w:tcPr>
          <w:p w14:paraId="0E8BC22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Administratieve bepalingen</w:t>
            </w:r>
          </w:p>
        </w:tc>
        <w:tc>
          <w:tcPr>
            <w:tcW w:w="2296" w:type="dxa"/>
          </w:tcPr>
          <w:p w14:paraId="0E8BC22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Keuring bouwstoffen</w:t>
            </w:r>
          </w:p>
        </w:tc>
        <w:tc>
          <w:tcPr>
            <w:tcW w:w="567" w:type="dxa"/>
          </w:tcPr>
          <w:p w14:paraId="0E8BC229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22A" w14:textId="77777777" w:rsidR="00F15172" w:rsidRPr="00945A99" w:rsidRDefault="00E457EC" w:rsidP="00E457EC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 keuren bouwstoffen v</w:t>
            </w:r>
            <w:r w:rsidR="00F15172" w:rsidRPr="00945A99">
              <w:rPr>
                <w:sz w:val="16"/>
                <w:szCs w:val="16"/>
              </w:rPr>
              <w:t>isueel</w:t>
            </w:r>
            <w:r>
              <w:rPr>
                <w:sz w:val="16"/>
                <w:szCs w:val="16"/>
              </w:rPr>
              <w:t xml:space="preserve"> en overigen het certificaat</w:t>
            </w:r>
          </w:p>
        </w:tc>
        <w:tc>
          <w:tcPr>
            <w:tcW w:w="2303" w:type="dxa"/>
          </w:tcPr>
          <w:p w14:paraId="0E8BC22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Bij levering op het werk, voor verwerking</w:t>
            </w:r>
          </w:p>
        </w:tc>
        <w:tc>
          <w:tcPr>
            <w:tcW w:w="2303" w:type="dxa"/>
          </w:tcPr>
          <w:p w14:paraId="0E8BC22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Voorgeschreven kwaliteitsverklaring leveren</w:t>
            </w:r>
          </w:p>
        </w:tc>
        <w:tc>
          <w:tcPr>
            <w:tcW w:w="2304" w:type="dxa"/>
          </w:tcPr>
          <w:p w14:paraId="0E8BC22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Kwaliteitsverklaring / certificaat</w:t>
            </w:r>
          </w:p>
        </w:tc>
      </w:tr>
      <w:tr w:rsidR="00F15172" w:rsidRPr="00945A99" w14:paraId="0E8BC238" w14:textId="77777777" w:rsidTr="002B491A">
        <w:trPr>
          <w:trHeight w:val="255"/>
        </w:trPr>
        <w:tc>
          <w:tcPr>
            <w:tcW w:w="567" w:type="dxa"/>
          </w:tcPr>
          <w:p w14:paraId="0E8BC22F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5</w:t>
            </w:r>
          </w:p>
        </w:tc>
        <w:tc>
          <w:tcPr>
            <w:tcW w:w="851" w:type="dxa"/>
          </w:tcPr>
          <w:p w14:paraId="0E8BC230" w14:textId="77777777" w:rsidR="00F15172" w:rsidRPr="00945A99" w:rsidRDefault="00F15172" w:rsidP="00E457EC">
            <w:pPr>
              <w:spacing w:line="220" w:lineRule="atLeast"/>
            </w:pPr>
            <w:r w:rsidRPr="00945A99">
              <w:t>0</w:t>
            </w:r>
            <w:r w:rsidR="00E457EC">
              <w:t>0</w:t>
            </w:r>
            <w:r w:rsidRPr="00945A99">
              <w:t>.06</w:t>
            </w:r>
          </w:p>
        </w:tc>
        <w:tc>
          <w:tcPr>
            <w:tcW w:w="2098" w:type="dxa"/>
          </w:tcPr>
          <w:p w14:paraId="0E8BC23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Verantwoordelijkheid</w:t>
            </w:r>
          </w:p>
        </w:tc>
        <w:tc>
          <w:tcPr>
            <w:tcW w:w="2296" w:type="dxa"/>
          </w:tcPr>
          <w:p w14:paraId="0E8BC23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Installatie- en werkverantwoordelijkheid</w:t>
            </w:r>
          </w:p>
        </w:tc>
        <w:tc>
          <w:tcPr>
            <w:tcW w:w="567" w:type="dxa"/>
          </w:tcPr>
          <w:p w14:paraId="0E8BC233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23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Schriftelijk</w:t>
            </w:r>
          </w:p>
        </w:tc>
        <w:tc>
          <w:tcPr>
            <w:tcW w:w="2303" w:type="dxa"/>
          </w:tcPr>
          <w:p w14:paraId="0E8BC23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14:paraId="0E8BC23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23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Schriftelijke verklaring</w:t>
            </w:r>
          </w:p>
        </w:tc>
      </w:tr>
      <w:tr w:rsidR="00F15172" w:rsidRPr="00945A99" w14:paraId="0E8BC242" w14:textId="77777777" w:rsidTr="002B491A">
        <w:trPr>
          <w:trHeight w:val="255"/>
        </w:trPr>
        <w:tc>
          <w:tcPr>
            <w:tcW w:w="567" w:type="dxa"/>
          </w:tcPr>
          <w:p w14:paraId="0E8BC239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6</w:t>
            </w:r>
          </w:p>
        </w:tc>
        <w:tc>
          <w:tcPr>
            <w:tcW w:w="851" w:type="dxa"/>
          </w:tcPr>
          <w:p w14:paraId="0E8BC23A" w14:textId="77777777" w:rsidR="00F15172" w:rsidRPr="00945A99" w:rsidRDefault="00F15172" w:rsidP="002B491A">
            <w:pPr>
              <w:spacing w:line="220" w:lineRule="atLeast"/>
            </w:pPr>
            <w:r w:rsidRPr="00945A99">
              <w:t>05.00</w:t>
            </w:r>
          </w:p>
        </w:tc>
        <w:tc>
          <w:tcPr>
            <w:tcW w:w="2098" w:type="dxa"/>
          </w:tcPr>
          <w:p w14:paraId="0E8BC23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Bouwplaatsvoorzienin-gen, algemeen</w:t>
            </w:r>
          </w:p>
        </w:tc>
        <w:tc>
          <w:tcPr>
            <w:tcW w:w="2296" w:type="dxa"/>
          </w:tcPr>
          <w:p w14:paraId="0E8BC23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Afval</w:t>
            </w:r>
          </w:p>
        </w:tc>
        <w:tc>
          <w:tcPr>
            <w:tcW w:w="567" w:type="dxa"/>
          </w:tcPr>
          <w:p w14:paraId="0E8BC23D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23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23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Na elk transport</w:t>
            </w:r>
          </w:p>
        </w:tc>
        <w:tc>
          <w:tcPr>
            <w:tcW w:w="2303" w:type="dxa"/>
          </w:tcPr>
          <w:p w14:paraId="0E8BC24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Bewijs van storting</w:t>
            </w:r>
          </w:p>
        </w:tc>
        <w:tc>
          <w:tcPr>
            <w:tcW w:w="2304" w:type="dxa"/>
          </w:tcPr>
          <w:p w14:paraId="0E8BC24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24C" w14:textId="77777777" w:rsidTr="002B491A">
        <w:trPr>
          <w:trHeight w:val="255"/>
        </w:trPr>
        <w:tc>
          <w:tcPr>
            <w:tcW w:w="567" w:type="dxa"/>
          </w:tcPr>
          <w:p w14:paraId="0E8BC243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</w:tcPr>
          <w:p w14:paraId="0E8BC244" w14:textId="77777777" w:rsidR="00F15172" w:rsidRPr="00945A99" w:rsidRDefault="00F15172" w:rsidP="00E457EC">
            <w:pPr>
              <w:spacing w:line="220" w:lineRule="atLeast"/>
            </w:pPr>
          </w:p>
        </w:tc>
        <w:tc>
          <w:tcPr>
            <w:tcW w:w="2098" w:type="dxa"/>
          </w:tcPr>
          <w:p w14:paraId="0E8BC24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14:paraId="0E8BC24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E8BC247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24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24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24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24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257" w14:textId="77777777" w:rsidTr="002B491A">
        <w:trPr>
          <w:trHeight w:val="255"/>
        </w:trPr>
        <w:tc>
          <w:tcPr>
            <w:tcW w:w="567" w:type="dxa"/>
            <w:tcBorders>
              <w:bottom w:val="single" w:sz="4" w:space="0" w:color="auto"/>
            </w:tcBorders>
          </w:tcPr>
          <w:p w14:paraId="0E8BC24D" w14:textId="77777777" w:rsidR="00F15172" w:rsidRPr="00945A99" w:rsidRDefault="00FF68FB" w:rsidP="002B491A">
            <w:pPr>
              <w:spacing w:line="220" w:lineRule="atLeast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8BC24E" w14:textId="77777777" w:rsidR="00F15172" w:rsidRPr="00945A99" w:rsidRDefault="00F15172" w:rsidP="002B491A">
            <w:pPr>
              <w:spacing w:line="220" w:lineRule="atLeast"/>
            </w:pPr>
            <w:r w:rsidRPr="00945A99">
              <w:t>05.52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0E8BC24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Uitzetten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0E8BC25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Bouwraam,</w:t>
            </w:r>
          </w:p>
          <w:p w14:paraId="0E8BC25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Peilmaten bouwlagen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8BC252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0E8BC25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 meting door aannemer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25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Gerelateerd aan bouwfase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25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Onuitwisbaar vastleggen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0E8BC25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261" w14:textId="77777777" w:rsidTr="002B491A">
        <w:trPr>
          <w:trHeight w:val="255"/>
        </w:trPr>
        <w:tc>
          <w:tcPr>
            <w:tcW w:w="567" w:type="dxa"/>
            <w:shd w:val="clear" w:color="auto" w:fill="8FCAE7"/>
          </w:tcPr>
          <w:p w14:paraId="0E8BC258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14:paraId="0E8BC259" w14:textId="77777777"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14:paraId="0E8BC25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0E8BC25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0E8BC25C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14:paraId="0E8BC25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25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25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0E8BC26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26B" w14:textId="77777777" w:rsidTr="002B491A">
        <w:trPr>
          <w:trHeight w:val="255"/>
        </w:trPr>
        <w:tc>
          <w:tcPr>
            <w:tcW w:w="567" w:type="dxa"/>
          </w:tcPr>
          <w:p w14:paraId="0E8BC262" w14:textId="77777777" w:rsidR="00F15172" w:rsidRPr="00945A99" w:rsidRDefault="00FF68FB" w:rsidP="002B491A">
            <w:pPr>
              <w:spacing w:line="220" w:lineRule="atLeast"/>
              <w:jc w:val="center"/>
            </w:pPr>
            <w:r>
              <w:t>8</w:t>
            </w:r>
          </w:p>
        </w:tc>
        <w:tc>
          <w:tcPr>
            <w:tcW w:w="851" w:type="dxa"/>
          </w:tcPr>
          <w:p w14:paraId="0E8BC263" w14:textId="77777777" w:rsidR="00F15172" w:rsidRPr="00945A99" w:rsidRDefault="00F15172" w:rsidP="002B491A">
            <w:pPr>
              <w:spacing w:line="220" w:lineRule="atLeast"/>
            </w:pPr>
            <w:r w:rsidRPr="00945A99">
              <w:t>10</w:t>
            </w:r>
          </w:p>
        </w:tc>
        <w:tc>
          <w:tcPr>
            <w:tcW w:w="2098" w:type="dxa"/>
          </w:tcPr>
          <w:p w14:paraId="0E8BC26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Stut- en sloopwerk</w:t>
            </w:r>
          </w:p>
        </w:tc>
        <w:tc>
          <w:tcPr>
            <w:tcW w:w="2296" w:type="dxa"/>
          </w:tcPr>
          <w:p w14:paraId="0E8BC26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Asbestsanering</w:t>
            </w:r>
          </w:p>
        </w:tc>
        <w:tc>
          <w:tcPr>
            <w:tcW w:w="567" w:type="dxa"/>
          </w:tcPr>
          <w:p w14:paraId="0E8BC266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26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werkplan</w:t>
            </w:r>
          </w:p>
        </w:tc>
        <w:tc>
          <w:tcPr>
            <w:tcW w:w="2303" w:type="dxa"/>
          </w:tcPr>
          <w:p w14:paraId="0E8BC26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sanering</w:t>
            </w:r>
          </w:p>
        </w:tc>
        <w:tc>
          <w:tcPr>
            <w:tcW w:w="2303" w:type="dxa"/>
          </w:tcPr>
          <w:p w14:paraId="0E8BC26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Asbestbesluit</w:t>
            </w:r>
          </w:p>
        </w:tc>
        <w:tc>
          <w:tcPr>
            <w:tcW w:w="2304" w:type="dxa"/>
          </w:tcPr>
          <w:p w14:paraId="0E8BC26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Rapport</w:t>
            </w:r>
          </w:p>
        </w:tc>
      </w:tr>
      <w:tr w:rsidR="00F15172" w:rsidRPr="00FF68FB" w14:paraId="0E8BC275" w14:textId="77777777" w:rsidTr="002B491A">
        <w:trPr>
          <w:trHeight w:val="255"/>
        </w:trPr>
        <w:tc>
          <w:tcPr>
            <w:tcW w:w="567" w:type="dxa"/>
          </w:tcPr>
          <w:p w14:paraId="0E8BC26C" w14:textId="77777777" w:rsidR="00F15172" w:rsidRPr="00FF68FB" w:rsidRDefault="00FF68FB" w:rsidP="00FF68FB">
            <w:pPr>
              <w:spacing w:line="220" w:lineRule="atLeast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851" w:type="dxa"/>
          </w:tcPr>
          <w:p w14:paraId="0E8BC26D" w14:textId="77777777" w:rsidR="00F15172" w:rsidRPr="00FF68FB" w:rsidRDefault="00F15172" w:rsidP="002B491A">
            <w:pPr>
              <w:spacing w:line="220" w:lineRule="atLeast"/>
              <w:rPr>
                <w:sz w:val="16"/>
              </w:rPr>
            </w:pPr>
            <w:r w:rsidRPr="00FF68FB">
              <w:rPr>
                <w:sz w:val="16"/>
              </w:rPr>
              <w:t>10</w:t>
            </w:r>
          </w:p>
        </w:tc>
        <w:tc>
          <w:tcPr>
            <w:tcW w:w="2098" w:type="dxa"/>
          </w:tcPr>
          <w:p w14:paraId="0E8BC26E" w14:textId="77777777"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Stut- en sloopwerk</w:t>
            </w:r>
          </w:p>
        </w:tc>
        <w:tc>
          <w:tcPr>
            <w:tcW w:w="2296" w:type="dxa"/>
          </w:tcPr>
          <w:p w14:paraId="0E8BC26F" w14:textId="77777777"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Asbestsanering</w:t>
            </w:r>
          </w:p>
        </w:tc>
        <w:tc>
          <w:tcPr>
            <w:tcW w:w="567" w:type="dxa"/>
          </w:tcPr>
          <w:p w14:paraId="0E8BC270" w14:textId="77777777" w:rsidR="00F15172" w:rsidRPr="00FF68FB" w:rsidRDefault="00F15172" w:rsidP="002B491A">
            <w:pPr>
              <w:spacing w:line="220" w:lineRule="atLeast"/>
              <w:jc w:val="center"/>
              <w:rPr>
                <w:sz w:val="16"/>
              </w:rPr>
            </w:pPr>
          </w:p>
        </w:tc>
        <w:tc>
          <w:tcPr>
            <w:tcW w:w="2162" w:type="dxa"/>
          </w:tcPr>
          <w:p w14:paraId="0E8BC271" w14:textId="77777777"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272" w14:textId="77777777"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Na uitvoering</w:t>
            </w:r>
          </w:p>
        </w:tc>
        <w:tc>
          <w:tcPr>
            <w:tcW w:w="2303" w:type="dxa"/>
          </w:tcPr>
          <w:p w14:paraId="0E8BC273" w14:textId="77777777"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274" w14:textId="77777777"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Saneringsrapport</w:t>
            </w:r>
          </w:p>
        </w:tc>
      </w:tr>
      <w:tr w:rsidR="00F15172" w:rsidRPr="00945A99" w14:paraId="0E8BC27F" w14:textId="77777777" w:rsidTr="002B491A">
        <w:tc>
          <w:tcPr>
            <w:tcW w:w="567" w:type="dxa"/>
          </w:tcPr>
          <w:p w14:paraId="0E8BC276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0</w:t>
            </w:r>
          </w:p>
        </w:tc>
        <w:tc>
          <w:tcPr>
            <w:tcW w:w="851" w:type="dxa"/>
          </w:tcPr>
          <w:p w14:paraId="0E8BC277" w14:textId="77777777" w:rsidR="00F15172" w:rsidRPr="00945A99" w:rsidRDefault="00F15172" w:rsidP="002B491A">
            <w:pPr>
              <w:spacing w:line="220" w:lineRule="atLeast"/>
            </w:pPr>
            <w:r w:rsidRPr="00945A99">
              <w:t>12.40</w:t>
            </w:r>
          </w:p>
        </w:tc>
        <w:tc>
          <w:tcPr>
            <w:tcW w:w="2098" w:type="dxa"/>
          </w:tcPr>
          <w:p w14:paraId="0E8BC27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14:paraId="0E8BC27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Overblijvende grond</w:t>
            </w:r>
          </w:p>
        </w:tc>
        <w:tc>
          <w:tcPr>
            <w:tcW w:w="567" w:type="dxa"/>
          </w:tcPr>
          <w:p w14:paraId="0E8BC27A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27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Onderzoek</w:t>
            </w:r>
          </w:p>
        </w:tc>
        <w:tc>
          <w:tcPr>
            <w:tcW w:w="2303" w:type="dxa"/>
          </w:tcPr>
          <w:p w14:paraId="0E8BC27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transport</w:t>
            </w:r>
          </w:p>
        </w:tc>
        <w:tc>
          <w:tcPr>
            <w:tcW w:w="2303" w:type="dxa"/>
          </w:tcPr>
          <w:p w14:paraId="0E8BC27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Bouwstoffenbesluit</w:t>
            </w:r>
          </w:p>
        </w:tc>
        <w:tc>
          <w:tcPr>
            <w:tcW w:w="2304" w:type="dxa"/>
          </w:tcPr>
          <w:p w14:paraId="0E8BC27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14:paraId="0E8BC289" w14:textId="77777777" w:rsidTr="002B491A">
        <w:tc>
          <w:tcPr>
            <w:tcW w:w="567" w:type="dxa"/>
          </w:tcPr>
          <w:p w14:paraId="0E8BC280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1</w:t>
            </w:r>
          </w:p>
        </w:tc>
        <w:tc>
          <w:tcPr>
            <w:tcW w:w="851" w:type="dxa"/>
          </w:tcPr>
          <w:p w14:paraId="0E8BC281" w14:textId="77777777" w:rsidR="00F15172" w:rsidRPr="00945A99" w:rsidRDefault="00F15172" w:rsidP="002B491A">
            <w:pPr>
              <w:spacing w:line="220" w:lineRule="atLeast"/>
            </w:pPr>
            <w:r w:rsidRPr="00945A99">
              <w:t>12.50</w:t>
            </w:r>
          </w:p>
        </w:tc>
        <w:tc>
          <w:tcPr>
            <w:tcW w:w="2098" w:type="dxa"/>
          </w:tcPr>
          <w:p w14:paraId="0E8BC28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14:paraId="0E8BC28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Verwerken grond</w:t>
            </w:r>
          </w:p>
        </w:tc>
        <w:tc>
          <w:tcPr>
            <w:tcW w:w="567" w:type="dxa"/>
          </w:tcPr>
          <w:p w14:paraId="0E8BC284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28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Onderzoek</w:t>
            </w:r>
          </w:p>
        </w:tc>
        <w:tc>
          <w:tcPr>
            <w:tcW w:w="2303" w:type="dxa"/>
          </w:tcPr>
          <w:p w14:paraId="0E8BC28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levering</w:t>
            </w:r>
          </w:p>
        </w:tc>
        <w:tc>
          <w:tcPr>
            <w:tcW w:w="2303" w:type="dxa"/>
          </w:tcPr>
          <w:p w14:paraId="0E8BC28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Bouwstoffenbesluit</w:t>
            </w:r>
          </w:p>
        </w:tc>
        <w:tc>
          <w:tcPr>
            <w:tcW w:w="2304" w:type="dxa"/>
          </w:tcPr>
          <w:p w14:paraId="0E8BC28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Schoon grondverklaring</w:t>
            </w:r>
          </w:p>
        </w:tc>
      </w:tr>
      <w:tr w:rsidR="00F15172" w:rsidRPr="00945A99" w14:paraId="0E8BC293" w14:textId="77777777" w:rsidTr="002B491A">
        <w:tc>
          <w:tcPr>
            <w:tcW w:w="567" w:type="dxa"/>
          </w:tcPr>
          <w:p w14:paraId="0E8BC28A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2</w:t>
            </w:r>
          </w:p>
        </w:tc>
        <w:tc>
          <w:tcPr>
            <w:tcW w:w="851" w:type="dxa"/>
          </w:tcPr>
          <w:p w14:paraId="0E8BC28B" w14:textId="77777777" w:rsidR="00F15172" w:rsidRPr="00945A99" w:rsidRDefault="00F15172" w:rsidP="002B491A">
            <w:pPr>
              <w:spacing w:line="220" w:lineRule="atLeast"/>
            </w:pPr>
            <w:r w:rsidRPr="00945A99">
              <w:t>12.50</w:t>
            </w:r>
          </w:p>
        </w:tc>
        <w:tc>
          <w:tcPr>
            <w:tcW w:w="2098" w:type="dxa"/>
          </w:tcPr>
          <w:p w14:paraId="0E8BC28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14:paraId="0E8BC28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Indringingsweerstand per laag</w:t>
            </w:r>
          </w:p>
        </w:tc>
        <w:tc>
          <w:tcPr>
            <w:tcW w:w="567" w:type="dxa"/>
          </w:tcPr>
          <w:p w14:paraId="0E8BC28E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28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Handsondering</w:t>
            </w:r>
          </w:p>
        </w:tc>
        <w:tc>
          <w:tcPr>
            <w:tcW w:w="2303" w:type="dxa"/>
          </w:tcPr>
          <w:p w14:paraId="0E8BC29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verdichten laag</w:t>
            </w:r>
          </w:p>
        </w:tc>
        <w:tc>
          <w:tcPr>
            <w:tcW w:w="2303" w:type="dxa"/>
          </w:tcPr>
          <w:p w14:paraId="0E8BC29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Onder fundatie en bestratingen 4 N/mm2, overige 2 N/mm2</w:t>
            </w:r>
          </w:p>
        </w:tc>
        <w:tc>
          <w:tcPr>
            <w:tcW w:w="2304" w:type="dxa"/>
          </w:tcPr>
          <w:p w14:paraId="0E8BC29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29D" w14:textId="77777777" w:rsidTr="002B491A">
        <w:tc>
          <w:tcPr>
            <w:tcW w:w="567" w:type="dxa"/>
          </w:tcPr>
          <w:p w14:paraId="0E8BC294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3</w:t>
            </w:r>
          </w:p>
        </w:tc>
        <w:tc>
          <w:tcPr>
            <w:tcW w:w="851" w:type="dxa"/>
          </w:tcPr>
          <w:p w14:paraId="0E8BC295" w14:textId="77777777" w:rsidR="00F15172" w:rsidRPr="00945A99" w:rsidRDefault="00F15172" w:rsidP="002B491A">
            <w:pPr>
              <w:spacing w:line="220" w:lineRule="atLeast"/>
            </w:pPr>
            <w:r w:rsidRPr="00945A99">
              <w:t>12.60</w:t>
            </w:r>
          </w:p>
        </w:tc>
        <w:tc>
          <w:tcPr>
            <w:tcW w:w="2098" w:type="dxa"/>
          </w:tcPr>
          <w:p w14:paraId="0E8BC29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14:paraId="0E8BC29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Verdichten van grond</w:t>
            </w:r>
          </w:p>
        </w:tc>
        <w:tc>
          <w:tcPr>
            <w:tcW w:w="567" w:type="dxa"/>
          </w:tcPr>
          <w:p w14:paraId="0E8BC298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29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Handsondering</w:t>
            </w:r>
          </w:p>
        </w:tc>
        <w:tc>
          <w:tcPr>
            <w:tcW w:w="2303" w:type="dxa"/>
          </w:tcPr>
          <w:p w14:paraId="0E8BC29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verdichten laag</w:t>
            </w:r>
          </w:p>
        </w:tc>
        <w:tc>
          <w:tcPr>
            <w:tcW w:w="2303" w:type="dxa"/>
          </w:tcPr>
          <w:p w14:paraId="0E8BC29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Gehele bouwput 6 N/mm2</w:t>
            </w:r>
          </w:p>
        </w:tc>
        <w:tc>
          <w:tcPr>
            <w:tcW w:w="2304" w:type="dxa"/>
          </w:tcPr>
          <w:p w14:paraId="0E8BC29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2A7" w14:textId="77777777" w:rsidTr="002B491A">
        <w:tc>
          <w:tcPr>
            <w:tcW w:w="567" w:type="dxa"/>
          </w:tcPr>
          <w:p w14:paraId="0E8BC29E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lastRenderedPageBreak/>
              <w:t>1</w:t>
            </w:r>
            <w:r w:rsidR="00FF68FB">
              <w:t>4</w:t>
            </w:r>
          </w:p>
        </w:tc>
        <w:tc>
          <w:tcPr>
            <w:tcW w:w="851" w:type="dxa"/>
          </w:tcPr>
          <w:p w14:paraId="0E8BC29F" w14:textId="77777777" w:rsidR="00F15172" w:rsidRPr="00945A99" w:rsidRDefault="00F15172" w:rsidP="002B491A">
            <w:pPr>
              <w:spacing w:line="220" w:lineRule="atLeast"/>
            </w:pPr>
            <w:r w:rsidRPr="00945A99">
              <w:t>14</w:t>
            </w:r>
          </w:p>
        </w:tc>
        <w:tc>
          <w:tcPr>
            <w:tcW w:w="2098" w:type="dxa"/>
          </w:tcPr>
          <w:p w14:paraId="0E8BC2A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Buitenriolering en drainage</w:t>
            </w:r>
          </w:p>
        </w:tc>
        <w:tc>
          <w:tcPr>
            <w:tcW w:w="2296" w:type="dxa"/>
          </w:tcPr>
          <w:p w14:paraId="0E8BC2A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Bestaand</w:t>
            </w:r>
          </w:p>
        </w:tc>
        <w:tc>
          <w:tcPr>
            <w:tcW w:w="567" w:type="dxa"/>
          </w:tcPr>
          <w:p w14:paraId="0E8BC2A2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2A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Video</w:t>
            </w:r>
          </w:p>
        </w:tc>
        <w:tc>
          <w:tcPr>
            <w:tcW w:w="2303" w:type="dxa"/>
          </w:tcPr>
          <w:p w14:paraId="0E8BC2A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2A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2A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2B1" w14:textId="77777777" w:rsidTr="002B491A">
        <w:tc>
          <w:tcPr>
            <w:tcW w:w="567" w:type="dxa"/>
            <w:tcBorders>
              <w:bottom w:val="single" w:sz="4" w:space="0" w:color="auto"/>
            </w:tcBorders>
          </w:tcPr>
          <w:p w14:paraId="0E8BC2A8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8BC2A9" w14:textId="77777777" w:rsidR="00F15172" w:rsidRPr="00945A99" w:rsidRDefault="00F15172" w:rsidP="002B491A">
            <w:pPr>
              <w:spacing w:line="220" w:lineRule="atLeast"/>
            </w:pPr>
            <w:r w:rsidRPr="00945A99">
              <w:t>14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0E8BC2A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Buitenriolering en drainage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0E8BC2A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Nieuw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8BC2AC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0E8BC2A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Meting 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2A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aanleg en voor dichten sleuf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2A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Afschot conform bestek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0E8BC2B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Revisiegegevens</w:t>
            </w:r>
          </w:p>
        </w:tc>
      </w:tr>
      <w:tr w:rsidR="00FF68FB" w:rsidRPr="00945A99" w14:paraId="0E8BC2BB" w14:textId="77777777" w:rsidTr="002B491A">
        <w:tc>
          <w:tcPr>
            <w:tcW w:w="567" w:type="dxa"/>
            <w:tcBorders>
              <w:bottom w:val="single" w:sz="4" w:space="0" w:color="auto"/>
            </w:tcBorders>
          </w:tcPr>
          <w:p w14:paraId="0E8BC2B2" w14:textId="77777777" w:rsidR="00FF68FB" w:rsidRDefault="00FF68FB" w:rsidP="002B491A">
            <w:pPr>
              <w:spacing w:line="220" w:lineRule="atLeast"/>
              <w:jc w:val="center"/>
            </w:pPr>
            <w:r>
              <w:t>16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8BC2B3" w14:textId="77777777" w:rsidR="00FF68FB" w:rsidRPr="00945A99" w:rsidRDefault="00FF68FB" w:rsidP="002B491A">
            <w:pPr>
              <w:spacing w:line="220" w:lineRule="atLeast"/>
            </w:pPr>
            <w:r>
              <w:t>19.19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0E8BC2B4" w14:textId="77777777" w:rsidR="00FF68FB" w:rsidRPr="00945A99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Opmeten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0E8BC2B5" w14:textId="77777777" w:rsidR="00FF68FB" w:rsidRPr="00945A99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Thermografische meting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8BC2B6" w14:textId="77777777" w:rsidR="00FF68FB" w:rsidRPr="00945A99" w:rsidRDefault="00FF68FB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0E8BC2B7" w14:textId="77777777" w:rsidR="00FF68FB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Onderzoek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2B8" w14:textId="77777777" w:rsidR="00FF68FB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Op aangeven van directie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2B9" w14:textId="77777777" w:rsidR="00FF68FB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0E8BC2BA" w14:textId="77777777" w:rsidR="00FF68FB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2C5" w14:textId="77777777" w:rsidTr="002B491A">
        <w:tc>
          <w:tcPr>
            <w:tcW w:w="567" w:type="dxa"/>
            <w:shd w:val="clear" w:color="auto" w:fill="8FCAE7"/>
          </w:tcPr>
          <w:p w14:paraId="0E8BC2BC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14:paraId="0E8BC2BD" w14:textId="77777777"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14:paraId="0E8BC2B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0E8BC2B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0E8BC2C0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14:paraId="0E8BC2C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2C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2C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0E8BC2C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2CF" w14:textId="77777777" w:rsidTr="002B491A">
        <w:tc>
          <w:tcPr>
            <w:tcW w:w="567" w:type="dxa"/>
          </w:tcPr>
          <w:p w14:paraId="0E8BC2C6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17</w:t>
            </w:r>
          </w:p>
        </w:tc>
        <w:tc>
          <w:tcPr>
            <w:tcW w:w="851" w:type="dxa"/>
          </w:tcPr>
          <w:p w14:paraId="0E8BC2C7" w14:textId="77777777" w:rsidR="00F15172" w:rsidRPr="00945A99" w:rsidRDefault="00F15172" w:rsidP="002B491A">
            <w:pPr>
              <w:spacing w:line="220" w:lineRule="atLeast"/>
            </w:pPr>
            <w:r w:rsidRPr="00945A99">
              <w:t>20</w:t>
            </w:r>
          </w:p>
        </w:tc>
        <w:tc>
          <w:tcPr>
            <w:tcW w:w="2098" w:type="dxa"/>
          </w:tcPr>
          <w:p w14:paraId="0E8BC2C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Funderingspalen en damwanden</w:t>
            </w:r>
          </w:p>
        </w:tc>
        <w:tc>
          <w:tcPr>
            <w:tcW w:w="2296" w:type="dxa"/>
          </w:tcPr>
          <w:p w14:paraId="0E8BC2C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Heipalen</w:t>
            </w:r>
          </w:p>
        </w:tc>
        <w:tc>
          <w:tcPr>
            <w:tcW w:w="567" w:type="dxa"/>
          </w:tcPr>
          <w:p w14:paraId="0E8BC2CA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2C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Kalenderen</w:t>
            </w:r>
          </w:p>
        </w:tc>
        <w:tc>
          <w:tcPr>
            <w:tcW w:w="2303" w:type="dxa"/>
          </w:tcPr>
          <w:p w14:paraId="0E8BC2C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elke heipaal</w:t>
            </w:r>
          </w:p>
        </w:tc>
        <w:tc>
          <w:tcPr>
            <w:tcW w:w="2303" w:type="dxa"/>
          </w:tcPr>
          <w:p w14:paraId="0E8BC2C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Kalenderwaarden vlgs directie</w:t>
            </w:r>
          </w:p>
        </w:tc>
        <w:tc>
          <w:tcPr>
            <w:tcW w:w="2304" w:type="dxa"/>
          </w:tcPr>
          <w:p w14:paraId="0E8BC2C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Kalendergegevens en revisie palen</w:t>
            </w:r>
          </w:p>
        </w:tc>
      </w:tr>
      <w:tr w:rsidR="00F15172" w:rsidRPr="00945A99" w14:paraId="0E8BC2D9" w14:textId="77777777" w:rsidTr="002B491A">
        <w:tc>
          <w:tcPr>
            <w:tcW w:w="567" w:type="dxa"/>
          </w:tcPr>
          <w:p w14:paraId="0E8BC2D0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18</w:t>
            </w:r>
          </w:p>
        </w:tc>
        <w:tc>
          <w:tcPr>
            <w:tcW w:w="851" w:type="dxa"/>
          </w:tcPr>
          <w:p w14:paraId="0E8BC2D1" w14:textId="77777777" w:rsidR="00F15172" w:rsidRPr="00945A99" w:rsidRDefault="00F15172" w:rsidP="002B491A">
            <w:pPr>
              <w:spacing w:line="220" w:lineRule="atLeast"/>
            </w:pPr>
            <w:r w:rsidRPr="00945A99">
              <w:t>21.40</w:t>
            </w:r>
          </w:p>
        </w:tc>
        <w:tc>
          <w:tcPr>
            <w:tcW w:w="2098" w:type="dxa"/>
          </w:tcPr>
          <w:p w14:paraId="0E8BC2D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14:paraId="0E8BC2D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Wapening</w:t>
            </w:r>
          </w:p>
        </w:tc>
        <w:tc>
          <w:tcPr>
            <w:tcW w:w="567" w:type="dxa"/>
          </w:tcPr>
          <w:p w14:paraId="0E8BC2D4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2D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</w:t>
            </w:r>
          </w:p>
        </w:tc>
        <w:tc>
          <w:tcPr>
            <w:tcW w:w="2303" w:type="dxa"/>
          </w:tcPr>
          <w:p w14:paraId="0E8BC2D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betonstorten van elk onderdeel</w:t>
            </w:r>
          </w:p>
        </w:tc>
        <w:tc>
          <w:tcPr>
            <w:tcW w:w="2303" w:type="dxa"/>
          </w:tcPr>
          <w:p w14:paraId="0E8BC2D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Goedgekeurde wapeningstekening</w:t>
            </w:r>
          </w:p>
        </w:tc>
        <w:tc>
          <w:tcPr>
            <w:tcW w:w="2304" w:type="dxa"/>
          </w:tcPr>
          <w:p w14:paraId="0E8BC2D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Productcertificaat, fabrieksattest</w:t>
            </w:r>
          </w:p>
        </w:tc>
      </w:tr>
      <w:tr w:rsidR="00F15172" w:rsidRPr="00945A99" w14:paraId="0E8BC2E3" w14:textId="77777777" w:rsidTr="002B491A">
        <w:tc>
          <w:tcPr>
            <w:tcW w:w="567" w:type="dxa"/>
          </w:tcPr>
          <w:p w14:paraId="0E8BC2DA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19</w:t>
            </w:r>
          </w:p>
        </w:tc>
        <w:tc>
          <w:tcPr>
            <w:tcW w:w="851" w:type="dxa"/>
          </w:tcPr>
          <w:p w14:paraId="0E8BC2DB" w14:textId="77777777" w:rsidR="00F15172" w:rsidRPr="00945A99" w:rsidRDefault="00F15172" w:rsidP="002B491A">
            <w:pPr>
              <w:spacing w:line="220" w:lineRule="atLeast"/>
            </w:pPr>
            <w:r w:rsidRPr="00945A99">
              <w:t>21.50</w:t>
            </w:r>
          </w:p>
        </w:tc>
        <w:tc>
          <w:tcPr>
            <w:tcW w:w="2098" w:type="dxa"/>
          </w:tcPr>
          <w:p w14:paraId="0E8BC2D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14:paraId="0E8BC2D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 storten</w:t>
            </w:r>
          </w:p>
        </w:tc>
        <w:tc>
          <w:tcPr>
            <w:tcW w:w="567" w:type="dxa"/>
          </w:tcPr>
          <w:p w14:paraId="0E8BC2DE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2D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2E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2 dagen voor verwerking</w:t>
            </w:r>
          </w:p>
        </w:tc>
        <w:tc>
          <w:tcPr>
            <w:tcW w:w="2303" w:type="dxa"/>
          </w:tcPr>
          <w:p w14:paraId="0E8BC2E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2E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Samenstelling mortel; bewijs van oorsprong cement; certificaat en samenstelling menggranulaat</w:t>
            </w:r>
          </w:p>
        </w:tc>
      </w:tr>
      <w:tr w:rsidR="00F15172" w:rsidRPr="00945A99" w14:paraId="0E8BC2ED" w14:textId="77777777" w:rsidTr="002B491A">
        <w:tc>
          <w:tcPr>
            <w:tcW w:w="567" w:type="dxa"/>
          </w:tcPr>
          <w:p w14:paraId="0E8BC2E4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20</w:t>
            </w:r>
          </w:p>
        </w:tc>
        <w:tc>
          <w:tcPr>
            <w:tcW w:w="851" w:type="dxa"/>
          </w:tcPr>
          <w:p w14:paraId="0E8BC2E5" w14:textId="77777777" w:rsidR="00F15172" w:rsidRPr="00945A99" w:rsidRDefault="00F15172" w:rsidP="002B491A">
            <w:pPr>
              <w:spacing w:line="220" w:lineRule="atLeast"/>
            </w:pPr>
            <w:r w:rsidRPr="00945A99">
              <w:t>21.50</w:t>
            </w:r>
          </w:p>
        </w:tc>
        <w:tc>
          <w:tcPr>
            <w:tcW w:w="2098" w:type="dxa"/>
          </w:tcPr>
          <w:p w14:paraId="0E8BC2E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14:paraId="0E8BC2E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 storten</w:t>
            </w:r>
          </w:p>
        </w:tc>
        <w:tc>
          <w:tcPr>
            <w:tcW w:w="567" w:type="dxa"/>
          </w:tcPr>
          <w:p w14:paraId="0E8BC2E8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2E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proeven door betoncentrale</w:t>
            </w:r>
          </w:p>
        </w:tc>
        <w:tc>
          <w:tcPr>
            <w:tcW w:w="2303" w:type="dxa"/>
          </w:tcPr>
          <w:p w14:paraId="0E8BC2E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Van elke betonstort</w:t>
            </w:r>
          </w:p>
        </w:tc>
        <w:tc>
          <w:tcPr>
            <w:tcW w:w="2303" w:type="dxa"/>
          </w:tcPr>
          <w:p w14:paraId="0E8BC2E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2E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14:paraId="0E8BC2F7" w14:textId="77777777" w:rsidTr="002B491A">
        <w:tc>
          <w:tcPr>
            <w:tcW w:w="567" w:type="dxa"/>
          </w:tcPr>
          <w:p w14:paraId="0E8BC2EE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21</w:t>
            </w:r>
          </w:p>
        </w:tc>
        <w:tc>
          <w:tcPr>
            <w:tcW w:w="851" w:type="dxa"/>
          </w:tcPr>
          <w:p w14:paraId="0E8BC2EF" w14:textId="77777777" w:rsidR="00F15172" w:rsidRPr="00945A99" w:rsidRDefault="00F15172" w:rsidP="002B491A">
            <w:pPr>
              <w:spacing w:line="220" w:lineRule="atLeast"/>
            </w:pPr>
            <w:r w:rsidRPr="00945A99">
              <w:t>21.50</w:t>
            </w:r>
          </w:p>
        </w:tc>
        <w:tc>
          <w:tcPr>
            <w:tcW w:w="2098" w:type="dxa"/>
          </w:tcPr>
          <w:p w14:paraId="0E8BC2F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14:paraId="0E8BC2F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Oppervlak gestorte beton</w:t>
            </w:r>
          </w:p>
        </w:tc>
        <w:tc>
          <w:tcPr>
            <w:tcW w:w="567" w:type="dxa"/>
          </w:tcPr>
          <w:p w14:paraId="0E8BC2F2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2F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2F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ontkisten / verharding onderdeel</w:t>
            </w:r>
          </w:p>
        </w:tc>
        <w:tc>
          <w:tcPr>
            <w:tcW w:w="2303" w:type="dxa"/>
          </w:tcPr>
          <w:p w14:paraId="0E8BC2F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2F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301" w14:textId="77777777" w:rsidTr="002B491A">
        <w:tc>
          <w:tcPr>
            <w:tcW w:w="567" w:type="dxa"/>
          </w:tcPr>
          <w:p w14:paraId="0E8BC2F8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22</w:t>
            </w:r>
          </w:p>
        </w:tc>
        <w:tc>
          <w:tcPr>
            <w:tcW w:w="851" w:type="dxa"/>
          </w:tcPr>
          <w:p w14:paraId="0E8BC2F9" w14:textId="77777777" w:rsidR="00F15172" w:rsidRPr="00945A99" w:rsidRDefault="00F15172" w:rsidP="002B491A">
            <w:pPr>
              <w:spacing w:line="220" w:lineRule="atLeast"/>
            </w:pPr>
            <w:r w:rsidRPr="00945A99">
              <w:t>21.82</w:t>
            </w:r>
          </w:p>
        </w:tc>
        <w:tc>
          <w:tcPr>
            <w:tcW w:w="2098" w:type="dxa"/>
          </w:tcPr>
          <w:p w14:paraId="0E8BC2F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14:paraId="0E8BC2F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Ankers en bevestigingsmiddelen</w:t>
            </w:r>
          </w:p>
        </w:tc>
        <w:tc>
          <w:tcPr>
            <w:tcW w:w="567" w:type="dxa"/>
          </w:tcPr>
          <w:p w14:paraId="0E8BC2FC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2F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2F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2F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0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14:paraId="0E8BC30B" w14:textId="77777777" w:rsidTr="002B491A">
        <w:tc>
          <w:tcPr>
            <w:tcW w:w="567" w:type="dxa"/>
          </w:tcPr>
          <w:p w14:paraId="0E8BC302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0E8BC303" w14:textId="77777777" w:rsidR="00F15172" w:rsidRPr="00945A99" w:rsidRDefault="00F15172" w:rsidP="002B491A">
            <w:pPr>
              <w:spacing w:line="220" w:lineRule="atLeast"/>
            </w:pPr>
            <w:r w:rsidRPr="00945A99">
              <w:t>21.85</w:t>
            </w:r>
          </w:p>
        </w:tc>
        <w:tc>
          <w:tcPr>
            <w:tcW w:w="2098" w:type="dxa"/>
          </w:tcPr>
          <w:p w14:paraId="0E8BC30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14:paraId="0E8BC30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 stortvoorzieningen, sparingen</w:t>
            </w:r>
          </w:p>
        </w:tc>
        <w:tc>
          <w:tcPr>
            <w:tcW w:w="567" w:type="dxa"/>
          </w:tcPr>
          <w:p w14:paraId="0E8BC306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0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</w:t>
            </w:r>
          </w:p>
        </w:tc>
        <w:tc>
          <w:tcPr>
            <w:tcW w:w="2303" w:type="dxa"/>
          </w:tcPr>
          <w:p w14:paraId="0E8BC30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betonstorten van elk onderdeel</w:t>
            </w:r>
          </w:p>
        </w:tc>
        <w:tc>
          <w:tcPr>
            <w:tcW w:w="2303" w:type="dxa"/>
          </w:tcPr>
          <w:p w14:paraId="0E8BC30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0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315" w14:textId="77777777" w:rsidTr="002B491A">
        <w:tc>
          <w:tcPr>
            <w:tcW w:w="567" w:type="dxa"/>
          </w:tcPr>
          <w:p w14:paraId="0E8BC30C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24</w:t>
            </w:r>
          </w:p>
        </w:tc>
        <w:tc>
          <w:tcPr>
            <w:tcW w:w="851" w:type="dxa"/>
          </w:tcPr>
          <w:p w14:paraId="0E8BC30D" w14:textId="77777777" w:rsidR="00F15172" w:rsidRPr="00945A99" w:rsidRDefault="00F15172" w:rsidP="002B491A">
            <w:pPr>
              <w:spacing w:line="220" w:lineRule="atLeast"/>
            </w:pPr>
            <w:r w:rsidRPr="00945A99">
              <w:t>21.</w:t>
            </w:r>
          </w:p>
        </w:tc>
        <w:tc>
          <w:tcPr>
            <w:tcW w:w="2098" w:type="dxa"/>
          </w:tcPr>
          <w:p w14:paraId="0E8BC30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14:paraId="0E8BC30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Ontkisten</w:t>
            </w:r>
          </w:p>
        </w:tc>
        <w:tc>
          <w:tcPr>
            <w:tcW w:w="567" w:type="dxa"/>
          </w:tcPr>
          <w:p w14:paraId="0E8BC310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1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Verhardingsproef</w:t>
            </w:r>
          </w:p>
        </w:tc>
        <w:tc>
          <w:tcPr>
            <w:tcW w:w="2303" w:type="dxa"/>
          </w:tcPr>
          <w:p w14:paraId="0E8BC31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het ontkisten</w:t>
            </w:r>
          </w:p>
        </w:tc>
        <w:tc>
          <w:tcPr>
            <w:tcW w:w="2303" w:type="dxa"/>
          </w:tcPr>
          <w:p w14:paraId="0E8BC31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1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31F" w14:textId="77777777" w:rsidTr="002B491A">
        <w:tc>
          <w:tcPr>
            <w:tcW w:w="567" w:type="dxa"/>
          </w:tcPr>
          <w:p w14:paraId="0E8BC316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25</w:t>
            </w:r>
          </w:p>
        </w:tc>
        <w:tc>
          <w:tcPr>
            <w:tcW w:w="851" w:type="dxa"/>
          </w:tcPr>
          <w:p w14:paraId="0E8BC317" w14:textId="77777777" w:rsidR="00F15172" w:rsidRPr="00945A99" w:rsidRDefault="00F15172" w:rsidP="002B491A">
            <w:pPr>
              <w:spacing w:line="220" w:lineRule="atLeast"/>
            </w:pPr>
            <w:r w:rsidRPr="00945A99">
              <w:t>22.00</w:t>
            </w:r>
          </w:p>
        </w:tc>
        <w:tc>
          <w:tcPr>
            <w:tcW w:w="2098" w:type="dxa"/>
          </w:tcPr>
          <w:p w14:paraId="0E8BC31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14:paraId="0E8BC31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Monsters  steensoort(en)</w:t>
            </w:r>
          </w:p>
        </w:tc>
        <w:tc>
          <w:tcPr>
            <w:tcW w:w="567" w:type="dxa"/>
          </w:tcPr>
          <w:p w14:paraId="0E8BC31A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1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31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31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1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Specificatie formulier</w:t>
            </w:r>
          </w:p>
        </w:tc>
      </w:tr>
      <w:tr w:rsidR="00F15172" w:rsidRPr="00945A99" w14:paraId="0E8BC329" w14:textId="77777777" w:rsidTr="002B491A">
        <w:tc>
          <w:tcPr>
            <w:tcW w:w="567" w:type="dxa"/>
          </w:tcPr>
          <w:p w14:paraId="0E8BC320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26</w:t>
            </w:r>
          </w:p>
        </w:tc>
        <w:tc>
          <w:tcPr>
            <w:tcW w:w="851" w:type="dxa"/>
          </w:tcPr>
          <w:p w14:paraId="0E8BC321" w14:textId="77777777" w:rsidR="00F15172" w:rsidRPr="00945A99" w:rsidRDefault="00F15172" w:rsidP="002B491A">
            <w:pPr>
              <w:spacing w:line="220" w:lineRule="atLeast"/>
            </w:pPr>
            <w:r w:rsidRPr="00945A99">
              <w:t>22.00</w:t>
            </w:r>
          </w:p>
        </w:tc>
        <w:tc>
          <w:tcPr>
            <w:tcW w:w="2098" w:type="dxa"/>
          </w:tcPr>
          <w:p w14:paraId="0E8BC32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14:paraId="0E8BC32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Voegwerk</w:t>
            </w:r>
          </w:p>
        </w:tc>
        <w:tc>
          <w:tcPr>
            <w:tcW w:w="567" w:type="dxa"/>
          </w:tcPr>
          <w:p w14:paraId="0E8BC324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32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32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 opzetten proefvlakken, ten minste 3 week voor aanvang voegwerk</w:t>
            </w:r>
          </w:p>
        </w:tc>
        <w:tc>
          <w:tcPr>
            <w:tcW w:w="2303" w:type="dxa"/>
          </w:tcPr>
          <w:p w14:paraId="0E8BC32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Per steensoort 3 proefvlakken</w:t>
            </w:r>
          </w:p>
        </w:tc>
        <w:tc>
          <w:tcPr>
            <w:tcW w:w="2304" w:type="dxa"/>
          </w:tcPr>
          <w:p w14:paraId="0E8BC32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333" w14:textId="77777777" w:rsidTr="002B491A">
        <w:tc>
          <w:tcPr>
            <w:tcW w:w="567" w:type="dxa"/>
          </w:tcPr>
          <w:p w14:paraId="0E8BC32A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27</w:t>
            </w:r>
          </w:p>
        </w:tc>
        <w:tc>
          <w:tcPr>
            <w:tcW w:w="851" w:type="dxa"/>
          </w:tcPr>
          <w:p w14:paraId="0E8BC32B" w14:textId="77777777" w:rsidR="00F15172" w:rsidRPr="00945A99" w:rsidRDefault="00F15172" w:rsidP="002B491A">
            <w:pPr>
              <w:spacing w:line="220" w:lineRule="atLeast"/>
            </w:pPr>
            <w:r w:rsidRPr="00945A99">
              <w:t>22.31</w:t>
            </w:r>
          </w:p>
        </w:tc>
        <w:tc>
          <w:tcPr>
            <w:tcW w:w="2098" w:type="dxa"/>
          </w:tcPr>
          <w:p w14:paraId="0E8BC32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14:paraId="0E8BC32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Mortel</w:t>
            </w:r>
          </w:p>
        </w:tc>
        <w:tc>
          <w:tcPr>
            <w:tcW w:w="567" w:type="dxa"/>
          </w:tcPr>
          <w:p w14:paraId="0E8BC32E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2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33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33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3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Bewijs van oorsprong</w:t>
            </w:r>
          </w:p>
        </w:tc>
      </w:tr>
      <w:tr w:rsidR="00F15172" w:rsidRPr="00945A99" w14:paraId="0E8BC33D" w14:textId="77777777" w:rsidTr="002B491A">
        <w:tc>
          <w:tcPr>
            <w:tcW w:w="567" w:type="dxa"/>
          </w:tcPr>
          <w:p w14:paraId="0E8BC334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28</w:t>
            </w:r>
          </w:p>
        </w:tc>
        <w:tc>
          <w:tcPr>
            <w:tcW w:w="851" w:type="dxa"/>
          </w:tcPr>
          <w:p w14:paraId="0E8BC335" w14:textId="77777777" w:rsidR="00F15172" w:rsidRPr="00945A99" w:rsidRDefault="00F15172" w:rsidP="002B491A">
            <w:pPr>
              <w:spacing w:line="220" w:lineRule="atLeast"/>
            </w:pPr>
            <w:r w:rsidRPr="00945A99">
              <w:t>22.42</w:t>
            </w:r>
          </w:p>
        </w:tc>
        <w:tc>
          <w:tcPr>
            <w:tcW w:w="2098" w:type="dxa"/>
          </w:tcPr>
          <w:p w14:paraId="0E8BC33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14:paraId="0E8BC33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Lijm</w:t>
            </w:r>
          </w:p>
        </w:tc>
        <w:tc>
          <w:tcPr>
            <w:tcW w:w="567" w:type="dxa"/>
          </w:tcPr>
          <w:p w14:paraId="0E8BC338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3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33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33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3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14:paraId="0E8BC347" w14:textId="77777777" w:rsidTr="002B491A">
        <w:tc>
          <w:tcPr>
            <w:tcW w:w="567" w:type="dxa"/>
          </w:tcPr>
          <w:p w14:paraId="0E8BC33E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29</w:t>
            </w:r>
          </w:p>
        </w:tc>
        <w:tc>
          <w:tcPr>
            <w:tcW w:w="851" w:type="dxa"/>
          </w:tcPr>
          <w:p w14:paraId="0E8BC33F" w14:textId="77777777" w:rsidR="00F15172" w:rsidRPr="00945A99" w:rsidRDefault="00F15172" w:rsidP="002B491A">
            <w:pPr>
              <w:spacing w:line="220" w:lineRule="atLeast"/>
            </w:pPr>
            <w:r w:rsidRPr="00945A99">
              <w:t>22.84</w:t>
            </w:r>
          </w:p>
        </w:tc>
        <w:tc>
          <w:tcPr>
            <w:tcW w:w="2098" w:type="dxa"/>
          </w:tcPr>
          <w:p w14:paraId="0E8BC34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14:paraId="0E8BC34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Vochtkeringen</w:t>
            </w:r>
          </w:p>
        </w:tc>
        <w:tc>
          <w:tcPr>
            <w:tcW w:w="567" w:type="dxa"/>
          </w:tcPr>
          <w:p w14:paraId="0E8BC342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4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34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34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4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14:paraId="0E8BC351" w14:textId="77777777" w:rsidTr="002B491A">
        <w:tc>
          <w:tcPr>
            <w:tcW w:w="567" w:type="dxa"/>
          </w:tcPr>
          <w:p w14:paraId="0E8BC348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30</w:t>
            </w:r>
          </w:p>
        </w:tc>
        <w:tc>
          <w:tcPr>
            <w:tcW w:w="851" w:type="dxa"/>
          </w:tcPr>
          <w:p w14:paraId="0E8BC349" w14:textId="77777777" w:rsidR="00F15172" w:rsidRPr="00945A99" w:rsidRDefault="00F15172" w:rsidP="002B491A">
            <w:pPr>
              <w:spacing w:line="220" w:lineRule="atLeast"/>
            </w:pPr>
            <w:r w:rsidRPr="00945A99">
              <w:t>23.00</w:t>
            </w:r>
          </w:p>
        </w:tc>
        <w:tc>
          <w:tcPr>
            <w:tcW w:w="2098" w:type="dxa"/>
          </w:tcPr>
          <w:p w14:paraId="0E8BC34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Vooraf vervaardigde steenachtige elementen</w:t>
            </w:r>
          </w:p>
        </w:tc>
        <w:tc>
          <w:tcPr>
            <w:tcW w:w="2296" w:type="dxa"/>
          </w:tcPr>
          <w:p w14:paraId="0E8BC34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Elementen </w:t>
            </w:r>
          </w:p>
        </w:tc>
        <w:tc>
          <w:tcPr>
            <w:tcW w:w="567" w:type="dxa"/>
          </w:tcPr>
          <w:p w14:paraId="0E8BC34C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4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34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34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5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14:paraId="0E8BC35B" w14:textId="77777777" w:rsidTr="002B491A">
        <w:tc>
          <w:tcPr>
            <w:tcW w:w="567" w:type="dxa"/>
          </w:tcPr>
          <w:p w14:paraId="0E8BC352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lastRenderedPageBreak/>
              <w:t>31</w:t>
            </w:r>
          </w:p>
        </w:tc>
        <w:tc>
          <w:tcPr>
            <w:tcW w:w="851" w:type="dxa"/>
          </w:tcPr>
          <w:p w14:paraId="0E8BC353" w14:textId="77777777" w:rsidR="00F15172" w:rsidRPr="00945A99" w:rsidRDefault="00F15172" w:rsidP="002B491A">
            <w:pPr>
              <w:spacing w:line="220" w:lineRule="atLeast"/>
            </w:pPr>
            <w:r w:rsidRPr="00945A99">
              <w:t>23.00</w:t>
            </w:r>
          </w:p>
        </w:tc>
        <w:tc>
          <w:tcPr>
            <w:tcW w:w="2098" w:type="dxa"/>
          </w:tcPr>
          <w:p w14:paraId="0E8BC35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Vooraf vervaardigde steenachtige elementen</w:t>
            </w:r>
          </w:p>
        </w:tc>
        <w:tc>
          <w:tcPr>
            <w:tcW w:w="2296" w:type="dxa"/>
          </w:tcPr>
          <w:p w14:paraId="0E8BC35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Elementen </w:t>
            </w:r>
          </w:p>
        </w:tc>
        <w:tc>
          <w:tcPr>
            <w:tcW w:w="567" w:type="dxa"/>
          </w:tcPr>
          <w:p w14:paraId="0E8BC356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35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35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montage</w:t>
            </w:r>
          </w:p>
        </w:tc>
        <w:tc>
          <w:tcPr>
            <w:tcW w:w="2303" w:type="dxa"/>
          </w:tcPr>
          <w:p w14:paraId="0E8BC35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5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365" w14:textId="77777777" w:rsidTr="002B491A">
        <w:tc>
          <w:tcPr>
            <w:tcW w:w="567" w:type="dxa"/>
          </w:tcPr>
          <w:p w14:paraId="0E8BC35C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32</w:t>
            </w:r>
          </w:p>
        </w:tc>
        <w:tc>
          <w:tcPr>
            <w:tcW w:w="851" w:type="dxa"/>
          </w:tcPr>
          <w:p w14:paraId="0E8BC35D" w14:textId="77777777" w:rsidR="00F15172" w:rsidRPr="00945A99" w:rsidRDefault="00F15172" w:rsidP="002B491A">
            <w:pPr>
              <w:spacing w:line="220" w:lineRule="atLeast"/>
            </w:pPr>
            <w:r w:rsidRPr="00945A99">
              <w:t>23.00</w:t>
            </w:r>
          </w:p>
        </w:tc>
        <w:tc>
          <w:tcPr>
            <w:tcW w:w="2098" w:type="dxa"/>
          </w:tcPr>
          <w:p w14:paraId="0E8BC35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Vooraf vervaardigde steenachtige elementen</w:t>
            </w:r>
          </w:p>
        </w:tc>
        <w:tc>
          <w:tcPr>
            <w:tcW w:w="2296" w:type="dxa"/>
          </w:tcPr>
          <w:p w14:paraId="0E8BC35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Hijs- transportvoorzieningen</w:t>
            </w:r>
          </w:p>
        </w:tc>
        <w:tc>
          <w:tcPr>
            <w:tcW w:w="567" w:type="dxa"/>
          </w:tcPr>
          <w:p w14:paraId="0E8BC360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36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36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productie</w:t>
            </w:r>
          </w:p>
        </w:tc>
        <w:tc>
          <w:tcPr>
            <w:tcW w:w="2303" w:type="dxa"/>
          </w:tcPr>
          <w:p w14:paraId="0E8BC36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6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36F" w14:textId="77777777" w:rsidTr="002B491A">
        <w:tc>
          <w:tcPr>
            <w:tcW w:w="567" w:type="dxa"/>
          </w:tcPr>
          <w:p w14:paraId="0E8BC366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33</w:t>
            </w:r>
          </w:p>
        </w:tc>
        <w:tc>
          <w:tcPr>
            <w:tcW w:w="851" w:type="dxa"/>
          </w:tcPr>
          <w:p w14:paraId="0E8BC367" w14:textId="77777777" w:rsidR="00F15172" w:rsidRPr="00945A99" w:rsidRDefault="00F15172" w:rsidP="002B491A">
            <w:pPr>
              <w:spacing w:line="220" w:lineRule="atLeast"/>
            </w:pPr>
            <w:r w:rsidRPr="00945A99">
              <w:t>24.00</w:t>
            </w:r>
          </w:p>
        </w:tc>
        <w:tc>
          <w:tcPr>
            <w:tcW w:w="2098" w:type="dxa"/>
          </w:tcPr>
          <w:p w14:paraId="0E8BC36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Ruwbouwtimmerwerk</w:t>
            </w:r>
          </w:p>
        </w:tc>
        <w:tc>
          <w:tcPr>
            <w:tcW w:w="2296" w:type="dxa"/>
          </w:tcPr>
          <w:p w14:paraId="0E8BC36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Machinaal timmerwerk</w:t>
            </w:r>
          </w:p>
        </w:tc>
        <w:tc>
          <w:tcPr>
            <w:tcW w:w="567" w:type="dxa"/>
          </w:tcPr>
          <w:p w14:paraId="0E8BC36A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6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36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Ten minste 3 dagen voor het schilderen</w:t>
            </w:r>
          </w:p>
        </w:tc>
        <w:tc>
          <w:tcPr>
            <w:tcW w:w="2303" w:type="dxa"/>
          </w:tcPr>
          <w:p w14:paraId="0E8BC36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6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379" w14:textId="77777777" w:rsidTr="002B491A">
        <w:tc>
          <w:tcPr>
            <w:tcW w:w="567" w:type="dxa"/>
          </w:tcPr>
          <w:p w14:paraId="0E8BC370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34</w:t>
            </w:r>
          </w:p>
        </w:tc>
        <w:tc>
          <w:tcPr>
            <w:tcW w:w="851" w:type="dxa"/>
          </w:tcPr>
          <w:p w14:paraId="0E8BC371" w14:textId="77777777" w:rsidR="00F15172" w:rsidRPr="00945A99" w:rsidRDefault="00F15172" w:rsidP="002B491A">
            <w:pPr>
              <w:spacing w:line="220" w:lineRule="atLeast"/>
            </w:pPr>
            <w:r w:rsidRPr="00945A99">
              <w:t>24.00</w:t>
            </w:r>
          </w:p>
        </w:tc>
        <w:tc>
          <w:tcPr>
            <w:tcW w:w="2098" w:type="dxa"/>
          </w:tcPr>
          <w:p w14:paraId="0E8BC37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Ruwbouwtimmerwerk</w:t>
            </w:r>
          </w:p>
        </w:tc>
        <w:tc>
          <w:tcPr>
            <w:tcW w:w="2296" w:type="dxa"/>
          </w:tcPr>
          <w:p w14:paraId="0E8BC37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Bevestiging plaatbekledingen</w:t>
            </w:r>
          </w:p>
        </w:tc>
        <w:tc>
          <w:tcPr>
            <w:tcW w:w="567" w:type="dxa"/>
          </w:tcPr>
          <w:p w14:paraId="0E8BC374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7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37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bevestiging</w:t>
            </w:r>
          </w:p>
        </w:tc>
        <w:tc>
          <w:tcPr>
            <w:tcW w:w="2303" w:type="dxa"/>
          </w:tcPr>
          <w:p w14:paraId="0E8BC37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7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383" w14:textId="77777777" w:rsidTr="002B491A">
        <w:tc>
          <w:tcPr>
            <w:tcW w:w="567" w:type="dxa"/>
          </w:tcPr>
          <w:p w14:paraId="0E8BC37A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35</w:t>
            </w:r>
          </w:p>
        </w:tc>
        <w:tc>
          <w:tcPr>
            <w:tcW w:w="851" w:type="dxa"/>
          </w:tcPr>
          <w:p w14:paraId="0E8BC37B" w14:textId="77777777" w:rsidR="00F15172" w:rsidRPr="00945A99" w:rsidRDefault="00F15172" w:rsidP="002B491A">
            <w:pPr>
              <w:spacing w:line="220" w:lineRule="atLeast"/>
            </w:pPr>
            <w:r w:rsidRPr="00945A99">
              <w:t>24.41</w:t>
            </w:r>
          </w:p>
        </w:tc>
        <w:tc>
          <w:tcPr>
            <w:tcW w:w="2098" w:type="dxa"/>
          </w:tcPr>
          <w:p w14:paraId="0E8BC37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Ruwbouwtimmerwerk</w:t>
            </w:r>
          </w:p>
        </w:tc>
        <w:tc>
          <w:tcPr>
            <w:tcW w:w="2296" w:type="dxa"/>
          </w:tcPr>
          <w:p w14:paraId="0E8BC37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Beschietingen</w:t>
            </w:r>
          </w:p>
        </w:tc>
        <w:tc>
          <w:tcPr>
            <w:tcW w:w="567" w:type="dxa"/>
          </w:tcPr>
          <w:p w14:paraId="0E8BC37E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7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38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38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8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14:paraId="0E8BC38D" w14:textId="77777777" w:rsidTr="002B491A">
        <w:tc>
          <w:tcPr>
            <w:tcW w:w="567" w:type="dxa"/>
            <w:tcBorders>
              <w:bottom w:val="single" w:sz="4" w:space="0" w:color="auto"/>
            </w:tcBorders>
          </w:tcPr>
          <w:p w14:paraId="0E8BC384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8BC385" w14:textId="77777777" w:rsidR="00F15172" w:rsidRPr="00945A99" w:rsidRDefault="00F15172" w:rsidP="002B491A">
            <w:pPr>
              <w:spacing w:line="220" w:lineRule="atLeast"/>
            </w:pPr>
            <w:r w:rsidRPr="00945A99">
              <w:t>25.32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0E8BC38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Metaalconstructiewerk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0E8BC38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Constructie -onderdelen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8BC388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0E8BC38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Laagdikte meter en visueel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38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38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0E8BC38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NEN-EN 10204-95: fabrieksverklaring 2.1</w:t>
            </w:r>
          </w:p>
        </w:tc>
      </w:tr>
      <w:tr w:rsidR="00F15172" w:rsidRPr="00945A99" w14:paraId="0E8BC397" w14:textId="77777777" w:rsidTr="002B491A">
        <w:tc>
          <w:tcPr>
            <w:tcW w:w="567" w:type="dxa"/>
            <w:shd w:val="clear" w:color="auto" w:fill="8FCAE7"/>
          </w:tcPr>
          <w:p w14:paraId="0E8BC38E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14:paraId="0E8BC38F" w14:textId="77777777"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14:paraId="0E8BC39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0E8BC39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0E8BC392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14:paraId="0E8BC39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39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39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0E8BC39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3A1" w14:textId="77777777" w:rsidTr="002B491A">
        <w:tc>
          <w:tcPr>
            <w:tcW w:w="567" w:type="dxa"/>
          </w:tcPr>
          <w:p w14:paraId="0E8BC398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37</w:t>
            </w:r>
          </w:p>
        </w:tc>
        <w:tc>
          <w:tcPr>
            <w:tcW w:w="851" w:type="dxa"/>
          </w:tcPr>
          <w:p w14:paraId="0E8BC399" w14:textId="77777777" w:rsidR="00F15172" w:rsidRPr="00945A99" w:rsidRDefault="00F15172" w:rsidP="002B491A">
            <w:pPr>
              <w:spacing w:line="220" w:lineRule="atLeast"/>
            </w:pPr>
            <w:r w:rsidRPr="00945A99">
              <w:t>30.00</w:t>
            </w:r>
          </w:p>
        </w:tc>
        <w:tc>
          <w:tcPr>
            <w:tcW w:w="2098" w:type="dxa"/>
          </w:tcPr>
          <w:p w14:paraId="0E8BC39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Kozijnen, ramen en deuren</w:t>
            </w:r>
          </w:p>
        </w:tc>
        <w:tc>
          <w:tcPr>
            <w:tcW w:w="2296" w:type="dxa"/>
          </w:tcPr>
          <w:p w14:paraId="0E8BC39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Fabrikant, leverancier</w:t>
            </w:r>
          </w:p>
        </w:tc>
        <w:tc>
          <w:tcPr>
            <w:tcW w:w="567" w:type="dxa"/>
          </w:tcPr>
          <w:p w14:paraId="0E8BC39C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9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39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opdracht aan onderaannemer(s)</w:t>
            </w:r>
          </w:p>
        </w:tc>
        <w:tc>
          <w:tcPr>
            <w:tcW w:w="2303" w:type="dxa"/>
          </w:tcPr>
          <w:p w14:paraId="0E8BC39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Voorschriften, richtlijnen </w:t>
            </w:r>
          </w:p>
        </w:tc>
        <w:tc>
          <w:tcPr>
            <w:tcW w:w="2304" w:type="dxa"/>
          </w:tcPr>
          <w:p w14:paraId="0E8BC3A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14:paraId="0E8BC3AB" w14:textId="77777777" w:rsidTr="002B491A">
        <w:tc>
          <w:tcPr>
            <w:tcW w:w="567" w:type="dxa"/>
          </w:tcPr>
          <w:p w14:paraId="0E8BC3A2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38</w:t>
            </w:r>
          </w:p>
        </w:tc>
        <w:tc>
          <w:tcPr>
            <w:tcW w:w="851" w:type="dxa"/>
          </w:tcPr>
          <w:p w14:paraId="0E8BC3A3" w14:textId="77777777" w:rsidR="00F15172" w:rsidRPr="00945A99" w:rsidRDefault="00F15172" w:rsidP="002B491A">
            <w:pPr>
              <w:spacing w:line="220" w:lineRule="atLeast"/>
            </w:pPr>
            <w:r w:rsidRPr="00945A99">
              <w:t>31.31</w:t>
            </w:r>
          </w:p>
        </w:tc>
        <w:tc>
          <w:tcPr>
            <w:tcW w:w="2098" w:type="dxa"/>
          </w:tcPr>
          <w:p w14:paraId="0E8BC3A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Systeembekledingen</w:t>
            </w:r>
          </w:p>
        </w:tc>
        <w:tc>
          <w:tcPr>
            <w:tcW w:w="2296" w:type="dxa"/>
          </w:tcPr>
          <w:p w14:paraId="0E8BC3A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Paneelbekledingen</w:t>
            </w:r>
          </w:p>
        </w:tc>
        <w:tc>
          <w:tcPr>
            <w:tcW w:w="567" w:type="dxa"/>
          </w:tcPr>
          <w:p w14:paraId="0E8BC3A6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A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3A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3A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A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14:paraId="0E8BC3B5" w14:textId="77777777" w:rsidTr="002B491A">
        <w:tc>
          <w:tcPr>
            <w:tcW w:w="567" w:type="dxa"/>
          </w:tcPr>
          <w:p w14:paraId="0E8BC3AC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39</w:t>
            </w:r>
          </w:p>
        </w:tc>
        <w:tc>
          <w:tcPr>
            <w:tcW w:w="851" w:type="dxa"/>
          </w:tcPr>
          <w:p w14:paraId="0E8BC3AD" w14:textId="77777777" w:rsidR="00F15172" w:rsidRPr="00945A99" w:rsidRDefault="00F15172" w:rsidP="002B491A">
            <w:pPr>
              <w:spacing w:line="220" w:lineRule="atLeast"/>
            </w:pPr>
            <w:r w:rsidRPr="00945A99">
              <w:t>33.00</w:t>
            </w:r>
          </w:p>
        </w:tc>
        <w:tc>
          <w:tcPr>
            <w:tcW w:w="2098" w:type="dxa"/>
          </w:tcPr>
          <w:p w14:paraId="0E8BC3A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14:paraId="0E8BC3A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Geautoriseerde dealer</w:t>
            </w:r>
          </w:p>
        </w:tc>
        <w:tc>
          <w:tcPr>
            <w:tcW w:w="567" w:type="dxa"/>
          </w:tcPr>
          <w:p w14:paraId="0E8BC3B0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B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3B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opdracht aan onderaannemer(s)</w:t>
            </w:r>
          </w:p>
        </w:tc>
        <w:tc>
          <w:tcPr>
            <w:tcW w:w="2303" w:type="dxa"/>
          </w:tcPr>
          <w:p w14:paraId="0E8BC3B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B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 van Erkenning</w:t>
            </w:r>
          </w:p>
        </w:tc>
      </w:tr>
      <w:tr w:rsidR="00F15172" w:rsidRPr="00945A99" w14:paraId="0E8BC3BF" w14:textId="77777777" w:rsidTr="002B491A">
        <w:tc>
          <w:tcPr>
            <w:tcW w:w="567" w:type="dxa"/>
          </w:tcPr>
          <w:p w14:paraId="0E8BC3B6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40</w:t>
            </w:r>
          </w:p>
        </w:tc>
        <w:tc>
          <w:tcPr>
            <w:tcW w:w="851" w:type="dxa"/>
          </w:tcPr>
          <w:p w14:paraId="0E8BC3B7" w14:textId="77777777" w:rsidR="00F15172" w:rsidRPr="00945A99" w:rsidRDefault="00F15172" w:rsidP="002B491A">
            <w:pPr>
              <w:spacing w:line="220" w:lineRule="atLeast"/>
            </w:pPr>
            <w:r w:rsidRPr="00945A99">
              <w:t>33.32</w:t>
            </w:r>
          </w:p>
        </w:tc>
        <w:tc>
          <w:tcPr>
            <w:tcW w:w="2098" w:type="dxa"/>
          </w:tcPr>
          <w:p w14:paraId="0E8BC3B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14:paraId="0E8BC3B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Isoaltie/afschotlaag</w:t>
            </w:r>
          </w:p>
        </w:tc>
        <w:tc>
          <w:tcPr>
            <w:tcW w:w="567" w:type="dxa"/>
          </w:tcPr>
          <w:p w14:paraId="0E8BC3BA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3B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3B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3B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B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14:paraId="0E8BC3C9" w14:textId="77777777" w:rsidTr="002B491A">
        <w:tc>
          <w:tcPr>
            <w:tcW w:w="567" w:type="dxa"/>
          </w:tcPr>
          <w:p w14:paraId="0E8BC3C0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41</w:t>
            </w:r>
          </w:p>
        </w:tc>
        <w:tc>
          <w:tcPr>
            <w:tcW w:w="851" w:type="dxa"/>
          </w:tcPr>
          <w:p w14:paraId="0E8BC3C1" w14:textId="77777777" w:rsidR="00F15172" w:rsidRPr="00945A99" w:rsidRDefault="00F15172" w:rsidP="002B491A">
            <w:pPr>
              <w:spacing w:line="220" w:lineRule="atLeast"/>
            </w:pPr>
            <w:r w:rsidRPr="00945A99">
              <w:t>33.35</w:t>
            </w:r>
          </w:p>
        </w:tc>
        <w:tc>
          <w:tcPr>
            <w:tcW w:w="2098" w:type="dxa"/>
          </w:tcPr>
          <w:p w14:paraId="0E8BC3C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14:paraId="0E8BC3C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Dakdetails</w:t>
            </w:r>
          </w:p>
        </w:tc>
        <w:tc>
          <w:tcPr>
            <w:tcW w:w="567" w:type="dxa"/>
          </w:tcPr>
          <w:p w14:paraId="0E8BC3C4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C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3C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Tijdens en na werkzaamheden</w:t>
            </w:r>
          </w:p>
        </w:tc>
        <w:tc>
          <w:tcPr>
            <w:tcW w:w="2303" w:type="dxa"/>
          </w:tcPr>
          <w:p w14:paraId="0E8BC3C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BDA voorschriften en richtlijnen</w:t>
            </w:r>
          </w:p>
        </w:tc>
        <w:tc>
          <w:tcPr>
            <w:tcW w:w="2304" w:type="dxa"/>
          </w:tcPr>
          <w:p w14:paraId="0E8BC3C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3D3" w14:textId="77777777" w:rsidTr="002B491A">
        <w:tc>
          <w:tcPr>
            <w:tcW w:w="567" w:type="dxa"/>
          </w:tcPr>
          <w:p w14:paraId="0E8BC3CA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42</w:t>
            </w:r>
          </w:p>
        </w:tc>
        <w:tc>
          <w:tcPr>
            <w:tcW w:w="851" w:type="dxa"/>
          </w:tcPr>
          <w:p w14:paraId="0E8BC3CB" w14:textId="77777777" w:rsidR="00F15172" w:rsidRPr="00945A99" w:rsidRDefault="00F15172" w:rsidP="002B491A">
            <w:pPr>
              <w:spacing w:line="220" w:lineRule="atLeast"/>
            </w:pPr>
            <w:r w:rsidRPr="00945A99">
              <w:t>33.38</w:t>
            </w:r>
          </w:p>
        </w:tc>
        <w:tc>
          <w:tcPr>
            <w:tcW w:w="2098" w:type="dxa"/>
          </w:tcPr>
          <w:p w14:paraId="0E8BC3C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14:paraId="0E8BC3C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Dakbeveiliging</w:t>
            </w:r>
          </w:p>
        </w:tc>
        <w:tc>
          <w:tcPr>
            <w:tcW w:w="567" w:type="dxa"/>
          </w:tcPr>
          <w:p w14:paraId="0E8BC3CE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C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3D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3D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D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14:paraId="0E8BC3DD" w14:textId="77777777" w:rsidTr="002B491A">
        <w:tc>
          <w:tcPr>
            <w:tcW w:w="567" w:type="dxa"/>
          </w:tcPr>
          <w:p w14:paraId="0E8BC3D4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43</w:t>
            </w:r>
          </w:p>
        </w:tc>
        <w:tc>
          <w:tcPr>
            <w:tcW w:w="851" w:type="dxa"/>
          </w:tcPr>
          <w:p w14:paraId="0E8BC3D5" w14:textId="77777777" w:rsidR="00F15172" w:rsidRPr="00945A99" w:rsidRDefault="00F15172" w:rsidP="002B491A">
            <w:pPr>
              <w:spacing w:line="220" w:lineRule="atLeast"/>
            </w:pPr>
            <w:r w:rsidRPr="00945A99">
              <w:t>34.00</w:t>
            </w:r>
          </w:p>
        </w:tc>
        <w:tc>
          <w:tcPr>
            <w:tcW w:w="2098" w:type="dxa"/>
          </w:tcPr>
          <w:p w14:paraId="0E8BC3D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Beglazing</w:t>
            </w:r>
          </w:p>
        </w:tc>
        <w:tc>
          <w:tcPr>
            <w:tcW w:w="2296" w:type="dxa"/>
          </w:tcPr>
          <w:p w14:paraId="0E8BC3D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Flexibele profielen</w:t>
            </w:r>
          </w:p>
        </w:tc>
        <w:tc>
          <w:tcPr>
            <w:tcW w:w="567" w:type="dxa"/>
          </w:tcPr>
          <w:p w14:paraId="0E8BC3D8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D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3D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3D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D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14:paraId="0E8BC3E7" w14:textId="77777777" w:rsidTr="002B491A">
        <w:tc>
          <w:tcPr>
            <w:tcW w:w="567" w:type="dxa"/>
          </w:tcPr>
          <w:p w14:paraId="0E8BC3DE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44</w:t>
            </w:r>
          </w:p>
        </w:tc>
        <w:tc>
          <w:tcPr>
            <w:tcW w:w="851" w:type="dxa"/>
          </w:tcPr>
          <w:p w14:paraId="0E8BC3DF" w14:textId="77777777" w:rsidR="00F15172" w:rsidRPr="00945A99" w:rsidRDefault="00F15172" w:rsidP="002B491A">
            <w:pPr>
              <w:spacing w:line="220" w:lineRule="atLeast"/>
            </w:pPr>
            <w:r w:rsidRPr="00945A99">
              <w:t>35.00</w:t>
            </w:r>
          </w:p>
        </w:tc>
        <w:tc>
          <w:tcPr>
            <w:tcW w:w="2098" w:type="dxa"/>
          </w:tcPr>
          <w:p w14:paraId="0E8BC3E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Natuur- en kunststeen</w:t>
            </w:r>
          </w:p>
        </w:tc>
        <w:tc>
          <w:tcPr>
            <w:tcW w:w="2296" w:type="dxa"/>
          </w:tcPr>
          <w:p w14:paraId="0E8BC3E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Monsters</w:t>
            </w:r>
          </w:p>
        </w:tc>
        <w:tc>
          <w:tcPr>
            <w:tcW w:w="567" w:type="dxa"/>
          </w:tcPr>
          <w:p w14:paraId="0E8BC3E2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3E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3E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14:paraId="0E8BC3E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3E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3F1" w14:textId="77777777" w:rsidTr="002B491A">
        <w:tc>
          <w:tcPr>
            <w:tcW w:w="567" w:type="dxa"/>
          </w:tcPr>
          <w:p w14:paraId="0E8BC3E8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45</w:t>
            </w:r>
          </w:p>
        </w:tc>
        <w:tc>
          <w:tcPr>
            <w:tcW w:w="851" w:type="dxa"/>
          </w:tcPr>
          <w:p w14:paraId="0E8BC3E9" w14:textId="77777777" w:rsidR="00F15172" w:rsidRPr="00945A99" w:rsidRDefault="00F15172" w:rsidP="002B491A">
            <w:pPr>
              <w:spacing w:line="220" w:lineRule="atLeast"/>
            </w:pPr>
            <w:r w:rsidRPr="00945A99">
              <w:t>35.00</w:t>
            </w:r>
          </w:p>
        </w:tc>
        <w:tc>
          <w:tcPr>
            <w:tcW w:w="2098" w:type="dxa"/>
          </w:tcPr>
          <w:p w14:paraId="0E8BC3E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Natuur- en kunststeen</w:t>
            </w:r>
          </w:p>
        </w:tc>
        <w:tc>
          <w:tcPr>
            <w:tcW w:w="2296" w:type="dxa"/>
          </w:tcPr>
          <w:p w14:paraId="0E8BC3E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Plaatsing natuursteen</w:t>
            </w:r>
          </w:p>
        </w:tc>
        <w:tc>
          <w:tcPr>
            <w:tcW w:w="567" w:type="dxa"/>
          </w:tcPr>
          <w:p w14:paraId="0E8BC3EC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3E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3E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</w:t>
            </w:r>
          </w:p>
        </w:tc>
        <w:tc>
          <w:tcPr>
            <w:tcW w:w="2303" w:type="dxa"/>
          </w:tcPr>
          <w:p w14:paraId="0E8BC3E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Plaatsing / vlakverdeling</w:t>
            </w:r>
          </w:p>
        </w:tc>
        <w:tc>
          <w:tcPr>
            <w:tcW w:w="2304" w:type="dxa"/>
          </w:tcPr>
          <w:p w14:paraId="0E8BC3F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3FB" w14:textId="77777777" w:rsidTr="002B491A">
        <w:tc>
          <w:tcPr>
            <w:tcW w:w="567" w:type="dxa"/>
            <w:tcBorders>
              <w:bottom w:val="single" w:sz="4" w:space="0" w:color="auto"/>
            </w:tcBorders>
          </w:tcPr>
          <w:p w14:paraId="0E8BC3F2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8BC3F3" w14:textId="77777777" w:rsidR="00F15172" w:rsidRPr="00945A99" w:rsidRDefault="00F15172" w:rsidP="002B491A">
            <w:pPr>
              <w:spacing w:line="220" w:lineRule="atLeast"/>
            </w:pPr>
            <w:r w:rsidRPr="00945A99">
              <w:t>36.60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0E8BC3F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Voegvulling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0E8BC3F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Brandwerende PUR voegdichtingsschuim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8BC3F6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0E8BC3F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3F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 / aanbrengen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3F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0E8BC3F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14:paraId="0E8BC405" w14:textId="77777777" w:rsidTr="002B491A">
        <w:tc>
          <w:tcPr>
            <w:tcW w:w="567" w:type="dxa"/>
            <w:shd w:val="clear" w:color="auto" w:fill="8FCAE7"/>
          </w:tcPr>
          <w:p w14:paraId="0E8BC3FC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14:paraId="0E8BC3FD" w14:textId="77777777"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14:paraId="0E8BC3F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0E8BC3F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0E8BC400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14:paraId="0E8BC40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40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40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0E8BC40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40F" w14:textId="77777777" w:rsidTr="002B491A">
        <w:tc>
          <w:tcPr>
            <w:tcW w:w="567" w:type="dxa"/>
          </w:tcPr>
          <w:p w14:paraId="0E8BC406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47</w:t>
            </w:r>
          </w:p>
        </w:tc>
        <w:tc>
          <w:tcPr>
            <w:tcW w:w="851" w:type="dxa"/>
          </w:tcPr>
          <w:p w14:paraId="0E8BC407" w14:textId="77777777" w:rsidR="00F15172" w:rsidRPr="00945A99" w:rsidRDefault="00F15172" w:rsidP="002B491A">
            <w:pPr>
              <w:spacing w:line="220" w:lineRule="atLeast"/>
            </w:pPr>
            <w:r w:rsidRPr="00945A99">
              <w:t>40.40</w:t>
            </w:r>
          </w:p>
        </w:tc>
        <w:tc>
          <w:tcPr>
            <w:tcW w:w="2098" w:type="dxa"/>
          </w:tcPr>
          <w:p w14:paraId="0E8BC40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Stukadoorswerk</w:t>
            </w:r>
          </w:p>
        </w:tc>
        <w:tc>
          <w:tcPr>
            <w:tcW w:w="2296" w:type="dxa"/>
          </w:tcPr>
          <w:p w14:paraId="0E8BC40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Pleisterwerk</w:t>
            </w:r>
          </w:p>
        </w:tc>
        <w:tc>
          <w:tcPr>
            <w:tcW w:w="567" w:type="dxa"/>
          </w:tcPr>
          <w:p w14:paraId="0E8BC40A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40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40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0E8BC40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Vlakheid</w:t>
            </w:r>
          </w:p>
        </w:tc>
        <w:tc>
          <w:tcPr>
            <w:tcW w:w="2304" w:type="dxa"/>
          </w:tcPr>
          <w:p w14:paraId="0E8BC40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419" w14:textId="77777777" w:rsidTr="002B491A">
        <w:trPr>
          <w:trHeight w:val="464"/>
        </w:trPr>
        <w:tc>
          <w:tcPr>
            <w:tcW w:w="567" w:type="dxa"/>
          </w:tcPr>
          <w:p w14:paraId="0E8BC410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48</w:t>
            </w:r>
          </w:p>
        </w:tc>
        <w:tc>
          <w:tcPr>
            <w:tcW w:w="851" w:type="dxa"/>
          </w:tcPr>
          <w:p w14:paraId="0E8BC411" w14:textId="77777777" w:rsidR="00F15172" w:rsidRPr="00945A99" w:rsidRDefault="00F15172" w:rsidP="002B491A">
            <w:pPr>
              <w:spacing w:line="220" w:lineRule="atLeast"/>
            </w:pPr>
            <w:r w:rsidRPr="00945A99">
              <w:t>41.00</w:t>
            </w:r>
          </w:p>
        </w:tc>
        <w:tc>
          <w:tcPr>
            <w:tcW w:w="2098" w:type="dxa"/>
          </w:tcPr>
          <w:p w14:paraId="0E8BC41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14:paraId="0E8BC41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</w:tcPr>
          <w:p w14:paraId="0E8BC414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41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41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14:paraId="0E8BC41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41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423" w14:textId="77777777" w:rsidTr="002B491A">
        <w:tc>
          <w:tcPr>
            <w:tcW w:w="567" w:type="dxa"/>
          </w:tcPr>
          <w:p w14:paraId="0E8BC41A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lastRenderedPageBreak/>
              <w:t>49</w:t>
            </w:r>
          </w:p>
        </w:tc>
        <w:tc>
          <w:tcPr>
            <w:tcW w:w="851" w:type="dxa"/>
          </w:tcPr>
          <w:p w14:paraId="0E8BC41B" w14:textId="77777777" w:rsidR="00F15172" w:rsidRPr="00945A99" w:rsidRDefault="00F15172" w:rsidP="002B491A">
            <w:pPr>
              <w:spacing w:line="220" w:lineRule="atLeast"/>
            </w:pPr>
            <w:r w:rsidRPr="00945A99">
              <w:t>41.32</w:t>
            </w:r>
          </w:p>
        </w:tc>
        <w:tc>
          <w:tcPr>
            <w:tcW w:w="2098" w:type="dxa"/>
          </w:tcPr>
          <w:p w14:paraId="0E8BC41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14:paraId="0E8BC41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Wandtegels </w:t>
            </w:r>
          </w:p>
        </w:tc>
        <w:tc>
          <w:tcPr>
            <w:tcW w:w="567" w:type="dxa"/>
          </w:tcPr>
          <w:p w14:paraId="0E8BC41E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41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42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0E8BC42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Vlakverdeling /  vlakheid</w:t>
            </w:r>
          </w:p>
        </w:tc>
        <w:tc>
          <w:tcPr>
            <w:tcW w:w="2304" w:type="dxa"/>
          </w:tcPr>
          <w:p w14:paraId="0E8BC42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42D" w14:textId="77777777" w:rsidTr="002B491A">
        <w:tc>
          <w:tcPr>
            <w:tcW w:w="567" w:type="dxa"/>
          </w:tcPr>
          <w:p w14:paraId="0E8BC424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50</w:t>
            </w:r>
          </w:p>
        </w:tc>
        <w:tc>
          <w:tcPr>
            <w:tcW w:w="851" w:type="dxa"/>
          </w:tcPr>
          <w:p w14:paraId="0E8BC425" w14:textId="77777777" w:rsidR="00F15172" w:rsidRPr="00945A99" w:rsidRDefault="00F15172" w:rsidP="002B491A">
            <w:pPr>
              <w:spacing w:line="220" w:lineRule="atLeast"/>
            </w:pPr>
            <w:r w:rsidRPr="00945A99">
              <w:t>41.42</w:t>
            </w:r>
          </w:p>
        </w:tc>
        <w:tc>
          <w:tcPr>
            <w:tcW w:w="2098" w:type="dxa"/>
          </w:tcPr>
          <w:p w14:paraId="0E8BC42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14:paraId="0E8BC42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Vloertegels</w:t>
            </w:r>
          </w:p>
        </w:tc>
        <w:tc>
          <w:tcPr>
            <w:tcW w:w="567" w:type="dxa"/>
          </w:tcPr>
          <w:p w14:paraId="0E8BC428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42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42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0E8BC42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Vlakverdeling / vlakheid</w:t>
            </w:r>
          </w:p>
        </w:tc>
        <w:tc>
          <w:tcPr>
            <w:tcW w:w="2304" w:type="dxa"/>
          </w:tcPr>
          <w:p w14:paraId="0E8BC42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437" w14:textId="77777777" w:rsidTr="002B491A">
        <w:tc>
          <w:tcPr>
            <w:tcW w:w="567" w:type="dxa"/>
          </w:tcPr>
          <w:p w14:paraId="0E8BC42E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51</w:t>
            </w:r>
          </w:p>
        </w:tc>
        <w:tc>
          <w:tcPr>
            <w:tcW w:w="851" w:type="dxa"/>
          </w:tcPr>
          <w:p w14:paraId="0E8BC42F" w14:textId="77777777" w:rsidR="00F15172" w:rsidRPr="00945A99" w:rsidRDefault="00F15172" w:rsidP="002B491A">
            <w:pPr>
              <w:spacing w:line="220" w:lineRule="atLeast"/>
            </w:pPr>
            <w:r w:rsidRPr="00945A99">
              <w:t>41.71</w:t>
            </w:r>
          </w:p>
        </w:tc>
        <w:tc>
          <w:tcPr>
            <w:tcW w:w="2098" w:type="dxa"/>
          </w:tcPr>
          <w:p w14:paraId="0E8BC43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14:paraId="0E8BC43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Voegwerk</w:t>
            </w:r>
          </w:p>
        </w:tc>
        <w:tc>
          <w:tcPr>
            <w:tcW w:w="567" w:type="dxa"/>
          </w:tcPr>
          <w:p w14:paraId="0E8BC432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43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43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0E8BC43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Kleur</w:t>
            </w:r>
          </w:p>
        </w:tc>
        <w:tc>
          <w:tcPr>
            <w:tcW w:w="2304" w:type="dxa"/>
          </w:tcPr>
          <w:p w14:paraId="0E8BC43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441" w14:textId="77777777" w:rsidTr="002B491A">
        <w:tc>
          <w:tcPr>
            <w:tcW w:w="567" w:type="dxa"/>
          </w:tcPr>
          <w:p w14:paraId="0E8BC438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52</w:t>
            </w:r>
          </w:p>
        </w:tc>
        <w:tc>
          <w:tcPr>
            <w:tcW w:w="851" w:type="dxa"/>
          </w:tcPr>
          <w:p w14:paraId="0E8BC439" w14:textId="77777777" w:rsidR="00F15172" w:rsidRPr="00945A99" w:rsidRDefault="00F15172" w:rsidP="002B491A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14:paraId="0E8BC43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14:paraId="0E8BC43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Cement - mortelkwaliteit</w:t>
            </w:r>
          </w:p>
        </w:tc>
        <w:tc>
          <w:tcPr>
            <w:tcW w:w="567" w:type="dxa"/>
          </w:tcPr>
          <w:p w14:paraId="0E8BC43C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43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43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 / aanbrengen</w:t>
            </w:r>
          </w:p>
        </w:tc>
        <w:tc>
          <w:tcPr>
            <w:tcW w:w="2303" w:type="dxa"/>
          </w:tcPr>
          <w:p w14:paraId="0E8BC43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44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44B" w14:textId="77777777" w:rsidTr="002B491A">
        <w:tc>
          <w:tcPr>
            <w:tcW w:w="567" w:type="dxa"/>
          </w:tcPr>
          <w:p w14:paraId="0E8BC442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53</w:t>
            </w:r>
          </w:p>
        </w:tc>
        <w:tc>
          <w:tcPr>
            <w:tcW w:w="851" w:type="dxa"/>
          </w:tcPr>
          <w:p w14:paraId="0E8BC443" w14:textId="77777777" w:rsidR="00F15172" w:rsidRPr="00945A99" w:rsidRDefault="00F15172" w:rsidP="002B491A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14:paraId="0E8BC44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14:paraId="0E8BC44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Anhydriet kwaliteit</w:t>
            </w:r>
          </w:p>
        </w:tc>
        <w:tc>
          <w:tcPr>
            <w:tcW w:w="567" w:type="dxa"/>
          </w:tcPr>
          <w:p w14:paraId="0E8BC446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44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44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 / aanbrengen</w:t>
            </w:r>
          </w:p>
        </w:tc>
        <w:tc>
          <w:tcPr>
            <w:tcW w:w="2303" w:type="dxa"/>
          </w:tcPr>
          <w:p w14:paraId="0E8BC44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44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455" w14:textId="77777777" w:rsidTr="002B491A">
        <w:tc>
          <w:tcPr>
            <w:tcW w:w="567" w:type="dxa"/>
          </w:tcPr>
          <w:p w14:paraId="0E8BC44C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54</w:t>
            </w:r>
          </w:p>
        </w:tc>
        <w:tc>
          <w:tcPr>
            <w:tcW w:w="851" w:type="dxa"/>
          </w:tcPr>
          <w:p w14:paraId="0E8BC44D" w14:textId="77777777" w:rsidR="00F15172" w:rsidRPr="00945A99" w:rsidRDefault="00F15172" w:rsidP="002B491A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14:paraId="0E8BC44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14:paraId="0E8BC44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Gerede dekvloer</w:t>
            </w:r>
          </w:p>
        </w:tc>
        <w:tc>
          <w:tcPr>
            <w:tcW w:w="567" w:type="dxa"/>
          </w:tcPr>
          <w:p w14:paraId="0E8BC450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45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45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45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door erkend Ned. Keuringsinstituut / vlakheid</w:t>
            </w:r>
          </w:p>
        </w:tc>
        <w:tc>
          <w:tcPr>
            <w:tcW w:w="2304" w:type="dxa"/>
          </w:tcPr>
          <w:p w14:paraId="0E8BC45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45F" w14:textId="77777777" w:rsidTr="002B491A">
        <w:tc>
          <w:tcPr>
            <w:tcW w:w="567" w:type="dxa"/>
          </w:tcPr>
          <w:p w14:paraId="0E8BC456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55</w:t>
            </w:r>
          </w:p>
        </w:tc>
        <w:tc>
          <w:tcPr>
            <w:tcW w:w="851" w:type="dxa"/>
          </w:tcPr>
          <w:p w14:paraId="0E8BC457" w14:textId="77777777" w:rsidR="00F15172" w:rsidRPr="00945A99" w:rsidRDefault="00F15172" w:rsidP="002B491A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14:paraId="0E8BC45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14:paraId="0E8BC45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Afschot</w:t>
            </w:r>
          </w:p>
        </w:tc>
        <w:tc>
          <w:tcPr>
            <w:tcW w:w="567" w:type="dxa"/>
          </w:tcPr>
          <w:p w14:paraId="0E8BC45A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45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</w:t>
            </w:r>
          </w:p>
        </w:tc>
        <w:tc>
          <w:tcPr>
            <w:tcW w:w="2303" w:type="dxa"/>
          </w:tcPr>
          <w:p w14:paraId="0E8BC45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aanbrengen</w:t>
            </w:r>
          </w:p>
        </w:tc>
        <w:tc>
          <w:tcPr>
            <w:tcW w:w="2303" w:type="dxa"/>
          </w:tcPr>
          <w:p w14:paraId="0E8BC45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Afschot naar afvoeren</w:t>
            </w:r>
          </w:p>
        </w:tc>
        <w:tc>
          <w:tcPr>
            <w:tcW w:w="2304" w:type="dxa"/>
          </w:tcPr>
          <w:p w14:paraId="0E8BC45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469" w14:textId="77777777" w:rsidTr="002B491A">
        <w:tc>
          <w:tcPr>
            <w:tcW w:w="567" w:type="dxa"/>
          </w:tcPr>
          <w:p w14:paraId="0E8BC460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56</w:t>
            </w:r>
          </w:p>
        </w:tc>
        <w:tc>
          <w:tcPr>
            <w:tcW w:w="851" w:type="dxa"/>
          </w:tcPr>
          <w:p w14:paraId="0E8BC461" w14:textId="77777777" w:rsidR="00F15172" w:rsidRPr="00945A99" w:rsidRDefault="00F15172" w:rsidP="002B491A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14:paraId="0E8BC46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14:paraId="0E8BC46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Meting vlakheid</w:t>
            </w:r>
          </w:p>
        </w:tc>
        <w:tc>
          <w:tcPr>
            <w:tcW w:w="567" w:type="dxa"/>
          </w:tcPr>
          <w:p w14:paraId="0E8BC464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46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</w:t>
            </w:r>
          </w:p>
        </w:tc>
        <w:tc>
          <w:tcPr>
            <w:tcW w:w="2303" w:type="dxa"/>
          </w:tcPr>
          <w:p w14:paraId="0E8BC46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46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46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473" w14:textId="77777777" w:rsidTr="002B491A">
        <w:tc>
          <w:tcPr>
            <w:tcW w:w="567" w:type="dxa"/>
          </w:tcPr>
          <w:p w14:paraId="0E8BC46A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57</w:t>
            </w:r>
          </w:p>
        </w:tc>
        <w:tc>
          <w:tcPr>
            <w:tcW w:w="851" w:type="dxa"/>
          </w:tcPr>
          <w:p w14:paraId="0E8BC46B" w14:textId="77777777" w:rsidR="00F15172" w:rsidRPr="00945A99" w:rsidRDefault="00F15172" w:rsidP="002B491A">
            <w:pPr>
              <w:spacing w:line="220" w:lineRule="atLeast"/>
            </w:pPr>
            <w:r w:rsidRPr="00945A99">
              <w:t>42.40</w:t>
            </w:r>
          </w:p>
        </w:tc>
        <w:tc>
          <w:tcPr>
            <w:tcW w:w="2098" w:type="dxa"/>
          </w:tcPr>
          <w:p w14:paraId="0E8BC46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14:paraId="0E8BC46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Vloerafwerkingen</w:t>
            </w:r>
          </w:p>
        </w:tc>
        <w:tc>
          <w:tcPr>
            <w:tcW w:w="567" w:type="dxa"/>
          </w:tcPr>
          <w:p w14:paraId="0E8BC46E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46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</w:t>
            </w:r>
          </w:p>
        </w:tc>
        <w:tc>
          <w:tcPr>
            <w:tcW w:w="2303" w:type="dxa"/>
          </w:tcPr>
          <w:p w14:paraId="0E8BC47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47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Weerstand </w:t>
            </w:r>
          </w:p>
        </w:tc>
        <w:tc>
          <w:tcPr>
            <w:tcW w:w="2304" w:type="dxa"/>
          </w:tcPr>
          <w:p w14:paraId="0E8BC47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47D" w14:textId="77777777" w:rsidTr="002B491A">
        <w:tc>
          <w:tcPr>
            <w:tcW w:w="567" w:type="dxa"/>
          </w:tcPr>
          <w:p w14:paraId="0E8BC474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58</w:t>
            </w:r>
          </w:p>
        </w:tc>
        <w:tc>
          <w:tcPr>
            <w:tcW w:w="851" w:type="dxa"/>
          </w:tcPr>
          <w:p w14:paraId="0E8BC475" w14:textId="77777777" w:rsidR="00F15172" w:rsidRPr="00945A99" w:rsidRDefault="00F15172" w:rsidP="002B491A">
            <w:pPr>
              <w:spacing w:line="220" w:lineRule="atLeast"/>
            </w:pPr>
            <w:r w:rsidRPr="00945A99">
              <w:t>42.50</w:t>
            </w:r>
          </w:p>
        </w:tc>
        <w:tc>
          <w:tcPr>
            <w:tcW w:w="2098" w:type="dxa"/>
          </w:tcPr>
          <w:p w14:paraId="0E8BC47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14:paraId="0E8BC47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Vloersystemen</w:t>
            </w:r>
          </w:p>
        </w:tc>
        <w:tc>
          <w:tcPr>
            <w:tcW w:w="567" w:type="dxa"/>
          </w:tcPr>
          <w:p w14:paraId="0E8BC478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47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47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0E8BC47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Vlakverdeling</w:t>
            </w:r>
          </w:p>
        </w:tc>
        <w:tc>
          <w:tcPr>
            <w:tcW w:w="2304" w:type="dxa"/>
          </w:tcPr>
          <w:p w14:paraId="0E8BC47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487" w14:textId="77777777" w:rsidTr="002B491A">
        <w:tc>
          <w:tcPr>
            <w:tcW w:w="567" w:type="dxa"/>
          </w:tcPr>
          <w:p w14:paraId="0E8BC47E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59</w:t>
            </w:r>
          </w:p>
        </w:tc>
        <w:tc>
          <w:tcPr>
            <w:tcW w:w="851" w:type="dxa"/>
          </w:tcPr>
          <w:p w14:paraId="0E8BC47F" w14:textId="77777777" w:rsidR="00F15172" w:rsidRPr="00945A99" w:rsidRDefault="00F15172" w:rsidP="002B491A">
            <w:pPr>
              <w:spacing w:line="220" w:lineRule="atLeast"/>
            </w:pPr>
            <w:r w:rsidRPr="00945A99">
              <w:t>43.33</w:t>
            </w:r>
          </w:p>
        </w:tc>
        <w:tc>
          <w:tcPr>
            <w:tcW w:w="2098" w:type="dxa"/>
          </w:tcPr>
          <w:p w14:paraId="0E8BC48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Metaal- en kunststofwerk</w:t>
            </w:r>
          </w:p>
        </w:tc>
        <w:tc>
          <w:tcPr>
            <w:tcW w:w="2296" w:type="dxa"/>
          </w:tcPr>
          <w:p w14:paraId="0E8BC48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Omrandingen:  staal</w:t>
            </w:r>
          </w:p>
        </w:tc>
        <w:tc>
          <w:tcPr>
            <w:tcW w:w="567" w:type="dxa"/>
          </w:tcPr>
          <w:p w14:paraId="0E8BC482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48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Laagdikte meter</w:t>
            </w:r>
          </w:p>
        </w:tc>
        <w:tc>
          <w:tcPr>
            <w:tcW w:w="2303" w:type="dxa"/>
          </w:tcPr>
          <w:p w14:paraId="0E8BC48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48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48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NEN-EN 10204-95: fabrieksverklaring 2.1</w:t>
            </w:r>
          </w:p>
        </w:tc>
      </w:tr>
      <w:tr w:rsidR="00F15172" w:rsidRPr="00945A99" w14:paraId="0E8BC491" w14:textId="77777777" w:rsidTr="002B491A">
        <w:tc>
          <w:tcPr>
            <w:tcW w:w="567" w:type="dxa"/>
          </w:tcPr>
          <w:p w14:paraId="0E8BC488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60</w:t>
            </w:r>
          </w:p>
        </w:tc>
        <w:tc>
          <w:tcPr>
            <w:tcW w:w="851" w:type="dxa"/>
          </w:tcPr>
          <w:p w14:paraId="0E8BC489" w14:textId="77777777" w:rsidR="00F15172" w:rsidRPr="00945A99" w:rsidRDefault="00F15172" w:rsidP="002B491A">
            <w:pPr>
              <w:spacing w:line="220" w:lineRule="atLeast"/>
            </w:pPr>
            <w:r w:rsidRPr="00945A99">
              <w:t>43.42</w:t>
            </w:r>
          </w:p>
        </w:tc>
        <w:tc>
          <w:tcPr>
            <w:tcW w:w="2098" w:type="dxa"/>
          </w:tcPr>
          <w:p w14:paraId="0E8BC48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Metaal- en kunststofwerk</w:t>
            </w:r>
          </w:p>
        </w:tc>
        <w:tc>
          <w:tcPr>
            <w:tcW w:w="2296" w:type="dxa"/>
          </w:tcPr>
          <w:p w14:paraId="0E8BC48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Metaalprofielen:  staal</w:t>
            </w:r>
          </w:p>
        </w:tc>
        <w:tc>
          <w:tcPr>
            <w:tcW w:w="567" w:type="dxa"/>
          </w:tcPr>
          <w:p w14:paraId="0E8BC48C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48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Laagdikte meter</w:t>
            </w:r>
          </w:p>
        </w:tc>
        <w:tc>
          <w:tcPr>
            <w:tcW w:w="2303" w:type="dxa"/>
          </w:tcPr>
          <w:p w14:paraId="0E8BC48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48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49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NEN-EN 10204-95: fabrieksverklaring 2.1</w:t>
            </w:r>
          </w:p>
        </w:tc>
      </w:tr>
      <w:tr w:rsidR="00F15172" w:rsidRPr="00945A99" w14:paraId="0E8BC49B" w14:textId="77777777" w:rsidTr="002B491A">
        <w:tc>
          <w:tcPr>
            <w:tcW w:w="567" w:type="dxa"/>
          </w:tcPr>
          <w:p w14:paraId="0E8BC492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61</w:t>
            </w:r>
          </w:p>
        </w:tc>
        <w:tc>
          <w:tcPr>
            <w:tcW w:w="851" w:type="dxa"/>
          </w:tcPr>
          <w:p w14:paraId="0E8BC493" w14:textId="77777777" w:rsidR="00F15172" w:rsidRPr="00945A99" w:rsidRDefault="00F15172" w:rsidP="002B491A">
            <w:pPr>
              <w:spacing w:line="220" w:lineRule="atLeast"/>
            </w:pPr>
            <w:r w:rsidRPr="00945A99">
              <w:t>44.00</w:t>
            </w:r>
          </w:p>
        </w:tc>
        <w:tc>
          <w:tcPr>
            <w:tcW w:w="2098" w:type="dxa"/>
          </w:tcPr>
          <w:p w14:paraId="0E8BC49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14:paraId="0E8BC49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Monsters</w:t>
            </w:r>
          </w:p>
        </w:tc>
        <w:tc>
          <w:tcPr>
            <w:tcW w:w="567" w:type="dxa"/>
          </w:tcPr>
          <w:p w14:paraId="0E8BC496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49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49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14:paraId="0E8BC49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49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4A5" w14:textId="77777777" w:rsidTr="002B491A">
        <w:tc>
          <w:tcPr>
            <w:tcW w:w="567" w:type="dxa"/>
          </w:tcPr>
          <w:p w14:paraId="0E8BC49C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62</w:t>
            </w:r>
          </w:p>
        </w:tc>
        <w:tc>
          <w:tcPr>
            <w:tcW w:w="851" w:type="dxa"/>
          </w:tcPr>
          <w:p w14:paraId="0E8BC49D" w14:textId="77777777" w:rsidR="00F15172" w:rsidRPr="00945A99" w:rsidRDefault="00F15172" w:rsidP="002B491A">
            <w:pPr>
              <w:spacing w:line="220" w:lineRule="atLeast"/>
            </w:pPr>
            <w:r w:rsidRPr="00945A99">
              <w:t>44.31</w:t>
            </w:r>
          </w:p>
        </w:tc>
        <w:tc>
          <w:tcPr>
            <w:tcW w:w="2098" w:type="dxa"/>
          </w:tcPr>
          <w:p w14:paraId="0E8BC49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14:paraId="0E8BC49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Panelenplafonds</w:t>
            </w:r>
          </w:p>
        </w:tc>
        <w:tc>
          <w:tcPr>
            <w:tcW w:w="567" w:type="dxa"/>
          </w:tcPr>
          <w:p w14:paraId="0E8BC4A0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4A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4A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0E8BC4A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Vlakverdeling </w:t>
            </w:r>
          </w:p>
        </w:tc>
        <w:tc>
          <w:tcPr>
            <w:tcW w:w="2304" w:type="dxa"/>
          </w:tcPr>
          <w:p w14:paraId="0E8BC4A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4AF" w14:textId="77777777" w:rsidTr="002B491A">
        <w:tc>
          <w:tcPr>
            <w:tcW w:w="567" w:type="dxa"/>
          </w:tcPr>
          <w:p w14:paraId="0E8BC4A6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63</w:t>
            </w:r>
          </w:p>
        </w:tc>
        <w:tc>
          <w:tcPr>
            <w:tcW w:w="851" w:type="dxa"/>
          </w:tcPr>
          <w:p w14:paraId="0E8BC4A7" w14:textId="77777777" w:rsidR="00F15172" w:rsidRPr="00945A99" w:rsidRDefault="00F15172" w:rsidP="002B491A">
            <w:pPr>
              <w:spacing w:line="220" w:lineRule="atLeast"/>
            </w:pPr>
            <w:r w:rsidRPr="00945A99">
              <w:t>44.32</w:t>
            </w:r>
          </w:p>
        </w:tc>
        <w:tc>
          <w:tcPr>
            <w:tcW w:w="2098" w:type="dxa"/>
          </w:tcPr>
          <w:p w14:paraId="0E8BC4A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14:paraId="0E8BC4A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Strokenplafonds </w:t>
            </w:r>
          </w:p>
        </w:tc>
        <w:tc>
          <w:tcPr>
            <w:tcW w:w="567" w:type="dxa"/>
          </w:tcPr>
          <w:p w14:paraId="0E8BC4AA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4A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4A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0E8BC4A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Vlakverdeling </w:t>
            </w:r>
          </w:p>
        </w:tc>
        <w:tc>
          <w:tcPr>
            <w:tcW w:w="2304" w:type="dxa"/>
          </w:tcPr>
          <w:p w14:paraId="0E8BC4A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4B9" w14:textId="77777777" w:rsidTr="002B491A">
        <w:tc>
          <w:tcPr>
            <w:tcW w:w="567" w:type="dxa"/>
          </w:tcPr>
          <w:p w14:paraId="0E8BC4B0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64</w:t>
            </w:r>
          </w:p>
        </w:tc>
        <w:tc>
          <w:tcPr>
            <w:tcW w:w="851" w:type="dxa"/>
          </w:tcPr>
          <w:p w14:paraId="0E8BC4B1" w14:textId="77777777" w:rsidR="00F15172" w:rsidRPr="00945A99" w:rsidRDefault="00F15172" w:rsidP="002B491A">
            <w:pPr>
              <w:spacing w:line="220" w:lineRule="atLeast"/>
            </w:pPr>
            <w:r w:rsidRPr="00945A99">
              <w:t>44.41</w:t>
            </w:r>
          </w:p>
        </w:tc>
        <w:tc>
          <w:tcPr>
            <w:tcW w:w="2098" w:type="dxa"/>
          </w:tcPr>
          <w:p w14:paraId="0E8BC4B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14:paraId="0E8BC4B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 het werk af te werken systeemwanden: gipskartonplaat</w:t>
            </w:r>
          </w:p>
        </w:tc>
        <w:tc>
          <w:tcPr>
            <w:tcW w:w="567" w:type="dxa"/>
          </w:tcPr>
          <w:p w14:paraId="0E8BC4B4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4B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4B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4B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4B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14:paraId="0E8BC4C3" w14:textId="77777777" w:rsidTr="002B491A">
        <w:tc>
          <w:tcPr>
            <w:tcW w:w="567" w:type="dxa"/>
          </w:tcPr>
          <w:p w14:paraId="0E8BC4BA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65</w:t>
            </w:r>
          </w:p>
        </w:tc>
        <w:tc>
          <w:tcPr>
            <w:tcW w:w="851" w:type="dxa"/>
          </w:tcPr>
          <w:p w14:paraId="0E8BC4BB" w14:textId="77777777" w:rsidR="00F15172" w:rsidRPr="00945A99" w:rsidRDefault="00F15172" w:rsidP="002B491A">
            <w:pPr>
              <w:spacing w:line="220" w:lineRule="atLeast"/>
            </w:pPr>
            <w:r w:rsidRPr="00945A99">
              <w:t>45.42</w:t>
            </w:r>
          </w:p>
        </w:tc>
        <w:tc>
          <w:tcPr>
            <w:tcW w:w="2098" w:type="dxa"/>
          </w:tcPr>
          <w:p w14:paraId="0E8BC4B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Afbouwtimmerwerk</w:t>
            </w:r>
          </w:p>
        </w:tc>
        <w:tc>
          <w:tcPr>
            <w:tcW w:w="2296" w:type="dxa"/>
          </w:tcPr>
          <w:p w14:paraId="0E8BC4B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Beschietingen: gipskartonplaat</w:t>
            </w:r>
          </w:p>
        </w:tc>
        <w:tc>
          <w:tcPr>
            <w:tcW w:w="567" w:type="dxa"/>
          </w:tcPr>
          <w:p w14:paraId="0E8BC4BE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4B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4C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4C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4C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14:paraId="0E8BC4CD" w14:textId="77777777" w:rsidTr="002B491A">
        <w:tc>
          <w:tcPr>
            <w:tcW w:w="567" w:type="dxa"/>
          </w:tcPr>
          <w:p w14:paraId="0E8BC4C4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lastRenderedPageBreak/>
              <w:t>66</w:t>
            </w:r>
          </w:p>
        </w:tc>
        <w:tc>
          <w:tcPr>
            <w:tcW w:w="851" w:type="dxa"/>
          </w:tcPr>
          <w:p w14:paraId="0E8BC4C5" w14:textId="77777777" w:rsidR="00F15172" w:rsidRPr="00945A99" w:rsidRDefault="00F15172" w:rsidP="002B491A">
            <w:pPr>
              <w:spacing w:line="220" w:lineRule="atLeast"/>
            </w:pPr>
            <w:r w:rsidRPr="00945A99">
              <w:t>45.45</w:t>
            </w:r>
          </w:p>
        </w:tc>
        <w:tc>
          <w:tcPr>
            <w:tcW w:w="2098" w:type="dxa"/>
          </w:tcPr>
          <w:p w14:paraId="0E8BC4C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Afbouwtimmerwerk</w:t>
            </w:r>
          </w:p>
        </w:tc>
        <w:tc>
          <w:tcPr>
            <w:tcW w:w="2296" w:type="dxa"/>
          </w:tcPr>
          <w:p w14:paraId="0E8BC4C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Paneelbekledingen</w:t>
            </w:r>
          </w:p>
        </w:tc>
        <w:tc>
          <w:tcPr>
            <w:tcW w:w="567" w:type="dxa"/>
          </w:tcPr>
          <w:p w14:paraId="0E8BC4C8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4C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4C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4C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4C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14:paraId="0E8BC4D7" w14:textId="77777777" w:rsidTr="002B491A">
        <w:tc>
          <w:tcPr>
            <w:tcW w:w="567" w:type="dxa"/>
          </w:tcPr>
          <w:p w14:paraId="0E8BC4CE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67</w:t>
            </w:r>
          </w:p>
        </w:tc>
        <w:tc>
          <w:tcPr>
            <w:tcW w:w="851" w:type="dxa"/>
          </w:tcPr>
          <w:p w14:paraId="0E8BC4CF" w14:textId="77777777" w:rsidR="00F15172" w:rsidRPr="00945A99" w:rsidRDefault="00F15172" w:rsidP="002B491A">
            <w:pPr>
              <w:spacing w:line="220" w:lineRule="atLeast"/>
            </w:pPr>
            <w:r w:rsidRPr="00945A99">
              <w:t>46.00</w:t>
            </w:r>
          </w:p>
        </w:tc>
        <w:tc>
          <w:tcPr>
            <w:tcW w:w="2098" w:type="dxa"/>
          </w:tcPr>
          <w:p w14:paraId="0E8BC4D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14:paraId="0E8BC4D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Verfadvies</w:t>
            </w:r>
          </w:p>
        </w:tc>
        <w:tc>
          <w:tcPr>
            <w:tcW w:w="567" w:type="dxa"/>
          </w:tcPr>
          <w:p w14:paraId="0E8BC4D2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4D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4D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start werkzaamheden</w:t>
            </w:r>
          </w:p>
        </w:tc>
        <w:tc>
          <w:tcPr>
            <w:tcW w:w="2303" w:type="dxa"/>
          </w:tcPr>
          <w:p w14:paraId="0E8BC4D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4D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4E1" w14:textId="77777777" w:rsidTr="002B491A">
        <w:tc>
          <w:tcPr>
            <w:tcW w:w="567" w:type="dxa"/>
          </w:tcPr>
          <w:p w14:paraId="0E8BC4D8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68</w:t>
            </w:r>
          </w:p>
        </w:tc>
        <w:tc>
          <w:tcPr>
            <w:tcW w:w="851" w:type="dxa"/>
          </w:tcPr>
          <w:p w14:paraId="0E8BC4D9" w14:textId="77777777" w:rsidR="00F15172" w:rsidRPr="00945A99" w:rsidRDefault="00F15172" w:rsidP="002B491A">
            <w:pPr>
              <w:spacing w:line="220" w:lineRule="atLeast"/>
            </w:pPr>
            <w:r w:rsidRPr="00945A99">
              <w:t>46.00</w:t>
            </w:r>
          </w:p>
        </w:tc>
        <w:tc>
          <w:tcPr>
            <w:tcW w:w="2098" w:type="dxa"/>
          </w:tcPr>
          <w:p w14:paraId="0E8BC4D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14:paraId="0E8BC4D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Vochtpercentage</w:t>
            </w:r>
          </w:p>
        </w:tc>
        <w:tc>
          <w:tcPr>
            <w:tcW w:w="567" w:type="dxa"/>
          </w:tcPr>
          <w:p w14:paraId="0E8BC4DC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4D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14:paraId="0E8BC4D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behandeling</w:t>
            </w:r>
          </w:p>
        </w:tc>
        <w:tc>
          <w:tcPr>
            <w:tcW w:w="2303" w:type="dxa"/>
          </w:tcPr>
          <w:p w14:paraId="0E8BC4D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4E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1F02DC" w:rsidRPr="00945A99" w14:paraId="0E8BC4EB" w14:textId="77777777" w:rsidTr="002B491A">
        <w:tc>
          <w:tcPr>
            <w:tcW w:w="567" w:type="dxa"/>
          </w:tcPr>
          <w:p w14:paraId="0E8BC4E2" w14:textId="77777777" w:rsidR="001F02DC" w:rsidRDefault="00FF68FB" w:rsidP="002B491A">
            <w:pPr>
              <w:spacing w:line="220" w:lineRule="atLeast"/>
              <w:jc w:val="center"/>
            </w:pPr>
            <w:r>
              <w:t>69</w:t>
            </w:r>
          </w:p>
        </w:tc>
        <w:tc>
          <w:tcPr>
            <w:tcW w:w="851" w:type="dxa"/>
          </w:tcPr>
          <w:p w14:paraId="0E8BC4E3" w14:textId="77777777" w:rsidR="001F02DC" w:rsidRPr="00945A99" w:rsidRDefault="001F02DC" w:rsidP="002B491A">
            <w:pPr>
              <w:spacing w:line="220" w:lineRule="atLeast"/>
            </w:pPr>
            <w:r>
              <w:t>46.00</w:t>
            </w:r>
          </w:p>
        </w:tc>
        <w:tc>
          <w:tcPr>
            <w:tcW w:w="2098" w:type="dxa"/>
          </w:tcPr>
          <w:p w14:paraId="0E8BC4E4" w14:textId="77777777" w:rsidR="001F02DC" w:rsidRPr="00945A99" w:rsidRDefault="001F02DC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14:paraId="0E8BC4E5" w14:textId="77777777" w:rsidR="001F02DC" w:rsidRPr="00945A99" w:rsidRDefault="001F02DC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Verfproducten</w:t>
            </w:r>
          </w:p>
        </w:tc>
        <w:tc>
          <w:tcPr>
            <w:tcW w:w="567" w:type="dxa"/>
          </w:tcPr>
          <w:p w14:paraId="0E8BC4E6" w14:textId="77777777" w:rsidR="001F02DC" w:rsidRPr="00945A99" w:rsidRDefault="001F02DC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4E7" w14:textId="77777777" w:rsidR="001F02DC" w:rsidRPr="003D7725" w:rsidRDefault="001F02DC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4E8" w14:textId="77777777" w:rsidR="001F02DC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4E9" w14:textId="77777777" w:rsidR="001F02DC" w:rsidRPr="003D7725" w:rsidRDefault="001F02DC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4EA" w14:textId="77777777" w:rsidR="001F02DC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COT- goedkeuring</w:t>
            </w:r>
          </w:p>
        </w:tc>
      </w:tr>
      <w:tr w:rsidR="00F15172" w:rsidRPr="00945A99" w14:paraId="0E8BC4F5" w14:textId="77777777" w:rsidTr="002B491A">
        <w:tc>
          <w:tcPr>
            <w:tcW w:w="567" w:type="dxa"/>
          </w:tcPr>
          <w:p w14:paraId="0E8BC4EC" w14:textId="77777777" w:rsidR="00F15172" w:rsidRPr="00945A99" w:rsidRDefault="00FF68FB" w:rsidP="00FF68FB">
            <w:pPr>
              <w:spacing w:line="220" w:lineRule="atLeast"/>
              <w:jc w:val="center"/>
            </w:pPr>
            <w:r>
              <w:t>70</w:t>
            </w:r>
          </w:p>
        </w:tc>
        <w:tc>
          <w:tcPr>
            <w:tcW w:w="851" w:type="dxa"/>
          </w:tcPr>
          <w:p w14:paraId="0E8BC4ED" w14:textId="77777777" w:rsidR="00F15172" w:rsidRPr="00945A99" w:rsidRDefault="00F15172" w:rsidP="002B491A">
            <w:pPr>
              <w:spacing w:line="220" w:lineRule="atLeast"/>
            </w:pPr>
            <w:r w:rsidRPr="00945A99">
              <w:t>46.</w:t>
            </w:r>
          </w:p>
        </w:tc>
        <w:tc>
          <w:tcPr>
            <w:tcW w:w="2098" w:type="dxa"/>
          </w:tcPr>
          <w:p w14:paraId="0E8BC4E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14:paraId="0E8BC4E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Laagdikten</w:t>
            </w:r>
          </w:p>
        </w:tc>
        <w:tc>
          <w:tcPr>
            <w:tcW w:w="567" w:type="dxa"/>
          </w:tcPr>
          <w:p w14:paraId="0E8BC4F0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4F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meting(en)</w:t>
            </w:r>
          </w:p>
        </w:tc>
        <w:tc>
          <w:tcPr>
            <w:tcW w:w="2303" w:type="dxa"/>
          </w:tcPr>
          <w:p w14:paraId="0E8BC4F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/ nat</w:t>
            </w:r>
          </w:p>
        </w:tc>
        <w:tc>
          <w:tcPr>
            <w:tcW w:w="2303" w:type="dxa"/>
          </w:tcPr>
          <w:p w14:paraId="0E8BC4F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4F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4FF" w14:textId="77777777" w:rsidTr="002B491A">
        <w:tc>
          <w:tcPr>
            <w:tcW w:w="567" w:type="dxa"/>
          </w:tcPr>
          <w:p w14:paraId="0E8BC4F6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1</w:t>
            </w:r>
          </w:p>
        </w:tc>
        <w:tc>
          <w:tcPr>
            <w:tcW w:w="851" w:type="dxa"/>
          </w:tcPr>
          <w:p w14:paraId="0E8BC4F7" w14:textId="77777777" w:rsidR="00F15172" w:rsidRPr="00945A99" w:rsidRDefault="00F15172" w:rsidP="002B491A">
            <w:pPr>
              <w:spacing w:line="220" w:lineRule="atLeast"/>
            </w:pPr>
            <w:r w:rsidRPr="00945A99">
              <w:t>48.00</w:t>
            </w:r>
          </w:p>
        </w:tc>
        <w:tc>
          <w:tcPr>
            <w:tcW w:w="2098" w:type="dxa"/>
          </w:tcPr>
          <w:p w14:paraId="0E8BC4F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Behangwerk, vloerbedekkingen en stoffering</w:t>
            </w:r>
          </w:p>
        </w:tc>
        <w:tc>
          <w:tcPr>
            <w:tcW w:w="2296" w:type="dxa"/>
          </w:tcPr>
          <w:p w14:paraId="0E8BC4F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Vochtpercentage ondervloer</w:t>
            </w:r>
          </w:p>
        </w:tc>
        <w:tc>
          <w:tcPr>
            <w:tcW w:w="567" w:type="dxa"/>
          </w:tcPr>
          <w:p w14:paraId="0E8BC4FA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4F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meting(en)</w:t>
            </w:r>
          </w:p>
        </w:tc>
        <w:tc>
          <w:tcPr>
            <w:tcW w:w="2303" w:type="dxa"/>
          </w:tcPr>
          <w:p w14:paraId="0E8BC4F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aanbrengen vloerbedekking(en)</w:t>
            </w:r>
          </w:p>
        </w:tc>
        <w:tc>
          <w:tcPr>
            <w:tcW w:w="2303" w:type="dxa"/>
          </w:tcPr>
          <w:p w14:paraId="0E8BC4F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Fabrikant vloerbedekking(en)</w:t>
            </w:r>
          </w:p>
        </w:tc>
        <w:tc>
          <w:tcPr>
            <w:tcW w:w="2304" w:type="dxa"/>
          </w:tcPr>
          <w:p w14:paraId="0E8BC4F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509" w14:textId="77777777" w:rsidTr="002B491A">
        <w:tc>
          <w:tcPr>
            <w:tcW w:w="567" w:type="dxa"/>
            <w:tcBorders>
              <w:bottom w:val="single" w:sz="4" w:space="0" w:color="auto"/>
            </w:tcBorders>
          </w:tcPr>
          <w:p w14:paraId="0E8BC500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8BC501" w14:textId="77777777" w:rsidR="00F15172" w:rsidRPr="00945A99" w:rsidRDefault="00F15172" w:rsidP="002B491A">
            <w:pPr>
              <w:spacing w:line="220" w:lineRule="atLeast"/>
            </w:pPr>
            <w:r w:rsidRPr="00945A99">
              <w:t>48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0E8BC50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Behangwerk, vloerbedekkingen en stoffering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0E8BC50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8BC504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0E8BC50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50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50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0E8BC50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513" w14:textId="77777777" w:rsidTr="002B491A">
        <w:tc>
          <w:tcPr>
            <w:tcW w:w="567" w:type="dxa"/>
            <w:shd w:val="clear" w:color="auto" w:fill="8FCAE7"/>
          </w:tcPr>
          <w:p w14:paraId="0E8BC50A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14:paraId="0E8BC50B" w14:textId="77777777"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14:paraId="0E8BC50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0E8BC50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0E8BC50E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14:paraId="0E8BC50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51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51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0E8BC51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51D" w14:textId="77777777" w:rsidTr="002B491A">
        <w:tc>
          <w:tcPr>
            <w:tcW w:w="567" w:type="dxa"/>
          </w:tcPr>
          <w:p w14:paraId="0E8BC514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3</w:t>
            </w:r>
          </w:p>
        </w:tc>
        <w:tc>
          <w:tcPr>
            <w:tcW w:w="851" w:type="dxa"/>
          </w:tcPr>
          <w:p w14:paraId="0E8BC515" w14:textId="77777777" w:rsidR="00F15172" w:rsidRPr="00945A99" w:rsidRDefault="00F15172" w:rsidP="002B491A">
            <w:pPr>
              <w:spacing w:line="220" w:lineRule="atLeast"/>
            </w:pPr>
            <w:r w:rsidRPr="00945A99">
              <w:t>50.00</w:t>
            </w:r>
          </w:p>
        </w:tc>
        <w:tc>
          <w:tcPr>
            <w:tcW w:w="2098" w:type="dxa"/>
          </w:tcPr>
          <w:p w14:paraId="0E8BC51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Dakgoten en hemelwaterafvoeren</w:t>
            </w:r>
          </w:p>
        </w:tc>
        <w:tc>
          <w:tcPr>
            <w:tcW w:w="2296" w:type="dxa"/>
          </w:tcPr>
          <w:p w14:paraId="0E8BC51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 verbindingen</w:t>
            </w:r>
          </w:p>
        </w:tc>
        <w:tc>
          <w:tcPr>
            <w:tcW w:w="567" w:type="dxa"/>
          </w:tcPr>
          <w:p w14:paraId="0E8BC518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51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51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51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1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527" w14:textId="77777777" w:rsidTr="002B491A">
        <w:tc>
          <w:tcPr>
            <w:tcW w:w="567" w:type="dxa"/>
          </w:tcPr>
          <w:p w14:paraId="0E8BC51E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4</w:t>
            </w:r>
          </w:p>
        </w:tc>
        <w:tc>
          <w:tcPr>
            <w:tcW w:w="851" w:type="dxa"/>
          </w:tcPr>
          <w:p w14:paraId="0E8BC51F" w14:textId="77777777" w:rsidR="00F15172" w:rsidRPr="00945A99" w:rsidRDefault="00F15172" w:rsidP="002B491A">
            <w:pPr>
              <w:spacing w:line="220" w:lineRule="atLeast"/>
            </w:pPr>
            <w:r w:rsidRPr="00945A99">
              <w:t>50.41</w:t>
            </w:r>
          </w:p>
        </w:tc>
        <w:tc>
          <w:tcPr>
            <w:tcW w:w="2098" w:type="dxa"/>
          </w:tcPr>
          <w:p w14:paraId="0E8BC52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Dakgoten en hemelwaterafvoeren</w:t>
            </w:r>
          </w:p>
        </w:tc>
        <w:tc>
          <w:tcPr>
            <w:tcW w:w="2296" w:type="dxa"/>
          </w:tcPr>
          <w:p w14:paraId="0E8BC52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Metalen buisleidingen</w:t>
            </w:r>
          </w:p>
        </w:tc>
        <w:tc>
          <w:tcPr>
            <w:tcW w:w="567" w:type="dxa"/>
          </w:tcPr>
          <w:p w14:paraId="0E8BC522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52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52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52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2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–certificaat met KOMO -keurmerk</w:t>
            </w:r>
          </w:p>
        </w:tc>
      </w:tr>
      <w:tr w:rsidR="00F15172" w:rsidRPr="00945A99" w14:paraId="0E8BC531" w14:textId="77777777" w:rsidTr="002B491A">
        <w:tc>
          <w:tcPr>
            <w:tcW w:w="567" w:type="dxa"/>
          </w:tcPr>
          <w:p w14:paraId="0E8BC528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5</w:t>
            </w:r>
          </w:p>
        </w:tc>
        <w:tc>
          <w:tcPr>
            <w:tcW w:w="851" w:type="dxa"/>
          </w:tcPr>
          <w:p w14:paraId="0E8BC529" w14:textId="77777777" w:rsidR="00F15172" w:rsidRPr="00945A99" w:rsidRDefault="00F15172" w:rsidP="002B491A">
            <w:pPr>
              <w:spacing w:line="220" w:lineRule="atLeast"/>
            </w:pPr>
            <w:r w:rsidRPr="00945A99">
              <w:t>51.00</w:t>
            </w:r>
          </w:p>
        </w:tc>
        <w:tc>
          <w:tcPr>
            <w:tcW w:w="2098" w:type="dxa"/>
          </w:tcPr>
          <w:p w14:paraId="0E8BC52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Binnenriolering</w:t>
            </w:r>
          </w:p>
        </w:tc>
        <w:tc>
          <w:tcPr>
            <w:tcW w:w="2296" w:type="dxa"/>
          </w:tcPr>
          <w:p w14:paraId="0E8BC52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 verbindingen</w:t>
            </w:r>
          </w:p>
        </w:tc>
        <w:tc>
          <w:tcPr>
            <w:tcW w:w="567" w:type="dxa"/>
          </w:tcPr>
          <w:p w14:paraId="0E8BC52C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52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52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52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3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53B" w14:textId="77777777" w:rsidTr="002B491A">
        <w:tc>
          <w:tcPr>
            <w:tcW w:w="567" w:type="dxa"/>
          </w:tcPr>
          <w:p w14:paraId="0E8BC532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6</w:t>
            </w:r>
          </w:p>
        </w:tc>
        <w:tc>
          <w:tcPr>
            <w:tcW w:w="851" w:type="dxa"/>
          </w:tcPr>
          <w:p w14:paraId="0E8BC533" w14:textId="77777777" w:rsidR="00F15172" w:rsidRPr="00945A99" w:rsidRDefault="00F15172" w:rsidP="002B491A">
            <w:pPr>
              <w:spacing w:line="220" w:lineRule="atLeast"/>
            </w:pPr>
            <w:r w:rsidRPr="00945A99">
              <w:t>51.32</w:t>
            </w:r>
          </w:p>
        </w:tc>
        <w:tc>
          <w:tcPr>
            <w:tcW w:w="2098" w:type="dxa"/>
          </w:tcPr>
          <w:p w14:paraId="0E8BC53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Binnenriolering</w:t>
            </w:r>
          </w:p>
        </w:tc>
        <w:tc>
          <w:tcPr>
            <w:tcW w:w="2296" w:type="dxa"/>
          </w:tcPr>
          <w:p w14:paraId="0E8BC53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Kunststof buisleidingen</w:t>
            </w:r>
          </w:p>
        </w:tc>
        <w:tc>
          <w:tcPr>
            <w:tcW w:w="567" w:type="dxa"/>
          </w:tcPr>
          <w:p w14:paraId="0E8BC536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53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53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53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3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–certificaat met KOMO -keurmerk</w:t>
            </w:r>
          </w:p>
        </w:tc>
      </w:tr>
      <w:tr w:rsidR="00F15172" w:rsidRPr="00945A99" w14:paraId="0E8BC545" w14:textId="77777777" w:rsidTr="002B491A">
        <w:tc>
          <w:tcPr>
            <w:tcW w:w="567" w:type="dxa"/>
          </w:tcPr>
          <w:p w14:paraId="0E8BC53C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7</w:t>
            </w:r>
          </w:p>
        </w:tc>
        <w:tc>
          <w:tcPr>
            <w:tcW w:w="851" w:type="dxa"/>
          </w:tcPr>
          <w:p w14:paraId="0E8BC53D" w14:textId="77777777" w:rsidR="00F15172" w:rsidRPr="00945A99" w:rsidRDefault="00F15172" w:rsidP="002B491A">
            <w:pPr>
              <w:spacing w:line="220" w:lineRule="atLeast"/>
            </w:pPr>
            <w:r w:rsidRPr="00945A99">
              <w:t>51.63</w:t>
            </w:r>
          </w:p>
        </w:tc>
        <w:tc>
          <w:tcPr>
            <w:tcW w:w="2098" w:type="dxa"/>
          </w:tcPr>
          <w:p w14:paraId="0E8BC53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Binnenriolering</w:t>
            </w:r>
          </w:p>
        </w:tc>
        <w:tc>
          <w:tcPr>
            <w:tcW w:w="2296" w:type="dxa"/>
          </w:tcPr>
          <w:p w14:paraId="0E8BC53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Brandwerende doorvoeringen</w:t>
            </w:r>
          </w:p>
        </w:tc>
        <w:tc>
          <w:tcPr>
            <w:tcW w:w="567" w:type="dxa"/>
          </w:tcPr>
          <w:p w14:paraId="0E8BC540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54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54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/ voor het sluiten van de plafonds</w:t>
            </w:r>
          </w:p>
        </w:tc>
        <w:tc>
          <w:tcPr>
            <w:tcW w:w="2303" w:type="dxa"/>
          </w:tcPr>
          <w:p w14:paraId="0E8BC54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4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14:paraId="0E8BC550" w14:textId="77777777" w:rsidTr="002B491A">
        <w:tc>
          <w:tcPr>
            <w:tcW w:w="567" w:type="dxa"/>
          </w:tcPr>
          <w:p w14:paraId="0E8BC546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8</w:t>
            </w:r>
          </w:p>
        </w:tc>
        <w:tc>
          <w:tcPr>
            <w:tcW w:w="851" w:type="dxa"/>
          </w:tcPr>
          <w:p w14:paraId="0E8BC547" w14:textId="77777777" w:rsidR="00F15172" w:rsidRPr="00945A99" w:rsidRDefault="00F15172" w:rsidP="002B491A">
            <w:pPr>
              <w:spacing w:line="220" w:lineRule="atLeast"/>
            </w:pPr>
            <w:r w:rsidRPr="00945A99">
              <w:t>52.00</w:t>
            </w:r>
          </w:p>
        </w:tc>
        <w:tc>
          <w:tcPr>
            <w:tcW w:w="2098" w:type="dxa"/>
          </w:tcPr>
          <w:p w14:paraId="0E8BC54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14:paraId="0E8BC54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Onderhoud-bedrijf-/ bedienings voorschrift.</w:t>
            </w:r>
          </w:p>
          <w:p w14:paraId="0E8BC54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14:paraId="0E8BC54B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54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14:paraId="0E8BC54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0E8BC54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4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55A" w14:textId="77777777" w:rsidTr="002B491A">
        <w:tc>
          <w:tcPr>
            <w:tcW w:w="567" w:type="dxa"/>
          </w:tcPr>
          <w:p w14:paraId="0E8BC551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9</w:t>
            </w:r>
          </w:p>
        </w:tc>
        <w:tc>
          <w:tcPr>
            <w:tcW w:w="851" w:type="dxa"/>
          </w:tcPr>
          <w:p w14:paraId="0E8BC552" w14:textId="77777777" w:rsidR="00F15172" w:rsidRPr="00945A99" w:rsidRDefault="00F15172" w:rsidP="002B491A">
            <w:pPr>
              <w:spacing w:line="220" w:lineRule="atLeast"/>
            </w:pPr>
            <w:r w:rsidRPr="00945A99">
              <w:t>52.00</w:t>
            </w:r>
          </w:p>
        </w:tc>
        <w:tc>
          <w:tcPr>
            <w:tcW w:w="2098" w:type="dxa"/>
          </w:tcPr>
          <w:p w14:paraId="0E8BC55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14:paraId="0E8BC55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Doorspoelen en/of desinfecteren van waterinstallatie</w:t>
            </w:r>
          </w:p>
        </w:tc>
        <w:tc>
          <w:tcPr>
            <w:tcW w:w="567" w:type="dxa"/>
          </w:tcPr>
          <w:p w14:paraId="0E8BC555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55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Meting </w:t>
            </w:r>
          </w:p>
        </w:tc>
        <w:tc>
          <w:tcPr>
            <w:tcW w:w="2303" w:type="dxa"/>
          </w:tcPr>
          <w:p w14:paraId="0E8BC55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gehele montage</w:t>
            </w:r>
          </w:p>
        </w:tc>
        <w:tc>
          <w:tcPr>
            <w:tcW w:w="2303" w:type="dxa"/>
          </w:tcPr>
          <w:p w14:paraId="0E8BC55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5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564" w14:textId="77777777" w:rsidTr="002B491A">
        <w:tc>
          <w:tcPr>
            <w:tcW w:w="567" w:type="dxa"/>
          </w:tcPr>
          <w:p w14:paraId="0E8BC55B" w14:textId="77777777" w:rsidR="00F15172" w:rsidRPr="00945A99" w:rsidRDefault="00FF68FB" w:rsidP="00FF68FB">
            <w:pPr>
              <w:spacing w:line="220" w:lineRule="atLeast"/>
              <w:jc w:val="center"/>
            </w:pPr>
            <w:r>
              <w:t>80</w:t>
            </w:r>
          </w:p>
        </w:tc>
        <w:tc>
          <w:tcPr>
            <w:tcW w:w="851" w:type="dxa"/>
          </w:tcPr>
          <w:p w14:paraId="0E8BC55C" w14:textId="77777777" w:rsidR="00F15172" w:rsidRPr="00945A99" w:rsidRDefault="00F15172" w:rsidP="002B491A">
            <w:pPr>
              <w:spacing w:line="220" w:lineRule="atLeast"/>
            </w:pPr>
            <w:r w:rsidRPr="00945A99">
              <w:t>52.13</w:t>
            </w:r>
          </w:p>
        </w:tc>
        <w:tc>
          <w:tcPr>
            <w:tcW w:w="2098" w:type="dxa"/>
          </w:tcPr>
          <w:p w14:paraId="0E8BC55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14:paraId="0E8BC55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14:paraId="0E8BC55F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56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14:paraId="0E8BC56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Voordat onderdelen aan het zicht zijn onttrokken</w:t>
            </w:r>
          </w:p>
        </w:tc>
        <w:tc>
          <w:tcPr>
            <w:tcW w:w="2303" w:type="dxa"/>
          </w:tcPr>
          <w:p w14:paraId="0E8BC56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6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</w:t>
            </w:r>
          </w:p>
        </w:tc>
      </w:tr>
      <w:tr w:rsidR="00F15172" w:rsidRPr="00945A99" w14:paraId="0E8BC56E" w14:textId="77777777" w:rsidTr="002B491A">
        <w:tc>
          <w:tcPr>
            <w:tcW w:w="567" w:type="dxa"/>
          </w:tcPr>
          <w:p w14:paraId="0E8BC565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1</w:t>
            </w:r>
          </w:p>
        </w:tc>
        <w:tc>
          <w:tcPr>
            <w:tcW w:w="851" w:type="dxa"/>
          </w:tcPr>
          <w:p w14:paraId="0E8BC566" w14:textId="77777777" w:rsidR="00F15172" w:rsidRPr="00945A99" w:rsidRDefault="00F15172" w:rsidP="002B491A">
            <w:pPr>
              <w:spacing w:line="220" w:lineRule="atLeast"/>
            </w:pPr>
            <w:r w:rsidRPr="00945A99">
              <w:t>52.31</w:t>
            </w:r>
          </w:p>
        </w:tc>
        <w:tc>
          <w:tcPr>
            <w:tcW w:w="2098" w:type="dxa"/>
          </w:tcPr>
          <w:p w14:paraId="0E8BC56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14:paraId="0E8BC56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Metalen buisleidingen</w:t>
            </w:r>
          </w:p>
        </w:tc>
        <w:tc>
          <w:tcPr>
            <w:tcW w:w="567" w:type="dxa"/>
          </w:tcPr>
          <w:p w14:paraId="0E8BC569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56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56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56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KIWA-keur</w:t>
            </w:r>
          </w:p>
        </w:tc>
        <w:tc>
          <w:tcPr>
            <w:tcW w:w="2304" w:type="dxa"/>
          </w:tcPr>
          <w:p w14:paraId="0E8BC56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Ook hulpstukken</w:t>
            </w:r>
          </w:p>
        </w:tc>
      </w:tr>
      <w:tr w:rsidR="00F15172" w:rsidRPr="00945A99" w14:paraId="0E8BC578" w14:textId="77777777" w:rsidTr="002B491A">
        <w:tc>
          <w:tcPr>
            <w:tcW w:w="567" w:type="dxa"/>
          </w:tcPr>
          <w:p w14:paraId="0E8BC56F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2</w:t>
            </w:r>
          </w:p>
        </w:tc>
        <w:tc>
          <w:tcPr>
            <w:tcW w:w="851" w:type="dxa"/>
          </w:tcPr>
          <w:p w14:paraId="0E8BC570" w14:textId="77777777" w:rsidR="00F15172" w:rsidRPr="00945A99" w:rsidRDefault="00F15172" w:rsidP="002B491A">
            <w:pPr>
              <w:spacing w:line="220" w:lineRule="atLeast"/>
            </w:pPr>
            <w:r w:rsidRPr="00945A99">
              <w:t>52.32</w:t>
            </w:r>
          </w:p>
        </w:tc>
        <w:tc>
          <w:tcPr>
            <w:tcW w:w="2098" w:type="dxa"/>
          </w:tcPr>
          <w:p w14:paraId="0E8BC57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14:paraId="0E8BC57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Kunststof buisleidingen</w:t>
            </w:r>
          </w:p>
        </w:tc>
        <w:tc>
          <w:tcPr>
            <w:tcW w:w="567" w:type="dxa"/>
          </w:tcPr>
          <w:p w14:paraId="0E8BC573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57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57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57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KIWA-keur</w:t>
            </w:r>
          </w:p>
        </w:tc>
        <w:tc>
          <w:tcPr>
            <w:tcW w:w="2304" w:type="dxa"/>
          </w:tcPr>
          <w:p w14:paraId="0E8BC57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Ook hulpstukken</w:t>
            </w:r>
          </w:p>
        </w:tc>
      </w:tr>
      <w:tr w:rsidR="00F15172" w:rsidRPr="00945A99" w14:paraId="0E8BC582" w14:textId="77777777" w:rsidTr="002B491A">
        <w:tc>
          <w:tcPr>
            <w:tcW w:w="567" w:type="dxa"/>
          </w:tcPr>
          <w:p w14:paraId="0E8BC579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3</w:t>
            </w:r>
          </w:p>
        </w:tc>
        <w:tc>
          <w:tcPr>
            <w:tcW w:w="851" w:type="dxa"/>
          </w:tcPr>
          <w:p w14:paraId="0E8BC57A" w14:textId="77777777" w:rsidR="00F15172" w:rsidRPr="00945A99" w:rsidRDefault="00F15172" w:rsidP="002B491A">
            <w:pPr>
              <w:spacing w:line="220" w:lineRule="atLeast"/>
            </w:pPr>
            <w:r w:rsidRPr="00945A99">
              <w:t>52.63</w:t>
            </w:r>
          </w:p>
        </w:tc>
        <w:tc>
          <w:tcPr>
            <w:tcW w:w="2098" w:type="dxa"/>
          </w:tcPr>
          <w:p w14:paraId="0E8BC57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14:paraId="0E8BC57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Brandwerende doorvoeringen</w:t>
            </w:r>
          </w:p>
        </w:tc>
        <w:tc>
          <w:tcPr>
            <w:tcW w:w="567" w:type="dxa"/>
          </w:tcPr>
          <w:p w14:paraId="0E8BC57D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57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57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58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8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14:paraId="0E8BC58C" w14:textId="77777777" w:rsidTr="002B491A">
        <w:tc>
          <w:tcPr>
            <w:tcW w:w="567" w:type="dxa"/>
          </w:tcPr>
          <w:p w14:paraId="0E8BC583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4</w:t>
            </w:r>
          </w:p>
        </w:tc>
        <w:tc>
          <w:tcPr>
            <w:tcW w:w="851" w:type="dxa"/>
          </w:tcPr>
          <w:p w14:paraId="0E8BC584" w14:textId="77777777" w:rsidR="00F15172" w:rsidRPr="00945A99" w:rsidRDefault="00F15172" w:rsidP="002B491A">
            <w:pPr>
              <w:spacing w:line="220" w:lineRule="atLeast"/>
            </w:pPr>
            <w:r w:rsidRPr="00945A99">
              <w:t>53.00</w:t>
            </w:r>
          </w:p>
        </w:tc>
        <w:tc>
          <w:tcPr>
            <w:tcW w:w="2098" w:type="dxa"/>
          </w:tcPr>
          <w:p w14:paraId="0E8BC58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Sanitair</w:t>
            </w:r>
          </w:p>
        </w:tc>
        <w:tc>
          <w:tcPr>
            <w:tcW w:w="2296" w:type="dxa"/>
          </w:tcPr>
          <w:p w14:paraId="0E8BC58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Beproeving</w:t>
            </w:r>
          </w:p>
        </w:tc>
        <w:tc>
          <w:tcPr>
            <w:tcW w:w="567" w:type="dxa"/>
          </w:tcPr>
          <w:p w14:paraId="0E8BC587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58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14:paraId="0E8BC58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58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Op waterdichtheid</w:t>
            </w:r>
          </w:p>
        </w:tc>
        <w:tc>
          <w:tcPr>
            <w:tcW w:w="2304" w:type="dxa"/>
          </w:tcPr>
          <w:p w14:paraId="0E8BC58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596" w14:textId="77777777" w:rsidTr="002B491A">
        <w:tc>
          <w:tcPr>
            <w:tcW w:w="567" w:type="dxa"/>
          </w:tcPr>
          <w:p w14:paraId="0E8BC58D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lastRenderedPageBreak/>
              <w:t>8</w:t>
            </w:r>
            <w:r w:rsidR="00FF68FB">
              <w:t>5</w:t>
            </w:r>
          </w:p>
        </w:tc>
        <w:tc>
          <w:tcPr>
            <w:tcW w:w="851" w:type="dxa"/>
          </w:tcPr>
          <w:p w14:paraId="0E8BC58E" w14:textId="77777777" w:rsidR="00F15172" w:rsidRPr="00945A99" w:rsidRDefault="00F15172" w:rsidP="002B491A">
            <w:pPr>
              <w:spacing w:line="220" w:lineRule="atLeast"/>
            </w:pPr>
            <w:r w:rsidRPr="00945A99">
              <w:t>54.00</w:t>
            </w:r>
          </w:p>
        </w:tc>
        <w:tc>
          <w:tcPr>
            <w:tcW w:w="2098" w:type="dxa"/>
          </w:tcPr>
          <w:p w14:paraId="0E8BC58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Brandbestrijdings-installatie</w:t>
            </w:r>
          </w:p>
        </w:tc>
        <w:tc>
          <w:tcPr>
            <w:tcW w:w="2296" w:type="dxa"/>
          </w:tcPr>
          <w:p w14:paraId="0E8BC59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Keuring installatie</w:t>
            </w:r>
          </w:p>
        </w:tc>
        <w:tc>
          <w:tcPr>
            <w:tcW w:w="567" w:type="dxa"/>
          </w:tcPr>
          <w:p w14:paraId="0E8BC591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59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Keuring</w:t>
            </w:r>
          </w:p>
        </w:tc>
        <w:tc>
          <w:tcPr>
            <w:tcW w:w="2303" w:type="dxa"/>
          </w:tcPr>
          <w:p w14:paraId="0E8BC59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59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9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Bevestiging keuring</w:t>
            </w:r>
          </w:p>
        </w:tc>
      </w:tr>
      <w:tr w:rsidR="00F15172" w:rsidRPr="00945A99" w14:paraId="0E8BC5A1" w14:textId="77777777" w:rsidTr="002B491A">
        <w:tc>
          <w:tcPr>
            <w:tcW w:w="567" w:type="dxa"/>
            <w:tcBorders>
              <w:bottom w:val="single" w:sz="4" w:space="0" w:color="auto"/>
            </w:tcBorders>
          </w:tcPr>
          <w:p w14:paraId="0E8BC597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8BC598" w14:textId="77777777" w:rsidR="00F15172" w:rsidRPr="00945A99" w:rsidRDefault="00F15172" w:rsidP="002B491A">
            <w:pPr>
              <w:spacing w:line="220" w:lineRule="atLeast"/>
            </w:pPr>
            <w:r w:rsidRPr="00945A99">
              <w:t>54.13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0E8BC59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Brandbestrijdings-installatie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0E8BC59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/inregelen:</w:t>
            </w:r>
          </w:p>
          <w:p w14:paraId="0E8BC59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8BC59C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0E8BC59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59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59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0E8BC5A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5AB" w14:textId="77777777" w:rsidTr="002B491A">
        <w:tc>
          <w:tcPr>
            <w:tcW w:w="567" w:type="dxa"/>
            <w:shd w:val="clear" w:color="auto" w:fill="8FCAE7"/>
          </w:tcPr>
          <w:p w14:paraId="0E8BC5A2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14:paraId="0E8BC5A3" w14:textId="77777777"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14:paraId="0E8BC5A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0E8BC5A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0E8BC5A6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14:paraId="0E8BC5A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5A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5A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0E8BC5A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5B6" w14:textId="77777777" w:rsidTr="002B491A">
        <w:tc>
          <w:tcPr>
            <w:tcW w:w="567" w:type="dxa"/>
          </w:tcPr>
          <w:p w14:paraId="0E8BC5AC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7</w:t>
            </w:r>
          </w:p>
        </w:tc>
        <w:tc>
          <w:tcPr>
            <w:tcW w:w="851" w:type="dxa"/>
          </w:tcPr>
          <w:p w14:paraId="0E8BC5AD" w14:textId="77777777" w:rsidR="00F15172" w:rsidRPr="00945A99" w:rsidRDefault="00F15172" w:rsidP="002B491A">
            <w:pPr>
              <w:spacing w:line="220" w:lineRule="atLeast"/>
            </w:pPr>
            <w:r w:rsidRPr="00945A99">
              <w:t>60.00</w:t>
            </w:r>
          </w:p>
        </w:tc>
        <w:tc>
          <w:tcPr>
            <w:tcW w:w="2098" w:type="dxa"/>
          </w:tcPr>
          <w:p w14:paraId="0E8BC5A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Verwarmingsinstallaties</w:t>
            </w:r>
          </w:p>
        </w:tc>
        <w:tc>
          <w:tcPr>
            <w:tcW w:w="2296" w:type="dxa"/>
          </w:tcPr>
          <w:p w14:paraId="0E8BC5A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Onderhoud-bedrijf-/ bedienings voorschrift.</w:t>
            </w:r>
          </w:p>
          <w:p w14:paraId="0E8BC5B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14:paraId="0E8BC5B1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5B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14:paraId="0E8BC5B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0E8BC5B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B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5C0" w14:textId="77777777" w:rsidTr="002B491A">
        <w:tc>
          <w:tcPr>
            <w:tcW w:w="567" w:type="dxa"/>
          </w:tcPr>
          <w:p w14:paraId="0E8BC5B7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8</w:t>
            </w:r>
          </w:p>
        </w:tc>
        <w:tc>
          <w:tcPr>
            <w:tcW w:w="851" w:type="dxa"/>
          </w:tcPr>
          <w:p w14:paraId="0E8BC5B8" w14:textId="77777777" w:rsidR="00F15172" w:rsidRPr="00945A99" w:rsidRDefault="00F15172" w:rsidP="002B491A">
            <w:pPr>
              <w:spacing w:line="220" w:lineRule="atLeast"/>
            </w:pPr>
            <w:r w:rsidRPr="00945A99">
              <w:t>60.13</w:t>
            </w:r>
          </w:p>
        </w:tc>
        <w:tc>
          <w:tcPr>
            <w:tcW w:w="2098" w:type="dxa"/>
          </w:tcPr>
          <w:p w14:paraId="0E8BC5B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Verwarmingsinstallaties</w:t>
            </w:r>
          </w:p>
        </w:tc>
        <w:tc>
          <w:tcPr>
            <w:tcW w:w="2296" w:type="dxa"/>
          </w:tcPr>
          <w:p w14:paraId="0E8BC5B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14:paraId="0E8BC5BB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5B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14:paraId="0E8BC5B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5B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B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5CB" w14:textId="77777777" w:rsidTr="002B491A">
        <w:tc>
          <w:tcPr>
            <w:tcW w:w="567" w:type="dxa"/>
          </w:tcPr>
          <w:p w14:paraId="0E8BC5C1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9</w:t>
            </w:r>
          </w:p>
        </w:tc>
        <w:tc>
          <w:tcPr>
            <w:tcW w:w="851" w:type="dxa"/>
          </w:tcPr>
          <w:p w14:paraId="0E8BC5C2" w14:textId="77777777" w:rsidR="00F15172" w:rsidRPr="00945A99" w:rsidRDefault="00F15172" w:rsidP="002B491A">
            <w:pPr>
              <w:spacing w:line="220" w:lineRule="atLeast"/>
            </w:pPr>
            <w:r w:rsidRPr="00945A99">
              <w:t>61.00</w:t>
            </w:r>
          </w:p>
        </w:tc>
        <w:tc>
          <w:tcPr>
            <w:tcW w:w="2098" w:type="dxa"/>
          </w:tcPr>
          <w:p w14:paraId="0E8BC5C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Ventilatie- en luchtbehandelings-installaties</w:t>
            </w:r>
          </w:p>
        </w:tc>
        <w:tc>
          <w:tcPr>
            <w:tcW w:w="2296" w:type="dxa"/>
          </w:tcPr>
          <w:p w14:paraId="0E8BC5C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Onderhoud-bedrijf-/ bedienings voorschrift.</w:t>
            </w:r>
          </w:p>
          <w:p w14:paraId="0E8BC5C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14:paraId="0E8BC5C6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5C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14:paraId="0E8BC5C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0E8BC5C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C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5D5" w14:textId="77777777" w:rsidTr="002B491A">
        <w:tc>
          <w:tcPr>
            <w:tcW w:w="567" w:type="dxa"/>
          </w:tcPr>
          <w:p w14:paraId="0E8BC5CC" w14:textId="77777777" w:rsidR="00F15172" w:rsidRPr="00945A99" w:rsidRDefault="005104C6" w:rsidP="002B491A">
            <w:pPr>
              <w:spacing w:line="220" w:lineRule="atLeast"/>
              <w:jc w:val="center"/>
            </w:pPr>
            <w:r>
              <w:t>9</w:t>
            </w:r>
            <w:r w:rsidR="00FF68FB">
              <w:t>0</w:t>
            </w:r>
          </w:p>
        </w:tc>
        <w:tc>
          <w:tcPr>
            <w:tcW w:w="851" w:type="dxa"/>
          </w:tcPr>
          <w:p w14:paraId="0E8BC5CD" w14:textId="77777777" w:rsidR="00F15172" w:rsidRPr="00945A99" w:rsidRDefault="00F15172" w:rsidP="002B491A">
            <w:pPr>
              <w:spacing w:line="220" w:lineRule="atLeast"/>
            </w:pPr>
            <w:r w:rsidRPr="00945A99">
              <w:t>61.00</w:t>
            </w:r>
          </w:p>
        </w:tc>
        <w:tc>
          <w:tcPr>
            <w:tcW w:w="2098" w:type="dxa"/>
          </w:tcPr>
          <w:p w14:paraId="0E8BC5C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Ventilatie- en luchtbehandelings-installaties</w:t>
            </w:r>
          </w:p>
        </w:tc>
        <w:tc>
          <w:tcPr>
            <w:tcW w:w="2296" w:type="dxa"/>
          </w:tcPr>
          <w:p w14:paraId="0E8BC5C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Hinderlijkje geluiden</w:t>
            </w:r>
          </w:p>
        </w:tc>
        <w:tc>
          <w:tcPr>
            <w:tcW w:w="567" w:type="dxa"/>
          </w:tcPr>
          <w:p w14:paraId="0E8BC5D0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5D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14:paraId="0E8BC5D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5D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D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14:paraId="0E8BC5DF" w14:textId="77777777" w:rsidTr="002B491A">
        <w:tc>
          <w:tcPr>
            <w:tcW w:w="567" w:type="dxa"/>
          </w:tcPr>
          <w:p w14:paraId="0E8BC5D6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1</w:t>
            </w:r>
          </w:p>
        </w:tc>
        <w:tc>
          <w:tcPr>
            <w:tcW w:w="851" w:type="dxa"/>
          </w:tcPr>
          <w:p w14:paraId="0E8BC5D7" w14:textId="77777777" w:rsidR="00F15172" w:rsidRPr="00945A99" w:rsidRDefault="00F15172" w:rsidP="002B491A">
            <w:pPr>
              <w:spacing w:line="220" w:lineRule="atLeast"/>
            </w:pPr>
            <w:r w:rsidRPr="00945A99">
              <w:t>61.13</w:t>
            </w:r>
          </w:p>
        </w:tc>
        <w:tc>
          <w:tcPr>
            <w:tcW w:w="2098" w:type="dxa"/>
          </w:tcPr>
          <w:p w14:paraId="0E8BC5D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Ventilatie- en luchtbehandelings-installaties</w:t>
            </w:r>
          </w:p>
        </w:tc>
        <w:tc>
          <w:tcPr>
            <w:tcW w:w="2296" w:type="dxa"/>
          </w:tcPr>
          <w:p w14:paraId="0E8BC5D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14:paraId="0E8BC5DA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5D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14:paraId="0E8BC5D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5D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D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5E9" w14:textId="77777777" w:rsidTr="002B491A">
        <w:tc>
          <w:tcPr>
            <w:tcW w:w="567" w:type="dxa"/>
          </w:tcPr>
          <w:p w14:paraId="0E8BC5E0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2</w:t>
            </w:r>
          </w:p>
        </w:tc>
        <w:tc>
          <w:tcPr>
            <w:tcW w:w="851" w:type="dxa"/>
          </w:tcPr>
          <w:p w14:paraId="0E8BC5E1" w14:textId="77777777" w:rsidR="00F15172" w:rsidRPr="00945A99" w:rsidRDefault="00F15172" w:rsidP="002B491A">
            <w:pPr>
              <w:spacing w:line="220" w:lineRule="atLeast"/>
            </w:pPr>
            <w:r w:rsidRPr="00945A99">
              <w:t>61.32</w:t>
            </w:r>
          </w:p>
        </w:tc>
        <w:tc>
          <w:tcPr>
            <w:tcW w:w="2098" w:type="dxa"/>
          </w:tcPr>
          <w:p w14:paraId="0E8BC5E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Ventilatie- en luchtbehandelings-installaties</w:t>
            </w:r>
          </w:p>
        </w:tc>
        <w:tc>
          <w:tcPr>
            <w:tcW w:w="2296" w:type="dxa"/>
          </w:tcPr>
          <w:p w14:paraId="0E8BC5E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Bevestigingsconstructies</w:t>
            </w:r>
          </w:p>
        </w:tc>
        <w:tc>
          <w:tcPr>
            <w:tcW w:w="567" w:type="dxa"/>
          </w:tcPr>
          <w:p w14:paraId="0E8BC5E4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5E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5E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0E8BC5E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E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5F3" w14:textId="77777777" w:rsidTr="002B491A">
        <w:tc>
          <w:tcPr>
            <w:tcW w:w="567" w:type="dxa"/>
          </w:tcPr>
          <w:p w14:paraId="0E8BC5EA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3</w:t>
            </w:r>
          </w:p>
        </w:tc>
        <w:tc>
          <w:tcPr>
            <w:tcW w:w="851" w:type="dxa"/>
          </w:tcPr>
          <w:p w14:paraId="0E8BC5EB" w14:textId="77777777" w:rsidR="00F15172" w:rsidRPr="00945A99" w:rsidRDefault="00F15172" w:rsidP="002B491A">
            <w:pPr>
              <w:spacing w:line="220" w:lineRule="atLeast"/>
            </w:pPr>
            <w:r w:rsidRPr="00945A99">
              <w:t>61.60</w:t>
            </w:r>
          </w:p>
        </w:tc>
        <w:tc>
          <w:tcPr>
            <w:tcW w:w="2098" w:type="dxa"/>
          </w:tcPr>
          <w:p w14:paraId="0E8BC5E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Ventilatie- en luchtbehandelings-installaties</w:t>
            </w:r>
          </w:p>
        </w:tc>
        <w:tc>
          <w:tcPr>
            <w:tcW w:w="2296" w:type="dxa"/>
          </w:tcPr>
          <w:p w14:paraId="0E8BC5E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Kanaaldoorvoer hulpstuk: brandwerend</w:t>
            </w:r>
          </w:p>
        </w:tc>
        <w:tc>
          <w:tcPr>
            <w:tcW w:w="567" w:type="dxa"/>
          </w:tcPr>
          <w:p w14:paraId="0E8BC5EE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5E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5F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5F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F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14:paraId="0E8BC5FE" w14:textId="77777777" w:rsidTr="002B491A">
        <w:tc>
          <w:tcPr>
            <w:tcW w:w="567" w:type="dxa"/>
          </w:tcPr>
          <w:p w14:paraId="0E8BC5F4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4</w:t>
            </w:r>
          </w:p>
        </w:tc>
        <w:tc>
          <w:tcPr>
            <w:tcW w:w="851" w:type="dxa"/>
          </w:tcPr>
          <w:p w14:paraId="0E8BC5F5" w14:textId="77777777" w:rsidR="00F15172" w:rsidRPr="00945A99" w:rsidRDefault="00F15172" w:rsidP="002B491A">
            <w:pPr>
              <w:spacing w:line="220" w:lineRule="atLeast"/>
            </w:pPr>
            <w:r w:rsidRPr="00945A99">
              <w:t>62.00</w:t>
            </w:r>
          </w:p>
        </w:tc>
        <w:tc>
          <w:tcPr>
            <w:tcW w:w="2098" w:type="dxa"/>
          </w:tcPr>
          <w:p w14:paraId="0E8BC5F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14:paraId="0E8BC5F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Onderhoud-bedrijf-/ bedienings voorschrift.</w:t>
            </w:r>
          </w:p>
          <w:p w14:paraId="0E8BC5F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14:paraId="0E8BC5F9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5F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14:paraId="0E8BC5F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0E8BC5F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5F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608" w14:textId="77777777" w:rsidTr="002B491A">
        <w:tc>
          <w:tcPr>
            <w:tcW w:w="567" w:type="dxa"/>
          </w:tcPr>
          <w:p w14:paraId="0E8BC5FF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5</w:t>
            </w:r>
          </w:p>
        </w:tc>
        <w:tc>
          <w:tcPr>
            <w:tcW w:w="851" w:type="dxa"/>
          </w:tcPr>
          <w:p w14:paraId="0E8BC600" w14:textId="77777777" w:rsidR="00F15172" w:rsidRPr="00945A99" w:rsidRDefault="00F15172" w:rsidP="002B491A">
            <w:pPr>
              <w:spacing w:line="220" w:lineRule="atLeast"/>
            </w:pPr>
            <w:r w:rsidRPr="00945A99">
              <w:t>62.00</w:t>
            </w:r>
          </w:p>
        </w:tc>
        <w:tc>
          <w:tcPr>
            <w:tcW w:w="2098" w:type="dxa"/>
          </w:tcPr>
          <w:p w14:paraId="0E8BC60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14:paraId="0E8BC60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Hinderlijkje geluiden</w:t>
            </w:r>
          </w:p>
        </w:tc>
        <w:tc>
          <w:tcPr>
            <w:tcW w:w="567" w:type="dxa"/>
          </w:tcPr>
          <w:p w14:paraId="0E8BC603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60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14:paraId="0E8BC60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60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0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14:paraId="0E8BC612" w14:textId="77777777" w:rsidTr="002B491A">
        <w:tc>
          <w:tcPr>
            <w:tcW w:w="567" w:type="dxa"/>
          </w:tcPr>
          <w:p w14:paraId="0E8BC609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6</w:t>
            </w:r>
          </w:p>
        </w:tc>
        <w:tc>
          <w:tcPr>
            <w:tcW w:w="851" w:type="dxa"/>
          </w:tcPr>
          <w:p w14:paraId="0E8BC60A" w14:textId="77777777"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</w:tcPr>
          <w:p w14:paraId="0E8BC60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14:paraId="0E8BC60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installatieconcept</w:t>
            </w:r>
          </w:p>
        </w:tc>
        <w:tc>
          <w:tcPr>
            <w:tcW w:w="567" w:type="dxa"/>
          </w:tcPr>
          <w:p w14:paraId="0E8BC60D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60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60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montage</w:t>
            </w:r>
          </w:p>
        </w:tc>
        <w:tc>
          <w:tcPr>
            <w:tcW w:w="2303" w:type="dxa"/>
          </w:tcPr>
          <w:p w14:paraId="0E8BC61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1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TNO m.b.t. COP waarden</w:t>
            </w:r>
          </w:p>
        </w:tc>
      </w:tr>
      <w:tr w:rsidR="00F15172" w:rsidRPr="00945A99" w14:paraId="0E8BC61C" w14:textId="77777777" w:rsidTr="002B491A">
        <w:tc>
          <w:tcPr>
            <w:tcW w:w="567" w:type="dxa"/>
          </w:tcPr>
          <w:p w14:paraId="0E8BC613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7</w:t>
            </w:r>
          </w:p>
        </w:tc>
        <w:tc>
          <w:tcPr>
            <w:tcW w:w="851" w:type="dxa"/>
          </w:tcPr>
          <w:p w14:paraId="0E8BC614" w14:textId="77777777" w:rsidR="00F15172" w:rsidRPr="00945A99" w:rsidRDefault="00F15172" w:rsidP="002B491A">
            <w:pPr>
              <w:spacing w:line="220" w:lineRule="atLeast"/>
            </w:pPr>
            <w:r w:rsidRPr="00945A99">
              <w:t>62.13</w:t>
            </w:r>
          </w:p>
        </w:tc>
        <w:tc>
          <w:tcPr>
            <w:tcW w:w="2098" w:type="dxa"/>
          </w:tcPr>
          <w:p w14:paraId="0E8BC61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14:paraId="0E8BC61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14:paraId="0E8BC617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61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14:paraId="0E8BC61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61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1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626" w14:textId="77777777" w:rsidTr="002B491A">
        <w:tc>
          <w:tcPr>
            <w:tcW w:w="567" w:type="dxa"/>
          </w:tcPr>
          <w:p w14:paraId="0E8BC61D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8</w:t>
            </w:r>
          </w:p>
        </w:tc>
        <w:tc>
          <w:tcPr>
            <w:tcW w:w="851" w:type="dxa"/>
          </w:tcPr>
          <w:p w14:paraId="0E8BC61E" w14:textId="77777777" w:rsidR="00F15172" w:rsidRPr="00945A99" w:rsidRDefault="00F15172" w:rsidP="002B491A">
            <w:pPr>
              <w:spacing w:line="220" w:lineRule="atLeast"/>
            </w:pPr>
            <w:r w:rsidRPr="00945A99">
              <w:t>62.73</w:t>
            </w:r>
          </w:p>
        </w:tc>
        <w:tc>
          <w:tcPr>
            <w:tcW w:w="2098" w:type="dxa"/>
          </w:tcPr>
          <w:p w14:paraId="0E8BC61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14:paraId="0E8BC62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Leidingdoorvoer hulpstuk: brandwerend</w:t>
            </w:r>
          </w:p>
        </w:tc>
        <w:tc>
          <w:tcPr>
            <w:tcW w:w="567" w:type="dxa"/>
          </w:tcPr>
          <w:p w14:paraId="0E8BC621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62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62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62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2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14:paraId="0E8BC631" w14:textId="77777777" w:rsidTr="002B491A">
        <w:tc>
          <w:tcPr>
            <w:tcW w:w="567" w:type="dxa"/>
          </w:tcPr>
          <w:p w14:paraId="0E8BC627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9</w:t>
            </w:r>
          </w:p>
        </w:tc>
        <w:tc>
          <w:tcPr>
            <w:tcW w:w="851" w:type="dxa"/>
          </w:tcPr>
          <w:p w14:paraId="0E8BC628" w14:textId="77777777" w:rsidR="00F15172" w:rsidRPr="00945A99" w:rsidRDefault="00F15172" w:rsidP="002B491A">
            <w:pPr>
              <w:spacing w:line="220" w:lineRule="atLeast"/>
            </w:pPr>
            <w:r w:rsidRPr="00945A99">
              <w:t>68.00</w:t>
            </w:r>
          </w:p>
        </w:tc>
        <w:tc>
          <w:tcPr>
            <w:tcW w:w="2098" w:type="dxa"/>
          </w:tcPr>
          <w:p w14:paraId="0E8BC62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</w:tcPr>
          <w:p w14:paraId="0E8BC62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Onderhoud-bedrijf-/ bedienings voorschrift.</w:t>
            </w:r>
          </w:p>
          <w:p w14:paraId="0E8BC62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14:paraId="0E8BC62C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62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14:paraId="0E8BC62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0E8BC62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3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63B" w14:textId="77777777" w:rsidTr="002B491A">
        <w:tc>
          <w:tcPr>
            <w:tcW w:w="567" w:type="dxa"/>
          </w:tcPr>
          <w:p w14:paraId="0E8BC632" w14:textId="77777777" w:rsidR="00F15172" w:rsidRPr="00945A99" w:rsidRDefault="00FF68FB" w:rsidP="00FF68FB">
            <w:pPr>
              <w:spacing w:line="220" w:lineRule="atLeast"/>
              <w:jc w:val="center"/>
            </w:pPr>
            <w:r>
              <w:lastRenderedPageBreak/>
              <w:t>100</w:t>
            </w:r>
          </w:p>
        </w:tc>
        <w:tc>
          <w:tcPr>
            <w:tcW w:w="851" w:type="dxa"/>
          </w:tcPr>
          <w:p w14:paraId="0E8BC633" w14:textId="77777777" w:rsidR="00F15172" w:rsidRPr="00945A99" w:rsidRDefault="00F15172" w:rsidP="002B491A">
            <w:pPr>
              <w:spacing w:line="220" w:lineRule="atLeast"/>
            </w:pPr>
            <w:r w:rsidRPr="00945A99">
              <w:t>68.00</w:t>
            </w:r>
          </w:p>
        </w:tc>
        <w:tc>
          <w:tcPr>
            <w:tcW w:w="2098" w:type="dxa"/>
          </w:tcPr>
          <w:p w14:paraId="0E8BC63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</w:tcPr>
          <w:p w14:paraId="0E8BC63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Hinderlijkje geluiden</w:t>
            </w:r>
          </w:p>
        </w:tc>
        <w:tc>
          <w:tcPr>
            <w:tcW w:w="567" w:type="dxa"/>
          </w:tcPr>
          <w:p w14:paraId="0E8BC636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63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14:paraId="0E8BC63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63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3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14:paraId="0E8BC645" w14:textId="77777777" w:rsidTr="002B491A">
        <w:tc>
          <w:tcPr>
            <w:tcW w:w="567" w:type="dxa"/>
          </w:tcPr>
          <w:p w14:paraId="0E8BC63C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1</w:t>
            </w:r>
          </w:p>
        </w:tc>
        <w:tc>
          <w:tcPr>
            <w:tcW w:w="851" w:type="dxa"/>
          </w:tcPr>
          <w:p w14:paraId="0E8BC63D" w14:textId="77777777" w:rsidR="00F15172" w:rsidRPr="00945A99" w:rsidRDefault="00F15172" w:rsidP="002B491A">
            <w:pPr>
              <w:spacing w:line="220" w:lineRule="atLeast"/>
            </w:pPr>
            <w:r w:rsidRPr="00945A99">
              <w:t>68.12</w:t>
            </w:r>
          </w:p>
        </w:tc>
        <w:tc>
          <w:tcPr>
            <w:tcW w:w="2098" w:type="dxa"/>
          </w:tcPr>
          <w:p w14:paraId="0E8BC63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</w:tcPr>
          <w:p w14:paraId="0E8BC63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Meetrapport</w:t>
            </w:r>
          </w:p>
        </w:tc>
        <w:tc>
          <w:tcPr>
            <w:tcW w:w="567" w:type="dxa"/>
          </w:tcPr>
          <w:p w14:paraId="0E8BC640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64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14:paraId="0E8BC64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64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4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14:paraId="0E8BC650" w14:textId="77777777" w:rsidTr="002B491A">
        <w:tc>
          <w:tcPr>
            <w:tcW w:w="567" w:type="dxa"/>
            <w:tcBorders>
              <w:bottom w:val="single" w:sz="4" w:space="0" w:color="auto"/>
            </w:tcBorders>
          </w:tcPr>
          <w:p w14:paraId="0E8BC646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8BC647" w14:textId="77777777" w:rsidR="00F15172" w:rsidRPr="00945A99" w:rsidRDefault="00F15172" w:rsidP="002B491A">
            <w:pPr>
              <w:spacing w:line="220" w:lineRule="atLeast"/>
            </w:pPr>
            <w:r w:rsidRPr="00945A99">
              <w:t>68.13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0E8BC64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0E8BC64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/inregelen:</w:t>
            </w:r>
          </w:p>
          <w:p w14:paraId="0E8BC64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8BC64B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0E8BC64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64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conform bestek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64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0E8BC64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65A" w14:textId="77777777" w:rsidTr="002B491A">
        <w:tc>
          <w:tcPr>
            <w:tcW w:w="567" w:type="dxa"/>
            <w:shd w:val="clear" w:color="auto" w:fill="8FCAE7"/>
          </w:tcPr>
          <w:p w14:paraId="0E8BC651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14:paraId="0E8BC652" w14:textId="77777777"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14:paraId="0E8BC65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0E8BC65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0E8BC655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14:paraId="0E8BC65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65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65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0E8BC65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664" w14:textId="77777777" w:rsidTr="002B491A">
        <w:tc>
          <w:tcPr>
            <w:tcW w:w="567" w:type="dxa"/>
          </w:tcPr>
          <w:p w14:paraId="0E8BC65B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3</w:t>
            </w:r>
          </w:p>
        </w:tc>
        <w:tc>
          <w:tcPr>
            <w:tcW w:w="851" w:type="dxa"/>
          </w:tcPr>
          <w:p w14:paraId="0E8BC65C" w14:textId="77777777" w:rsidR="00F15172" w:rsidRPr="00945A99" w:rsidRDefault="00F15172" w:rsidP="002B491A">
            <w:pPr>
              <w:spacing w:line="220" w:lineRule="atLeast"/>
            </w:pPr>
            <w:r w:rsidRPr="00945A99">
              <w:t>70.00</w:t>
            </w:r>
          </w:p>
        </w:tc>
        <w:tc>
          <w:tcPr>
            <w:tcW w:w="2098" w:type="dxa"/>
          </w:tcPr>
          <w:p w14:paraId="0E8BC65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0E8BC65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Goedkeuring(en)</w:t>
            </w:r>
          </w:p>
        </w:tc>
        <w:tc>
          <w:tcPr>
            <w:tcW w:w="567" w:type="dxa"/>
          </w:tcPr>
          <w:p w14:paraId="0E8BC65F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66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Inspectie onafhankelijk inspectiebedrijf</w:t>
            </w:r>
          </w:p>
        </w:tc>
        <w:tc>
          <w:tcPr>
            <w:tcW w:w="2303" w:type="dxa"/>
          </w:tcPr>
          <w:p w14:paraId="0E8BC66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66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6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</w:t>
            </w:r>
          </w:p>
        </w:tc>
      </w:tr>
      <w:tr w:rsidR="00F15172" w:rsidRPr="00945A99" w14:paraId="0E8BC66E" w14:textId="77777777" w:rsidTr="002B491A">
        <w:tc>
          <w:tcPr>
            <w:tcW w:w="567" w:type="dxa"/>
          </w:tcPr>
          <w:p w14:paraId="0E8BC665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4</w:t>
            </w:r>
          </w:p>
        </w:tc>
        <w:tc>
          <w:tcPr>
            <w:tcW w:w="851" w:type="dxa"/>
          </w:tcPr>
          <w:p w14:paraId="0E8BC666" w14:textId="77777777" w:rsidR="00F15172" w:rsidRPr="00945A99" w:rsidRDefault="00F15172" w:rsidP="002B491A">
            <w:pPr>
              <w:spacing w:line="220" w:lineRule="atLeast"/>
            </w:pPr>
            <w:r w:rsidRPr="00945A99">
              <w:t>70.00</w:t>
            </w:r>
          </w:p>
        </w:tc>
        <w:tc>
          <w:tcPr>
            <w:tcW w:w="2098" w:type="dxa"/>
          </w:tcPr>
          <w:p w14:paraId="0E8BC66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0E8BC66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Onderhoudvoorschrift/ bedrijf-/ bedieningsvoorschrif/ bedieningsinstructie</w:t>
            </w:r>
          </w:p>
        </w:tc>
        <w:tc>
          <w:tcPr>
            <w:tcW w:w="567" w:type="dxa"/>
          </w:tcPr>
          <w:p w14:paraId="0E8BC669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66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 / bediening</w:t>
            </w:r>
          </w:p>
        </w:tc>
        <w:tc>
          <w:tcPr>
            <w:tcW w:w="2303" w:type="dxa"/>
          </w:tcPr>
          <w:p w14:paraId="0E8BC66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0E8BC66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6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678" w14:textId="77777777" w:rsidTr="002B491A">
        <w:tc>
          <w:tcPr>
            <w:tcW w:w="567" w:type="dxa"/>
          </w:tcPr>
          <w:p w14:paraId="0E8BC66F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5</w:t>
            </w:r>
          </w:p>
        </w:tc>
        <w:tc>
          <w:tcPr>
            <w:tcW w:w="851" w:type="dxa"/>
          </w:tcPr>
          <w:p w14:paraId="0E8BC670" w14:textId="77777777" w:rsidR="00F15172" w:rsidRPr="00945A99" w:rsidRDefault="00F15172" w:rsidP="002B491A">
            <w:pPr>
              <w:spacing w:line="220" w:lineRule="atLeast"/>
            </w:pPr>
            <w:r w:rsidRPr="00945A99">
              <w:t>70.00</w:t>
            </w:r>
          </w:p>
        </w:tc>
        <w:tc>
          <w:tcPr>
            <w:tcW w:w="2098" w:type="dxa"/>
          </w:tcPr>
          <w:p w14:paraId="0E8BC67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0E8BC67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</w:tcPr>
          <w:p w14:paraId="0E8BC673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67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 / lijst</w:t>
            </w:r>
          </w:p>
        </w:tc>
        <w:tc>
          <w:tcPr>
            <w:tcW w:w="2303" w:type="dxa"/>
          </w:tcPr>
          <w:p w14:paraId="0E8BC67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14:paraId="0E8BC67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7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682" w14:textId="77777777" w:rsidTr="002B491A">
        <w:tc>
          <w:tcPr>
            <w:tcW w:w="567" w:type="dxa"/>
          </w:tcPr>
          <w:p w14:paraId="0E8BC679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6</w:t>
            </w:r>
          </w:p>
        </w:tc>
        <w:tc>
          <w:tcPr>
            <w:tcW w:w="851" w:type="dxa"/>
          </w:tcPr>
          <w:p w14:paraId="0E8BC67A" w14:textId="77777777" w:rsidR="00F15172" w:rsidRPr="00945A99" w:rsidRDefault="00F15172" w:rsidP="002B491A">
            <w:pPr>
              <w:spacing w:line="220" w:lineRule="atLeast"/>
            </w:pPr>
            <w:r w:rsidRPr="00945A99">
              <w:t>70.11</w:t>
            </w:r>
          </w:p>
        </w:tc>
        <w:tc>
          <w:tcPr>
            <w:tcW w:w="2098" w:type="dxa"/>
          </w:tcPr>
          <w:p w14:paraId="0E8BC67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0E8BC67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Ontwerptekening bliksemafleiderinstallatie</w:t>
            </w:r>
          </w:p>
        </w:tc>
        <w:tc>
          <w:tcPr>
            <w:tcW w:w="567" w:type="dxa"/>
          </w:tcPr>
          <w:p w14:paraId="0E8BC67D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67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</w:t>
            </w:r>
          </w:p>
        </w:tc>
        <w:tc>
          <w:tcPr>
            <w:tcW w:w="2303" w:type="dxa"/>
          </w:tcPr>
          <w:p w14:paraId="0E8BC67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uitvoering</w:t>
            </w:r>
          </w:p>
        </w:tc>
        <w:tc>
          <w:tcPr>
            <w:tcW w:w="2303" w:type="dxa"/>
          </w:tcPr>
          <w:p w14:paraId="0E8BC68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8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68C" w14:textId="77777777" w:rsidTr="002B491A">
        <w:tc>
          <w:tcPr>
            <w:tcW w:w="567" w:type="dxa"/>
          </w:tcPr>
          <w:p w14:paraId="0E8BC683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7</w:t>
            </w:r>
          </w:p>
        </w:tc>
        <w:tc>
          <w:tcPr>
            <w:tcW w:w="851" w:type="dxa"/>
          </w:tcPr>
          <w:p w14:paraId="0E8BC684" w14:textId="77777777" w:rsidR="00F15172" w:rsidRPr="00945A99" w:rsidRDefault="00F15172" w:rsidP="002B491A">
            <w:pPr>
              <w:spacing w:line="220" w:lineRule="atLeast"/>
            </w:pPr>
            <w:r w:rsidRPr="00945A99">
              <w:t>70.11</w:t>
            </w:r>
          </w:p>
        </w:tc>
        <w:tc>
          <w:tcPr>
            <w:tcW w:w="2098" w:type="dxa"/>
          </w:tcPr>
          <w:p w14:paraId="0E8BC68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0E8BC68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Verlichtingsinstallatie: plaats noodverlichtingpunten</w:t>
            </w:r>
          </w:p>
        </w:tc>
        <w:tc>
          <w:tcPr>
            <w:tcW w:w="567" w:type="dxa"/>
          </w:tcPr>
          <w:p w14:paraId="0E8BC687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68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68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14:paraId="0E8BC68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8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696" w14:textId="77777777" w:rsidTr="002B491A">
        <w:tc>
          <w:tcPr>
            <w:tcW w:w="567" w:type="dxa"/>
          </w:tcPr>
          <w:p w14:paraId="0E8BC68D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8</w:t>
            </w:r>
          </w:p>
        </w:tc>
        <w:tc>
          <w:tcPr>
            <w:tcW w:w="851" w:type="dxa"/>
          </w:tcPr>
          <w:p w14:paraId="0E8BC68E" w14:textId="77777777" w:rsidR="00F15172" w:rsidRPr="00945A99" w:rsidRDefault="00F15172" w:rsidP="002B491A">
            <w:pPr>
              <w:spacing w:line="220" w:lineRule="atLeast"/>
            </w:pPr>
            <w:r w:rsidRPr="00945A99">
              <w:t>70.12</w:t>
            </w:r>
          </w:p>
        </w:tc>
        <w:tc>
          <w:tcPr>
            <w:tcW w:w="2098" w:type="dxa"/>
          </w:tcPr>
          <w:p w14:paraId="0E8BC68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0E8BC69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Werktekeningen en berekeningen</w:t>
            </w:r>
          </w:p>
        </w:tc>
        <w:tc>
          <w:tcPr>
            <w:tcW w:w="567" w:type="dxa"/>
          </w:tcPr>
          <w:p w14:paraId="0E8BC691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69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 / berekening</w:t>
            </w:r>
          </w:p>
        </w:tc>
        <w:tc>
          <w:tcPr>
            <w:tcW w:w="2303" w:type="dxa"/>
          </w:tcPr>
          <w:p w14:paraId="0E8BC69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14:paraId="0E8BC69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9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6A0" w14:textId="77777777" w:rsidTr="002B491A">
        <w:tc>
          <w:tcPr>
            <w:tcW w:w="567" w:type="dxa"/>
          </w:tcPr>
          <w:p w14:paraId="0E8BC697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9</w:t>
            </w:r>
          </w:p>
        </w:tc>
        <w:tc>
          <w:tcPr>
            <w:tcW w:w="851" w:type="dxa"/>
          </w:tcPr>
          <w:p w14:paraId="0E8BC698" w14:textId="77777777" w:rsidR="00F15172" w:rsidRPr="00945A99" w:rsidRDefault="00F15172" w:rsidP="002B491A">
            <w:pPr>
              <w:spacing w:line="220" w:lineRule="atLeast"/>
            </w:pPr>
            <w:r w:rsidRPr="00945A99">
              <w:t>70.12</w:t>
            </w:r>
          </w:p>
        </w:tc>
        <w:tc>
          <w:tcPr>
            <w:tcW w:w="2098" w:type="dxa"/>
          </w:tcPr>
          <w:p w14:paraId="0E8BC69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0E8BC69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Noodverlichting projectie / armatuuradressen</w:t>
            </w:r>
          </w:p>
        </w:tc>
        <w:tc>
          <w:tcPr>
            <w:tcW w:w="567" w:type="dxa"/>
          </w:tcPr>
          <w:p w14:paraId="0E8BC69B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69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</w:t>
            </w:r>
          </w:p>
        </w:tc>
        <w:tc>
          <w:tcPr>
            <w:tcW w:w="2303" w:type="dxa"/>
          </w:tcPr>
          <w:p w14:paraId="0E8BC69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inbedrijfstelling</w:t>
            </w:r>
          </w:p>
        </w:tc>
        <w:tc>
          <w:tcPr>
            <w:tcW w:w="2303" w:type="dxa"/>
          </w:tcPr>
          <w:p w14:paraId="0E8BC69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9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6AB" w14:textId="77777777" w:rsidTr="002B491A">
        <w:tc>
          <w:tcPr>
            <w:tcW w:w="567" w:type="dxa"/>
          </w:tcPr>
          <w:p w14:paraId="0E8BC6A1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1</w:t>
            </w:r>
            <w:r>
              <w:t>0</w:t>
            </w:r>
          </w:p>
        </w:tc>
        <w:tc>
          <w:tcPr>
            <w:tcW w:w="851" w:type="dxa"/>
          </w:tcPr>
          <w:p w14:paraId="0E8BC6A2" w14:textId="77777777" w:rsidR="00F15172" w:rsidRPr="00945A99" w:rsidRDefault="00F15172" w:rsidP="002B491A">
            <w:pPr>
              <w:spacing w:line="220" w:lineRule="atLeast"/>
            </w:pPr>
            <w:r w:rsidRPr="00945A99">
              <w:t>70.13</w:t>
            </w:r>
          </w:p>
        </w:tc>
        <w:tc>
          <w:tcPr>
            <w:tcW w:w="2098" w:type="dxa"/>
          </w:tcPr>
          <w:p w14:paraId="0E8BC6A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0E8BC6A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/inregelen:</w:t>
            </w:r>
          </w:p>
          <w:p w14:paraId="0E8BC6A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E8BC6A6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6A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Metingen</w:t>
            </w:r>
          </w:p>
        </w:tc>
        <w:tc>
          <w:tcPr>
            <w:tcW w:w="2303" w:type="dxa"/>
          </w:tcPr>
          <w:p w14:paraId="0E8BC6A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conform bestek</w:t>
            </w:r>
          </w:p>
        </w:tc>
        <w:tc>
          <w:tcPr>
            <w:tcW w:w="2303" w:type="dxa"/>
          </w:tcPr>
          <w:p w14:paraId="0E8BC6A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A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6B5" w14:textId="77777777" w:rsidTr="002B491A">
        <w:tc>
          <w:tcPr>
            <w:tcW w:w="567" w:type="dxa"/>
          </w:tcPr>
          <w:p w14:paraId="0E8BC6AC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1</w:t>
            </w:r>
          </w:p>
        </w:tc>
        <w:tc>
          <w:tcPr>
            <w:tcW w:w="851" w:type="dxa"/>
          </w:tcPr>
          <w:p w14:paraId="0E8BC6AD" w14:textId="77777777" w:rsidR="00F15172" w:rsidRPr="00945A99" w:rsidRDefault="00F15172" w:rsidP="002B491A">
            <w:pPr>
              <w:spacing w:line="220" w:lineRule="atLeast"/>
            </w:pPr>
            <w:r w:rsidRPr="00945A99">
              <w:t>70.14</w:t>
            </w:r>
          </w:p>
        </w:tc>
        <w:tc>
          <w:tcPr>
            <w:tcW w:w="2098" w:type="dxa"/>
          </w:tcPr>
          <w:p w14:paraId="0E8BC6A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0E8BC6A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Gebouwenmap / revisietekeningen</w:t>
            </w:r>
          </w:p>
        </w:tc>
        <w:tc>
          <w:tcPr>
            <w:tcW w:w="567" w:type="dxa"/>
          </w:tcPr>
          <w:p w14:paraId="0E8BC6B0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6B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6B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0E8BC6B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B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6BF" w14:textId="77777777" w:rsidTr="002B491A">
        <w:tc>
          <w:tcPr>
            <w:tcW w:w="567" w:type="dxa"/>
          </w:tcPr>
          <w:p w14:paraId="0E8BC6B6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2</w:t>
            </w:r>
          </w:p>
        </w:tc>
        <w:tc>
          <w:tcPr>
            <w:tcW w:w="851" w:type="dxa"/>
          </w:tcPr>
          <w:p w14:paraId="0E8BC6B7" w14:textId="77777777" w:rsidR="00F15172" w:rsidRPr="00945A99" w:rsidRDefault="00F15172" w:rsidP="002B491A">
            <w:pPr>
              <w:spacing w:line="220" w:lineRule="atLeast"/>
            </w:pPr>
            <w:r w:rsidRPr="00945A99">
              <w:t>70.32</w:t>
            </w:r>
          </w:p>
        </w:tc>
        <w:tc>
          <w:tcPr>
            <w:tcW w:w="2098" w:type="dxa"/>
          </w:tcPr>
          <w:p w14:paraId="0E8BC6B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0E8BC6B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Aggregaat</w:t>
            </w:r>
          </w:p>
        </w:tc>
        <w:tc>
          <w:tcPr>
            <w:tcW w:w="567" w:type="dxa"/>
          </w:tcPr>
          <w:p w14:paraId="0E8BC6BA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6B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14:paraId="0E8BC6B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6B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B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6CA" w14:textId="77777777" w:rsidTr="002B491A">
        <w:tc>
          <w:tcPr>
            <w:tcW w:w="567" w:type="dxa"/>
          </w:tcPr>
          <w:p w14:paraId="0E8BC6C0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3</w:t>
            </w:r>
          </w:p>
        </w:tc>
        <w:tc>
          <w:tcPr>
            <w:tcW w:w="851" w:type="dxa"/>
          </w:tcPr>
          <w:p w14:paraId="0E8BC6C1" w14:textId="77777777" w:rsidR="00F15172" w:rsidRPr="00945A99" w:rsidRDefault="00F15172" w:rsidP="002B491A">
            <w:pPr>
              <w:spacing w:line="220" w:lineRule="atLeast"/>
            </w:pPr>
            <w:r w:rsidRPr="00945A99">
              <w:t>70.41 /</w:t>
            </w:r>
          </w:p>
          <w:p w14:paraId="0E8BC6C2" w14:textId="77777777" w:rsidR="00F15172" w:rsidRPr="00945A99" w:rsidRDefault="00F15172" w:rsidP="002B491A">
            <w:pPr>
              <w:spacing w:line="220" w:lineRule="atLeast"/>
            </w:pPr>
            <w:r w:rsidRPr="00945A99">
              <w:t>70.42</w:t>
            </w:r>
          </w:p>
        </w:tc>
        <w:tc>
          <w:tcPr>
            <w:tcW w:w="2098" w:type="dxa"/>
          </w:tcPr>
          <w:p w14:paraId="0E8BC6C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0E8BC6C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Kanalisatie / buisleidingen</w:t>
            </w:r>
          </w:p>
        </w:tc>
        <w:tc>
          <w:tcPr>
            <w:tcW w:w="567" w:type="dxa"/>
          </w:tcPr>
          <w:p w14:paraId="0E8BC6C5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6C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6C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sluiten plafonds</w:t>
            </w:r>
          </w:p>
        </w:tc>
        <w:tc>
          <w:tcPr>
            <w:tcW w:w="2303" w:type="dxa"/>
          </w:tcPr>
          <w:p w14:paraId="0E8BC6C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C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6D4" w14:textId="77777777" w:rsidTr="002B491A">
        <w:tc>
          <w:tcPr>
            <w:tcW w:w="567" w:type="dxa"/>
          </w:tcPr>
          <w:p w14:paraId="0E8BC6CB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4</w:t>
            </w:r>
          </w:p>
        </w:tc>
        <w:tc>
          <w:tcPr>
            <w:tcW w:w="851" w:type="dxa"/>
          </w:tcPr>
          <w:p w14:paraId="0E8BC6CC" w14:textId="77777777" w:rsidR="00F15172" w:rsidRPr="00945A99" w:rsidRDefault="00F15172" w:rsidP="002B491A">
            <w:pPr>
              <w:spacing w:line="220" w:lineRule="atLeast"/>
            </w:pPr>
            <w:r w:rsidRPr="00945A99">
              <w:t>70.43</w:t>
            </w:r>
          </w:p>
        </w:tc>
        <w:tc>
          <w:tcPr>
            <w:tcW w:w="2098" w:type="dxa"/>
          </w:tcPr>
          <w:p w14:paraId="0E8BC6C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0E8BC6C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Doorvoeringen: brandwerend t.b.v. kabelgoten</w:t>
            </w:r>
          </w:p>
        </w:tc>
        <w:tc>
          <w:tcPr>
            <w:tcW w:w="567" w:type="dxa"/>
          </w:tcPr>
          <w:p w14:paraId="0E8BC6CF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6D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6D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 / na gereedkomen</w:t>
            </w:r>
          </w:p>
        </w:tc>
        <w:tc>
          <w:tcPr>
            <w:tcW w:w="2303" w:type="dxa"/>
          </w:tcPr>
          <w:p w14:paraId="0E8BC6D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D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14:paraId="0E8BC6DE" w14:textId="77777777" w:rsidTr="002B491A">
        <w:tc>
          <w:tcPr>
            <w:tcW w:w="567" w:type="dxa"/>
          </w:tcPr>
          <w:p w14:paraId="0E8BC6D5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5</w:t>
            </w:r>
          </w:p>
        </w:tc>
        <w:tc>
          <w:tcPr>
            <w:tcW w:w="851" w:type="dxa"/>
          </w:tcPr>
          <w:p w14:paraId="0E8BC6D6" w14:textId="77777777" w:rsidR="00F15172" w:rsidRPr="00945A99" w:rsidRDefault="00F15172" w:rsidP="002B491A">
            <w:pPr>
              <w:spacing w:line="220" w:lineRule="atLeast"/>
            </w:pPr>
            <w:r w:rsidRPr="00945A99">
              <w:t>70.43</w:t>
            </w:r>
          </w:p>
        </w:tc>
        <w:tc>
          <w:tcPr>
            <w:tcW w:w="2098" w:type="dxa"/>
          </w:tcPr>
          <w:p w14:paraId="0E8BC6D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0E8BC6D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Doorvoeringen: brandwerend t.b.v. buisleidingen</w:t>
            </w:r>
          </w:p>
        </w:tc>
        <w:tc>
          <w:tcPr>
            <w:tcW w:w="567" w:type="dxa"/>
          </w:tcPr>
          <w:p w14:paraId="0E8BC6D9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6D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Keuring </w:t>
            </w:r>
          </w:p>
        </w:tc>
        <w:tc>
          <w:tcPr>
            <w:tcW w:w="2303" w:type="dxa"/>
          </w:tcPr>
          <w:p w14:paraId="0E8BC6D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6D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D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14:paraId="0E8BC6E8" w14:textId="77777777" w:rsidTr="002B491A">
        <w:tc>
          <w:tcPr>
            <w:tcW w:w="567" w:type="dxa"/>
          </w:tcPr>
          <w:p w14:paraId="0E8BC6DF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lastRenderedPageBreak/>
              <w:t>11</w:t>
            </w:r>
            <w:r w:rsidR="00FF68FB">
              <w:t>6</w:t>
            </w:r>
          </w:p>
        </w:tc>
        <w:tc>
          <w:tcPr>
            <w:tcW w:w="851" w:type="dxa"/>
          </w:tcPr>
          <w:p w14:paraId="0E8BC6E0" w14:textId="77777777" w:rsidR="00F15172" w:rsidRPr="00945A99" w:rsidRDefault="00F15172" w:rsidP="002B491A">
            <w:pPr>
              <w:spacing w:line="220" w:lineRule="atLeast"/>
            </w:pPr>
            <w:r w:rsidRPr="00945A99">
              <w:t>70.43</w:t>
            </w:r>
          </w:p>
        </w:tc>
        <w:tc>
          <w:tcPr>
            <w:tcW w:w="2098" w:type="dxa"/>
          </w:tcPr>
          <w:p w14:paraId="0E8BC6E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14:paraId="0E8BC6E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Kunststof buis</w:t>
            </w:r>
          </w:p>
        </w:tc>
        <w:tc>
          <w:tcPr>
            <w:tcW w:w="567" w:type="dxa"/>
          </w:tcPr>
          <w:p w14:paraId="0E8BC6E3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6E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6E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14:paraId="0E8BC6E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E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–certificaat met KOMO –keurmerk</w:t>
            </w:r>
          </w:p>
        </w:tc>
      </w:tr>
      <w:tr w:rsidR="00F15172" w:rsidRPr="00945A99" w14:paraId="0E8BC6F2" w14:textId="77777777" w:rsidTr="002B491A">
        <w:tc>
          <w:tcPr>
            <w:tcW w:w="567" w:type="dxa"/>
          </w:tcPr>
          <w:p w14:paraId="0E8BC6E9" w14:textId="77777777"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7</w:t>
            </w:r>
          </w:p>
        </w:tc>
        <w:tc>
          <w:tcPr>
            <w:tcW w:w="851" w:type="dxa"/>
          </w:tcPr>
          <w:p w14:paraId="0E8BC6EA" w14:textId="77777777" w:rsidR="00F15172" w:rsidRPr="00945A99" w:rsidRDefault="00F15172" w:rsidP="002B491A">
            <w:pPr>
              <w:spacing w:line="220" w:lineRule="atLeast"/>
            </w:pPr>
            <w:r w:rsidRPr="00945A99">
              <w:t>70.52</w:t>
            </w:r>
          </w:p>
        </w:tc>
        <w:tc>
          <w:tcPr>
            <w:tcW w:w="2098" w:type="dxa"/>
          </w:tcPr>
          <w:p w14:paraId="0E8BC6E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0E8BC6E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Schakel- en verdeelinrichting productiegegevens</w:t>
            </w:r>
          </w:p>
        </w:tc>
        <w:tc>
          <w:tcPr>
            <w:tcW w:w="567" w:type="dxa"/>
          </w:tcPr>
          <w:p w14:paraId="0E8BC6ED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6E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</w:t>
            </w:r>
          </w:p>
        </w:tc>
        <w:tc>
          <w:tcPr>
            <w:tcW w:w="2303" w:type="dxa"/>
          </w:tcPr>
          <w:p w14:paraId="0E8BC6E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productie</w:t>
            </w:r>
          </w:p>
        </w:tc>
        <w:tc>
          <w:tcPr>
            <w:tcW w:w="2303" w:type="dxa"/>
          </w:tcPr>
          <w:p w14:paraId="0E8BC6F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F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Stempelschets</w:t>
            </w:r>
          </w:p>
        </w:tc>
      </w:tr>
      <w:tr w:rsidR="00F15172" w:rsidRPr="00945A99" w14:paraId="0E8BC6FC" w14:textId="77777777" w:rsidTr="002B491A">
        <w:tc>
          <w:tcPr>
            <w:tcW w:w="567" w:type="dxa"/>
          </w:tcPr>
          <w:p w14:paraId="0E8BC6F3" w14:textId="77777777" w:rsidR="00F15172" w:rsidRPr="00945A99" w:rsidRDefault="002B491A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8</w:t>
            </w:r>
          </w:p>
        </w:tc>
        <w:tc>
          <w:tcPr>
            <w:tcW w:w="851" w:type="dxa"/>
          </w:tcPr>
          <w:p w14:paraId="0E8BC6F4" w14:textId="77777777" w:rsidR="00F15172" w:rsidRPr="00945A99" w:rsidRDefault="00F15172" w:rsidP="002B491A">
            <w:pPr>
              <w:spacing w:line="220" w:lineRule="atLeast"/>
            </w:pPr>
            <w:r w:rsidRPr="00945A99">
              <w:t>70.52</w:t>
            </w:r>
          </w:p>
        </w:tc>
        <w:tc>
          <w:tcPr>
            <w:tcW w:w="2098" w:type="dxa"/>
          </w:tcPr>
          <w:p w14:paraId="0E8BC6F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0E8BC6F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Centrale noodverlichting</w:t>
            </w:r>
          </w:p>
        </w:tc>
        <w:tc>
          <w:tcPr>
            <w:tcW w:w="567" w:type="dxa"/>
          </w:tcPr>
          <w:p w14:paraId="0E8BC6F7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6F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 / berekening</w:t>
            </w:r>
          </w:p>
        </w:tc>
        <w:tc>
          <w:tcPr>
            <w:tcW w:w="2303" w:type="dxa"/>
          </w:tcPr>
          <w:p w14:paraId="0E8BC6F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productie</w:t>
            </w:r>
          </w:p>
        </w:tc>
        <w:tc>
          <w:tcPr>
            <w:tcW w:w="2303" w:type="dxa"/>
          </w:tcPr>
          <w:p w14:paraId="0E8BC6F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6F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707" w14:textId="77777777" w:rsidTr="002B491A">
        <w:tc>
          <w:tcPr>
            <w:tcW w:w="567" w:type="dxa"/>
          </w:tcPr>
          <w:p w14:paraId="0E8BC6FD" w14:textId="77777777" w:rsidR="00F15172" w:rsidRPr="00945A99" w:rsidRDefault="002B491A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9</w:t>
            </w:r>
          </w:p>
        </w:tc>
        <w:tc>
          <w:tcPr>
            <w:tcW w:w="851" w:type="dxa"/>
          </w:tcPr>
          <w:p w14:paraId="0E8BC6FE" w14:textId="77777777" w:rsidR="00F15172" w:rsidRPr="00945A99" w:rsidRDefault="00F15172" w:rsidP="002B491A">
            <w:pPr>
              <w:spacing w:line="220" w:lineRule="atLeast"/>
            </w:pPr>
            <w:r w:rsidRPr="00945A99">
              <w:t>70.61</w:t>
            </w:r>
          </w:p>
          <w:p w14:paraId="0E8BC6FF" w14:textId="77777777" w:rsidR="00F15172" w:rsidRPr="00945A99" w:rsidRDefault="00F15172" w:rsidP="002B491A">
            <w:pPr>
              <w:spacing w:line="220" w:lineRule="atLeast"/>
            </w:pPr>
            <w:r w:rsidRPr="00945A99">
              <w:t>70.62</w:t>
            </w:r>
          </w:p>
        </w:tc>
        <w:tc>
          <w:tcPr>
            <w:tcW w:w="2098" w:type="dxa"/>
          </w:tcPr>
          <w:p w14:paraId="0E8BC70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0E8BC70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Grondkabels</w:t>
            </w:r>
          </w:p>
        </w:tc>
        <w:tc>
          <w:tcPr>
            <w:tcW w:w="567" w:type="dxa"/>
          </w:tcPr>
          <w:p w14:paraId="0E8BC702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70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70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dichten kabelsleuf</w:t>
            </w:r>
          </w:p>
        </w:tc>
        <w:tc>
          <w:tcPr>
            <w:tcW w:w="2303" w:type="dxa"/>
          </w:tcPr>
          <w:p w14:paraId="0E8BC70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70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711" w14:textId="77777777" w:rsidTr="002B491A">
        <w:tc>
          <w:tcPr>
            <w:tcW w:w="567" w:type="dxa"/>
          </w:tcPr>
          <w:p w14:paraId="0E8BC708" w14:textId="77777777" w:rsidR="00F15172" w:rsidRPr="00945A99" w:rsidRDefault="002B491A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20</w:t>
            </w:r>
          </w:p>
        </w:tc>
        <w:tc>
          <w:tcPr>
            <w:tcW w:w="851" w:type="dxa"/>
          </w:tcPr>
          <w:p w14:paraId="0E8BC709" w14:textId="77777777" w:rsidR="00F15172" w:rsidRPr="00945A99" w:rsidRDefault="00F15172" w:rsidP="002B491A">
            <w:pPr>
              <w:spacing w:line="220" w:lineRule="atLeast"/>
            </w:pPr>
            <w:r w:rsidRPr="00945A99">
              <w:t>70.65</w:t>
            </w:r>
          </w:p>
        </w:tc>
        <w:tc>
          <w:tcPr>
            <w:tcW w:w="2098" w:type="dxa"/>
          </w:tcPr>
          <w:p w14:paraId="0E8BC70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0E8BC70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Waarschuwingsband</w:t>
            </w:r>
          </w:p>
        </w:tc>
        <w:tc>
          <w:tcPr>
            <w:tcW w:w="567" w:type="dxa"/>
          </w:tcPr>
          <w:p w14:paraId="0E8BC70C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14:paraId="0E8BC70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70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dichten kabelsleuf</w:t>
            </w:r>
          </w:p>
        </w:tc>
        <w:tc>
          <w:tcPr>
            <w:tcW w:w="2303" w:type="dxa"/>
          </w:tcPr>
          <w:p w14:paraId="0E8BC70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71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71B" w14:textId="77777777" w:rsidTr="002B491A">
        <w:tc>
          <w:tcPr>
            <w:tcW w:w="567" w:type="dxa"/>
          </w:tcPr>
          <w:p w14:paraId="0E8BC712" w14:textId="77777777"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1</w:t>
            </w:r>
          </w:p>
        </w:tc>
        <w:tc>
          <w:tcPr>
            <w:tcW w:w="851" w:type="dxa"/>
          </w:tcPr>
          <w:p w14:paraId="0E8BC713" w14:textId="77777777" w:rsidR="00F15172" w:rsidRPr="00945A99" w:rsidRDefault="00F15172" w:rsidP="002B491A">
            <w:pPr>
              <w:spacing w:line="220" w:lineRule="atLeast"/>
            </w:pPr>
            <w:r w:rsidRPr="00945A99">
              <w:t>70.88</w:t>
            </w:r>
          </w:p>
        </w:tc>
        <w:tc>
          <w:tcPr>
            <w:tcW w:w="2098" w:type="dxa"/>
          </w:tcPr>
          <w:p w14:paraId="0E8BC71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0E8BC71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Aardplaten / ringleiding</w:t>
            </w:r>
          </w:p>
        </w:tc>
        <w:tc>
          <w:tcPr>
            <w:tcW w:w="567" w:type="dxa"/>
          </w:tcPr>
          <w:p w14:paraId="0E8BC716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71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14:paraId="0E8BC71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aanvullen grondwerk / voor betonstort</w:t>
            </w:r>
          </w:p>
        </w:tc>
        <w:tc>
          <w:tcPr>
            <w:tcW w:w="2303" w:type="dxa"/>
          </w:tcPr>
          <w:p w14:paraId="0E8BC71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71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725" w14:textId="77777777" w:rsidTr="002B491A">
        <w:tc>
          <w:tcPr>
            <w:tcW w:w="567" w:type="dxa"/>
          </w:tcPr>
          <w:p w14:paraId="0E8BC71C" w14:textId="77777777"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2</w:t>
            </w:r>
          </w:p>
        </w:tc>
        <w:tc>
          <w:tcPr>
            <w:tcW w:w="851" w:type="dxa"/>
          </w:tcPr>
          <w:p w14:paraId="0E8BC71D" w14:textId="77777777" w:rsidR="00F15172" w:rsidRPr="00945A99" w:rsidRDefault="00F15172" w:rsidP="002B491A">
            <w:pPr>
              <w:spacing w:line="220" w:lineRule="atLeast"/>
            </w:pPr>
            <w:r w:rsidRPr="00945A99">
              <w:t>70.88</w:t>
            </w:r>
          </w:p>
        </w:tc>
        <w:tc>
          <w:tcPr>
            <w:tcW w:w="2098" w:type="dxa"/>
          </w:tcPr>
          <w:p w14:paraId="0E8BC71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14:paraId="0E8BC71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Aardelektrode</w:t>
            </w:r>
          </w:p>
        </w:tc>
        <w:tc>
          <w:tcPr>
            <w:tcW w:w="567" w:type="dxa"/>
          </w:tcPr>
          <w:p w14:paraId="0E8BC720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72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14:paraId="0E8BC72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0E8BC72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72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72F" w14:textId="77777777" w:rsidTr="002B491A">
        <w:tc>
          <w:tcPr>
            <w:tcW w:w="567" w:type="dxa"/>
          </w:tcPr>
          <w:p w14:paraId="0E8BC726" w14:textId="77777777"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3</w:t>
            </w:r>
          </w:p>
        </w:tc>
        <w:tc>
          <w:tcPr>
            <w:tcW w:w="851" w:type="dxa"/>
          </w:tcPr>
          <w:p w14:paraId="0E8BC727" w14:textId="77777777" w:rsidR="00F15172" w:rsidRPr="00945A99" w:rsidRDefault="00F15172" w:rsidP="002B491A">
            <w:pPr>
              <w:spacing w:line="220" w:lineRule="atLeast"/>
            </w:pPr>
            <w:r w:rsidRPr="00945A99">
              <w:t>75.00</w:t>
            </w:r>
          </w:p>
        </w:tc>
        <w:tc>
          <w:tcPr>
            <w:tcW w:w="2098" w:type="dxa"/>
          </w:tcPr>
          <w:p w14:paraId="0E8BC72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14:paraId="0E8BC72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Goedkeuring installatie</w:t>
            </w:r>
          </w:p>
        </w:tc>
        <w:tc>
          <w:tcPr>
            <w:tcW w:w="567" w:type="dxa"/>
          </w:tcPr>
          <w:p w14:paraId="0E8BC72A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72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Keuring(en) door brandweer</w:t>
            </w:r>
          </w:p>
        </w:tc>
        <w:tc>
          <w:tcPr>
            <w:tcW w:w="2303" w:type="dxa"/>
          </w:tcPr>
          <w:p w14:paraId="0E8BC72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0E8BC72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72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Schriftelijke goedkeuring</w:t>
            </w:r>
          </w:p>
        </w:tc>
      </w:tr>
      <w:tr w:rsidR="00F15172" w:rsidRPr="00945A99" w14:paraId="0E8BC739" w14:textId="77777777" w:rsidTr="002B491A">
        <w:tc>
          <w:tcPr>
            <w:tcW w:w="567" w:type="dxa"/>
          </w:tcPr>
          <w:p w14:paraId="0E8BC730" w14:textId="77777777"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4</w:t>
            </w:r>
          </w:p>
        </w:tc>
        <w:tc>
          <w:tcPr>
            <w:tcW w:w="851" w:type="dxa"/>
          </w:tcPr>
          <w:p w14:paraId="0E8BC731" w14:textId="77777777" w:rsidR="00F15172" w:rsidRPr="00945A99" w:rsidRDefault="00F15172" w:rsidP="002B491A">
            <w:pPr>
              <w:spacing w:line="220" w:lineRule="atLeast"/>
            </w:pPr>
            <w:r w:rsidRPr="00945A99">
              <w:t>75.00</w:t>
            </w:r>
          </w:p>
        </w:tc>
        <w:tc>
          <w:tcPr>
            <w:tcW w:w="2098" w:type="dxa"/>
          </w:tcPr>
          <w:p w14:paraId="0E8BC73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14:paraId="0E8BC73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</w:tcPr>
          <w:p w14:paraId="0E8BC734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73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 /lijst</w:t>
            </w:r>
          </w:p>
        </w:tc>
        <w:tc>
          <w:tcPr>
            <w:tcW w:w="2303" w:type="dxa"/>
          </w:tcPr>
          <w:p w14:paraId="0E8BC73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14:paraId="0E8BC73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73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743" w14:textId="77777777" w:rsidTr="002B491A">
        <w:tc>
          <w:tcPr>
            <w:tcW w:w="567" w:type="dxa"/>
          </w:tcPr>
          <w:p w14:paraId="0E8BC73A" w14:textId="77777777"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5</w:t>
            </w:r>
          </w:p>
        </w:tc>
        <w:tc>
          <w:tcPr>
            <w:tcW w:w="851" w:type="dxa"/>
          </w:tcPr>
          <w:p w14:paraId="0E8BC73B" w14:textId="77777777" w:rsidR="00F15172" w:rsidRPr="00945A99" w:rsidRDefault="00F15172" w:rsidP="002B491A">
            <w:pPr>
              <w:spacing w:line="220" w:lineRule="atLeast"/>
            </w:pPr>
            <w:r w:rsidRPr="00945A99">
              <w:t>75.10</w:t>
            </w:r>
          </w:p>
        </w:tc>
        <w:tc>
          <w:tcPr>
            <w:tcW w:w="2098" w:type="dxa"/>
          </w:tcPr>
          <w:p w14:paraId="0E8BC73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14:paraId="0E8BC73D" w14:textId="77777777" w:rsidR="00F15172" w:rsidRPr="00F15172" w:rsidRDefault="00F15172" w:rsidP="002B491A">
            <w:pPr>
              <w:spacing w:line="220" w:lineRule="atLeast"/>
              <w:rPr>
                <w:sz w:val="16"/>
                <w:szCs w:val="16"/>
                <w:lang w:val="en-US"/>
              </w:rPr>
            </w:pPr>
            <w:r w:rsidRPr="00F15172">
              <w:rPr>
                <w:sz w:val="16"/>
                <w:szCs w:val="16"/>
                <w:lang w:val="en-US"/>
              </w:rPr>
              <w:t xml:space="preserve">Fabr. Data-installatie Approved Installers </w:t>
            </w:r>
          </w:p>
        </w:tc>
        <w:tc>
          <w:tcPr>
            <w:tcW w:w="567" w:type="dxa"/>
          </w:tcPr>
          <w:p w14:paraId="0E8BC73E" w14:textId="77777777" w:rsidR="00F15172" w:rsidRPr="00F15172" w:rsidRDefault="00F15172" w:rsidP="002B491A">
            <w:pPr>
              <w:spacing w:line="220" w:lineRule="atLeast"/>
              <w:jc w:val="center"/>
              <w:rPr>
                <w:lang w:val="en-US"/>
              </w:rPr>
            </w:pPr>
          </w:p>
        </w:tc>
        <w:tc>
          <w:tcPr>
            <w:tcW w:w="2162" w:type="dxa"/>
          </w:tcPr>
          <w:p w14:paraId="0E8BC73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Toetsing</w:t>
            </w:r>
          </w:p>
        </w:tc>
        <w:tc>
          <w:tcPr>
            <w:tcW w:w="2303" w:type="dxa"/>
          </w:tcPr>
          <w:p w14:paraId="0E8BC74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14:paraId="0E8BC74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74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Licentie</w:t>
            </w:r>
          </w:p>
        </w:tc>
      </w:tr>
      <w:tr w:rsidR="00F15172" w:rsidRPr="00945A99" w14:paraId="0E8BC74D" w14:textId="77777777" w:rsidTr="002B491A">
        <w:tc>
          <w:tcPr>
            <w:tcW w:w="567" w:type="dxa"/>
          </w:tcPr>
          <w:p w14:paraId="0E8BC744" w14:textId="77777777"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6</w:t>
            </w:r>
          </w:p>
        </w:tc>
        <w:tc>
          <w:tcPr>
            <w:tcW w:w="851" w:type="dxa"/>
          </w:tcPr>
          <w:p w14:paraId="0E8BC745" w14:textId="77777777" w:rsidR="00F15172" w:rsidRPr="00945A99" w:rsidRDefault="00F15172" w:rsidP="002B491A">
            <w:pPr>
              <w:spacing w:line="220" w:lineRule="atLeast"/>
            </w:pPr>
            <w:r w:rsidRPr="00945A99">
              <w:t>75.12</w:t>
            </w:r>
          </w:p>
        </w:tc>
        <w:tc>
          <w:tcPr>
            <w:tcW w:w="2098" w:type="dxa"/>
          </w:tcPr>
          <w:p w14:paraId="0E8BC74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14:paraId="0E8BC74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Brandmeldinstallatie / PVE</w:t>
            </w:r>
          </w:p>
        </w:tc>
        <w:tc>
          <w:tcPr>
            <w:tcW w:w="567" w:type="dxa"/>
          </w:tcPr>
          <w:p w14:paraId="0E8BC748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74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Goedkeuring gemeente</w:t>
            </w:r>
          </w:p>
        </w:tc>
        <w:tc>
          <w:tcPr>
            <w:tcW w:w="2303" w:type="dxa"/>
          </w:tcPr>
          <w:p w14:paraId="0E8BC74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14:paraId="0E8BC74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74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757" w14:textId="77777777" w:rsidTr="002B491A">
        <w:tc>
          <w:tcPr>
            <w:tcW w:w="567" w:type="dxa"/>
          </w:tcPr>
          <w:p w14:paraId="0E8BC74E" w14:textId="77777777"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7</w:t>
            </w:r>
          </w:p>
        </w:tc>
        <w:tc>
          <w:tcPr>
            <w:tcW w:w="851" w:type="dxa"/>
          </w:tcPr>
          <w:p w14:paraId="0E8BC74F" w14:textId="77777777" w:rsidR="00F15172" w:rsidRPr="00945A99" w:rsidRDefault="00F15172" w:rsidP="002B491A">
            <w:pPr>
              <w:spacing w:line="220" w:lineRule="atLeast"/>
            </w:pPr>
            <w:r w:rsidRPr="00945A99">
              <w:t>75.13</w:t>
            </w:r>
          </w:p>
        </w:tc>
        <w:tc>
          <w:tcPr>
            <w:tcW w:w="2098" w:type="dxa"/>
          </w:tcPr>
          <w:p w14:paraId="0E8BC750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14:paraId="0E8BC751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Meten: horizontale bekabeling, glasvezel-bekabeling, basisomroep-installatie, datacommunica-tie installatie</w:t>
            </w:r>
          </w:p>
        </w:tc>
        <w:tc>
          <w:tcPr>
            <w:tcW w:w="567" w:type="dxa"/>
          </w:tcPr>
          <w:p w14:paraId="0E8BC752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75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75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14:paraId="0E8BC75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75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</w:t>
            </w:r>
          </w:p>
        </w:tc>
      </w:tr>
      <w:tr w:rsidR="00F15172" w:rsidRPr="00945A99" w14:paraId="0E8BC761" w14:textId="77777777" w:rsidTr="002B491A">
        <w:tc>
          <w:tcPr>
            <w:tcW w:w="567" w:type="dxa"/>
          </w:tcPr>
          <w:p w14:paraId="0E8BC758" w14:textId="77777777"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8</w:t>
            </w:r>
          </w:p>
        </w:tc>
        <w:tc>
          <w:tcPr>
            <w:tcW w:w="851" w:type="dxa"/>
          </w:tcPr>
          <w:p w14:paraId="0E8BC759" w14:textId="77777777" w:rsidR="00F15172" w:rsidRPr="00945A99" w:rsidRDefault="00F15172" w:rsidP="002B491A">
            <w:pPr>
              <w:spacing w:line="220" w:lineRule="atLeast"/>
            </w:pPr>
            <w:r w:rsidRPr="00945A99">
              <w:t>75.13</w:t>
            </w:r>
          </w:p>
        </w:tc>
        <w:tc>
          <w:tcPr>
            <w:tcW w:w="2098" w:type="dxa"/>
          </w:tcPr>
          <w:p w14:paraId="0E8BC75A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14:paraId="0E8BC75B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/inregelen: basisomroepinstallatie</w:t>
            </w:r>
          </w:p>
        </w:tc>
        <w:tc>
          <w:tcPr>
            <w:tcW w:w="567" w:type="dxa"/>
          </w:tcPr>
          <w:p w14:paraId="0E8BC75C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75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75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14:paraId="0E8BC75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76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76B" w14:textId="77777777" w:rsidTr="002B491A">
        <w:tc>
          <w:tcPr>
            <w:tcW w:w="567" w:type="dxa"/>
          </w:tcPr>
          <w:p w14:paraId="0E8BC762" w14:textId="77777777"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9</w:t>
            </w:r>
          </w:p>
        </w:tc>
        <w:tc>
          <w:tcPr>
            <w:tcW w:w="851" w:type="dxa"/>
          </w:tcPr>
          <w:p w14:paraId="0E8BC763" w14:textId="77777777" w:rsidR="00F15172" w:rsidRPr="00945A99" w:rsidRDefault="00F15172" w:rsidP="002B491A">
            <w:pPr>
              <w:spacing w:line="220" w:lineRule="atLeast"/>
            </w:pPr>
            <w:r w:rsidRPr="00945A99">
              <w:t>75.13</w:t>
            </w:r>
          </w:p>
        </w:tc>
        <w:tc>
          <w:tcPr>
            <w:tcW w:w="2098" w:type="dxa"/>
          </w:tcPr>
          <w:p w14:paraId="0E8BC764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14:paraId="0E8BC765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Controleren brandmeldinstallatie</w:t>
            </w:r>
          </w:p>
        </w:tc>
        <w:tc>
          <w:tcPr>
            <w:tcW w:w="567" w:type="dxa"/>
          </w:tcPr>
          <w:p w14:paraId="0E8BC766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76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76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aansluiting op brandmeldposten</w:t>
            </w:r>
          </w:p>
        </w:tc>
        <w:tc>
          <w:tcPr>
            <w:tcW w:w="2303" w:type="dxa"/>
          </w:tcPr>
          <w:p w14:paraId="0E8BC76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76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 (75.32)</w:t>
            </w:r>
          </w:p>
        </w:tc>
      </w:tr>
      <w:tr w:rsidR="00F15172" w:rsidRPr="00945A99" w14:paraId="0E8BC775" w14:textId="77777777" w:rsidTr="002B491A">
        <w:tc>
          <w:tcPr>
            <w:tcW w:w="567" w:type="dxa"/>
            <w:tcBorders>
              <w:bottom w:val="single" w:sz="4" w:space="0" w:color="auto"/>
            </w:tcBorders>
          </w:tcPr>
          <w:p w14:paraId="0E8BC76C" w14:textId="77777777" w:rsidR="00F15172" w:rsidRPr="00945A99" w:rsidRDefault="002B491A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30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8BC76D" w14:textId="77777777" w:rsidR="00F15172" w:rsidRPr="00945A99" w:rsidRDefault="00F15172" w:rsidP="002B491A">
            <w:pPr>
              <w:spacing w:line="220" w:lineRule="atLeast"/>
            </w:pPr>
            <w:r w:rsidRPr="00945A99">
              <w:t>75.90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0E8BC76E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0E8BC76F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Toegangsconstrole- en CCTV-installatie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8BC770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0E8BC77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Inregelen / testen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77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0E8BC773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0E8BC774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14:paraId="0E8BC77F" w14:textId="77777777" w:rsidTr="002B491A">
        <w:tc>
          <w:tcPr>
            <w:tcW w:w="567" w:type="dxa"/>
            <w:shd w:val="clear" w:color="auto" w:fill="8FCAE7"/>
          </w:tcPr>
          <w:p w14:paraId="0E8BC776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14:paraId="0E8BC777" w14:textId="77777777"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14:paraId="0E8BC778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14:paraId="0E8BC779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14:paraId="0E8BC77A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14:paraId="0E8BC77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77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14:paraId="0E8BC77D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14:paraId="0E8BC77E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789" w14:textId="77777777" w:rsidTr="002B491A">
        <w:tc>
          <w:tcPr>
            <w:tcW w:w="567" w:type="dxa"/>
          </w:tcPr>
          <w:p w14:paraId="0E8BC780" w14:textId="77777777" w:rsidR="00F15172" w:rsidRPr="00945A99" w:rsidRDefault="002B491A" w:rsidP="00FF68FB">
            <w:pPr>
              <w:spacing w:line="220" w:lineRule="atLeast"/>
              <w:jc w:val="center"/>
            </w:pPr>
            <w:r>
              <w:lastRenderedPageBreak/>
              <w:t>13</w:t>
            </w:r>
            <w:r w:rsidR="00FF68FB">
              <w:t>1</w:t>
            </w:r>
          </w:p>
        </w:tc>
        <w:tc>
          <w:tcPr>
            <w:tcW w:w="851" w:type="dxa"/>
          </w:tcPr>
          <w:p w14:paraId="0E8BC781" w14:textId="77777777" w:rsidR="00F15172" w:rsidRPr="00945A99" w:rsidRDefault="00F15172" w:rsidP="002B491A">
            <w:pPr>
              <w:spacing w:line="220" w:lineRule="atLeast"/>
            </w:pPr>
            <w:r w:rsidRPr="00945A99">
              <w:t>80.13</w:t>
            </w:r>
          </w:p>
        </w:tc>
        <w:tc>
          <w:tcPr>
            <w:tcW w:w="2098" w:type="dxa"/>
          </w:tcPr>
          <w:p w14:paraId="0E8BC782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Liftinstallaties</w:t>
            </w:r>
          </w:p>
        </w:tc>
        <w:tc>
          <w:tcPr>
            <w:tcW w:w="2296" w:type="dxa"/>
          </w:tcPr>
          <w:p w14:paraId="0E8BC783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Keuring</w:t>
            </w:r>
          </w:p>
        </w:tc>
        <w:tc>
          <w:tcPr>
            <w:tcW w:w="567" w:type="dxa"/>
          </w:tcPr>
          <w:p w14:paraId="0E8BC784" w14:textId="77777777"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14:paraId="0E8BC785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Keuring door Liftinstituut</w:t>
            </w:r>
          </w:p>
        </w:tc>
        <w:tc>
          <w:tcPr>
            <w:tcW w:w="2303" w:type="dxa"/>
          </w:tcPr>
          <w:p w14:paraId="0E8BC786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ingebruikname</w:t>
            </w:r>
          </w:p>
        </w:tc>
        <w:tc>
          <w:tcPr>
            <w:tcW w:w="2303" w:type="dxa"/>
          </w:tcPr>
          <w:p w14:paraId="0E8BC787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788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</w:t>
            </w:r>
          </w:p>
        </w:tc>
      </w:tr>
      <w:tr w:rsidR="00F15172" w:rsidRPr="00945A99" w14:paraId="0E8BC793" w14:textId="77777777" w:rsidTr="002B491A">
        <w:tc>
          <w:tcPr>
            <w:tcW w:w="567" w:type="dxa"/>
          </w:tcPr>
          <w:p w14:paraId="0E8BC78A" w14:textId="77777777" w:rsidR="00F15172" w:rsidRPr="00945A99" w:rsidRDefault="00F15172" w:rsidP="00FF68FB">
            <w:pPr>
              <w:spacing w:line="220" w:lineRule="atLeast"/>
              <w:jc w:val="center"/>
            </w:pPr>
          </w:p>
        </w:tc>
        <w:tc>
          <w:tcPr>
            <w:tcW w:w="851" w:type="dxa"/>
          </w:tcPr>
          <w:p w14:paraId="0E8BC78B" w14:textId="77777777"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</w:tcPr>
          <w:p w14:paraId="0E8BC78C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14:paraId="0E8BC78D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E8BC78E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78F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790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791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792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14:paraId="0E8BC79D" w14:textId="77777777" w:rsidTr="002B491A">
        <w:tc>
          <w:tcPr>
            <w:tcW w:w="567" w:type="dxa"/>
          </w:tcPr>
          <w:p w14:paraId="0E8BC794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</w:tcPr>
          <w:p w14:paraId="0E8BC795" w14:textId="77777777"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</w:tcPr>
          <w:p w14:paraId="0E8BC796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14:paraId="0E8BC797" w14:textId="77777777"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E8BC798" w14:textId="77777777"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14:paraId="0E8BC799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79A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14:paraId="0E8BC79B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14:paraId="0E8BC79C" w14:textId="77777777"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</w:tbl>
    <w:p w14:paraId="0E8BC79E" w14:textId="77777777" w:rsidR="0082026C" w:rsidRPr="0082026C" w:rsidRDefault="0082026C" w:rsidP="002B491A">
      <w:pPr>
        <w:spacing w:line="220" w:lineRule="atLeast"/>
      </w:pPr>
    </w:p>
    <w:p w14:paraId="0E8BC79F" w14:textId="77777777" w:rsidR="0082026C" w:rsidRDefault="0082026C" w:rsidP="002B491A">
      <w:pPr>
        <w:spacing w:line="220" w:lineRule="atLeast"/>
      </w:pPr>
    </w:p>
    <w:sectPr w:rsidR="0082026C" w:rsidSect="009605E7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 w:code="9"/>
      <w:pgMar w:top="2461" w:right="2835" w:bottom="851" w:left="964" w:header="27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BC7A6" w14:textId="77777777" w:rsidR="0071015F" w:rsidRDefault="0071015F">
      <w:r>
        <w:separator/>
      </w:r>
    </w:p>
  </w:endnote>
  <w:endnote w:type="continuationSeparator" w:id="0">
    <w:p w14:paraId="0E8BC7A7" w14:textId="77777777" w:rsidR="0071015F" w:rsidRDefault="00710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2417"/>
      <w:gridCol w:w="2340"/>
    </w:tblGrid>
    <w:tr w:rsidR="003A2739" w:rsidRPr="0082515A" w14:paraId="0E8BC7B1" w14:textId="77777777" w:rsidTr="002254DD">
      <w:trPr>
        <w:trHeight w:val="180"/>
      </w:trPr>
      <w:tc>
        <w:tcPr>
          <w:tcW w:w="12417" w:type="dxa"/>
          <w:vAlign w:val="bottom"/>
        </w:tcPr>
        <w:p w14:paraId="0E8BC7AD" w14:textId="77777777" w:rsidR="003A2739" w:rsidRDefault="003A2739" w:rsidP="009B58D8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Besteknummer: </w:t>
          </w:r>
          <w:permStart w:id="1599303552" w:edGrp="everyone"/>
          <w:r>
            <w:rPr>
              <w:sz w:val="13"/>
            </w:rPr>
            <w:t>……</w:t>
          </w:r>
          <w:permEnd w:id="1599303552"/>
        </w:p>
        <w:p w14:paraId="0E8BC7AE" w14:textId="77777777" w:rsidR="003A2739" w:rsidRDefault="003A2739" w:rsidP="009B58D8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Datum: </w:t>
          </w:r>
          <w:permStart w:id="239350763" w:edGrp="everyone"/>
          <w:r>
            <w:rPr>
              <w:sz w:val="13"/>
            </w:rPr>
            <w:t>……</w:t>
          </w:r>
          <w:permEnd w:id="239350763"/>
        </w:p>
        <w:p w14:paraId="0E8BC7AF" w14:textId="77777777" w:rsidR="003A2739" w:rsidRPr="0082515A" w:rsidRDefault="003A2739" w:rsidP="009605E7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Licentienummer: </w:t>
          </w:r>
          <w:permStart w:id="297954141" w:edGrp="everyone"/>
          <w:r>
            <w:rPr>
              <w:sz w:val="13"/>
            </w:rPr>
            <w:t>……</w:t>
          </w:r>
          <w:permEnd w:id="297954141"/>
          <w:r w:rsidRPr="0082515A">
            <w:rPr>
              <w:sz w:val="13"/>
            </w:rPr>
            <w:t xml:space="preserve"> </w:t>
          </w:r>
        </w:p>
      </w:tc>
      <w:tc>
        <w:tcPr>
          <w:tcW w:w="2340" w:type="dxa"/>
          <w:tcMar>
            <w:left w:w="240" w:type="dxa"/>
          </w:tcMar>
        </w:tcPr>
        <w:p w14:paraId="0E8BC7B0" w14:textId="678F1610" w:rsidR="003A2739" w:rsidRPr="0082515A" w:rsidRDefault="003A2739" w:rsidP="003B4BDE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1" w:name="classif_type_next1"/>
          <w:bookmarkStart w:id="2" w:name="lpage_next"/>
          <w:bookmarkEnd w:id="1"/>
          <w:r w:rsidRPr="0082515A">
            <w:rPr>
              <w:sz w:val="13"/>
            </w:rPr>
            <w:t>Pagina</w:t>
          </w:r>
          <w:bookmarkEnd w:id="2"/>
          <w:r w:rsidRPr="0082515A">
            <w:rPr>
              <w:sz w:val="13"/>
            </w:rPr>
            <w:t xml:space="preserve"> </w:t>
          </w:r>
          <w:r w:rsidRPr="0082515A">
            <w:rPr>
              <w:sz w:val="13"/>
            </w:rPr>
            <w:fldChar w:fldCharType="begin"/>
          </w:r>
          <w:r w:rsidRPr="0082515A">
            <w:rPr>
              <w:sz w:val="13"/>
            </w:rPr>
            <w:instrText xml:space="preserve"> PAGE   \* MERGEFORMAT </w:instrText>
          </w:r>
          <w:r w:rsidRPr="0082515A">
            <w:rPr>
              <w:sz w:val="13"/>
            </w:rPr>
            <w:fldChar w:fldCharType="separate"/>
          </w:r>
          <w:r w:rsidR="008F01C4">
            <w:rPr>
              <w:noProof/>
              <w:sz w:val="13"/>
            </w:rPr>
            <w:t>2</w:t>
          </w:r>
          <w:r w:rsidRPr="0082515A">
            <w:rPr>
              <w:sz w:val="13"/>
            </w:rPr>
            <w:fldChar w:fldCharType="end"/>
          </w:r>
          <w:r w:rsidRPr="0082515A">
            <w:rPr>
              <w:sz w:val="13"/>
            </w:rPr>
            <w:t xml:space="preserve"> </w:t>
          </w:r>
          <w:bookmarkStart w:id="3" w:name="lof_next"/>
          <w:r w:rsidRPr="0082515A">
            <w:rPr>
              <w:sz w:val="13"/>
            </w:rPr>
            <w:t>van</w:t>
          </w:r>
          <w:bookmarkEnd w:id="3"/>
          <w:r w:rsidRPr="0082515A">
            <w:rPr>
              <w:sz w:val="13"/>
            </w:rPr>
            <w:t xml:space="preserve"> </w:t>
          </w:r>
          <w:r>
            <w:rPr>
              <w:noProof/>
              <w:sz w:val="13"/>
            </w:rPr>
            <w:fldChar w:fldCharType="begin"/>
          </w:r>
          <w:r>
            <w:rPr>
              <w:noProof/>
              <w:sz w:val="13"/>
            </w:rPr>
            <w:instrText xml:space="preserve"> NUMPAGES   \* MERGEFORMAT </w:instrText>
          </w:r>
          <w:r>
            <w:rPr>
              <w:noProof/>
              <w:sz w:val="13"/>
            </w:rPr>
            <w:fldChar w:fldCharType="separate"/>
          </w:r>
          <w:r w:rsidR="008F01C4">
            <w:rPr>
              <w:noProof/>
              <w:sz w:val="13"/>
            </w:rPr>
            <w:t>9</w:t>
          </w:r>
          <w:r>
            <w:rPr>
              <w:noProof/>
              <w:sz w:val="13"/>
            </w:rPr>
            <w:fldChar w:fldCharType="end"/>
          </w:r>
        </w:p>
      </w:tc>
    </w:tr>
  </w:tbl>
  <w:p w14:paraId="0E8BC7B2" w14:textId="77777777" w:rsidR="003A2739" w:rsidRPr="0082515A" w:rsidRDefault="003A2739" w:rsidP="00E92C24">
    <w:pPr>
      <w:pStyle w:val="Voettekst"/>
      <w:spacing w:line="18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3098"/>
      <w:gridCol w:w="2268"/>
    </w:tblGrid>
    <w:tr w:rsidR="003A2739" w:rsidRPr="0082515A" w14:paraId="0E8BC7D1" w14:textId="77777777" w:rsidTr="0011014C">
      <w:trPr>
        <w:trHeight w:val="180"/>
      </w:trPr>
      <w:tc>
        <w:tcPr>
          <w:tcW w:w="13098" w:type="dxa"/>
          <w:vAlign w:val="bottom"/>
        </w:tcPr>
        <w:p w14:paraId="0E8BC7CF" w14:textId="77777777" w:rsidR="003A2739" w:rsidRPr="0082515A" w:rsidRDefault="003A2739" w:rsidP="009B58D8">
          <w:pPr>
            <w:pStyle w:val="Voettekst"/>
            <w:spacing w:line="180" w:lineRule="atLeast"/>
            <w:rPr>
              <w:sz w:val="13"/>
            </w:rPr>
          </w:pPr>
          <w:r w:rsidRPr="0082515A">
            <w:rPr>
              <w:sz w:val="13"/>
            </w:rPr>
            <w:t xml:space="preserve"> </w:t>
          </w:r>
        </w:p>
      </w:tc>
      <w:tc>
        <w:tcPr>
          <w:tcW w:w="2268" w:type="dxa"/>
          <w:tcMar>
            <w:left w:w="255" w:type="dxa"/>
          </w:tcMar>
        </w:tcPr>
        <w:p w14:paraId="0E8BC7D0" w14:textId="714330DE" w:rsidR="003A2739" w:rsidRPr="0082515A" w:rsidRDefault="003A2739" w:rsidP="00DD33A7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18" w:name="classif_type1"/>
          <w:bookmarkStart w:id="19" w:name="lpage"/>
          <w:bookmarkEnd w:id="18"/>
          <w:r w:rsidRPr="0082515A">
            <w:rPr>
              <w:sz w:val="13"/>
            </w:rPr>
            <w:t>Pagina</w:t>
          </w:r>
          <w:bookmarkEnd w:id="19"/>
          <w:r w:rsidRPr="0082515A">
            <w:rPr>
              <w:sz w:val="13"/>
            </w:rPr>
            <w:t xml:space="preserve"> </w:t>
          </w:r>
          <w:r w:rsidRPr="0082515A">
            <w:rPr>
              <w:sz w:val="13"/>
            </w:rPr>
            <w:fldChar w:fldCharType="begin"/>
          </w:r>
          <w:r w:rsidRPr="0082515A">
            <w:rPr>
              <w:sz w:val="13"/>
            </w:rPr>
            <w:instrText xml:space="preserve"> PAGE   \* MERGEFORMAT </w:instrText>
          </w:r>
          <w:r w:rsidRPr="0082515A">
            <w:rPr>
              <w:sz w:val="13"/>
            </w:rPr>
            <w:fldChar w:fldCharType="separate"/>
          </w:r>
          <w:r w:rsidR="008F01C4">
            <w:rPr>
              <w:noProof/>
              <w:sz w:val="13"/>
            </w:rPr>
            <w:t>1</w:t>
          </w:r>
          <w:r w:rsidRPr="0082515A">
            <w:rPr>
              <w:sz w:val="13"/>
            </w:rPr>
            <w:fldChar w:fldCharType="end"/>
          </w:r>
          <w:r w:rsidRPr="0082515A">
            <w:rPr>
              <w:sz w:val="13"/>
            </w:rPr>
            <w:t xml:space="preserve"> </w:t>
          </w:r>
          <w:bookmarkStart w:id="20" w:name="lof"/>
          <w:r w:rsidRPr="0082515A">
            <w:rPr>
              <w:sz w:val="13"/>
            </w:rPr>
            <w:t>van</w:t>
          </w:r>
          <w:bookmarkEnd w:id="20"/>
          <w:r w:rsidRPr="0082515A">
            <w:rPr>
              <w:sz w:val="13"/>
            </w:rPr>
            <w:t xml:space="preserve"> </w:t>
          </w:r>
          <w:r>
            <w:rPr>
              <w:noProof/>
              <w:sz w:val="13"/>
            </w:rPr>
            <w:fldChar w:fldCharType="begin"/>
          </w:r>
          <w:r>
            <w:rPr>
              <w:noProof/>
              <w:sz w:val="13"/>
            </w:rPr>
            <w:instrText xml:space="preserve"> NUMPAGES   \* MERGEFORMAT </w:instrText>
          </w:r>
          <w:r>
            <w:rPr>
              <w:noProof/>
              <w:sz w:val="13"/>
            </w:rPr>
            <w:fldChar w:fldCharType="separate"/>
          </w:r>
          <w:r w:rsidR="008F01C4">
            <w:rPr>
              <w:noProof/>
              <w:sz w:val="13"/>
            </w:rPr>
            <w:t>9</w:t>
          </w:r>
          <w:r>
            <w:rPr>
              <w:noProof/>
              <w:sz w:val="13"/>
            </w:rPr>
            <w:fldChar w:fldCharType="end"/>
          </w:r>
        </w:p>
      </w:tc>
    </w:tr>
  </w:tbl>
  <w:p w14:paraId="0E8BC7D2" w14:textId="77777777" w:rsidR="003A2739" w:rsidRPr="0082515A" w:rsidRDefault="003A2739" w:rsidP="002375DE">
    <w:pPr>
      <w:pStyle w:val="Voettekst"/>
      <w:spacing w:line="240" w:lineRule="exact"/>
    </w:pPr>
  </w:p>
  <w:p w14:paraId="0E8BC7D3" w14:textId="77777777" w:rsidR="003A2739" w:rsidRPr="0082515A" w:rsidRDefault="003A2739" w:rsidP="002375DE">
    <w:pPr>
      <w:pStyle w:val="Voettekst"/>
      <w:spacing w:line="24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8BC7A4" w14:textId="77777777" w:rsidR="0071015F" w:rsidRDefault="0071015F">
      <w:r>
        <w:separator/>
      </w:r>
    </w:p>
  </w:footnote>
  <w:footnote w:type="continuationSeparator" w:id="0">
    <w:p w14:paraId="0E8BC7A5" w14:textId="77777777" w:rsidR="0071015F" w:rsidRDefault="00710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BC7A8" w14:textId="77777777" w:rsidR="003A2739" w:rsidRDefault="003A2739">
    <w:pPr>
      <w:pStyle w:val="Koptekst"/>
    </w:pPr>
  </w:p>
  <w:p w14:paraId="0E8BC7A9" w14:textId="77777777" w:rsidR="003A2739" w:rsidRDefault="003A2739">
    <w:pPr>
      <w:pStyle w:val="Koptekst"/>
    </w:pPr>
  </w:p>
  <w:p w14:paraId="0E8BC7AA" w14:textId="77777777" w:rsidR="003A2739" w:rsidRDefault="003A2739" w:rsidP="009605E7">
    <w:pPr>
      <w:pStyle w:val="Koptekst"/>
      <w:rPr>
        <w:sz w:val="13"/>
        <w:szCs w:val="13"/>
      </w:rPr>
    </w:pPr>
    <w:permStart w:id="1756430731" w:edGrp="everyone"/>
    <w:r w:rsidRPr="00934768">
      <w:rPr>
        <w:sz w:val="13"/>
        <w:szCs w:val="13"/>
      </w:rPr>
      <w:t>Titel van het bestek</w:t>
    </w:r>
    <w:r>
      <w:rPr>
        <w:sz w:val="13"/>
        <w:szCs w:val="13"/>
      </w:rPr>
      <w:t xml:space="preserve">: </w:t>
    </w:r>
    <w:r>
      <w:rPr>
        <w:sz w:val="13"/>
      </w:rPr>
      <w:t>……</w:t>
    </w:r>
    <w:r w:rsidRPr="00934768">
      <w:rPr>
        <w:sz w:val="13"/>
        <w:szCs w:val="13"/>
      </w:rPr>
      <w:t xml:space="preserve"> </w:t>
    </w:r>
  </w:p>
  <w:p w14:paraId="0E8BC7AB" w14:textId="77777777" w:rsidR="003A2739" w:rsidRPr="00934768" w:rsidRDefault="003A2739" w:rsidP="009605E7">
    <w:pPr>
      <w:pStyle w:val="Koptekst"/>
      <w:rPr>
        <w:sz w:val="13"/>
        <w:szCs w:val="13"/>
      </w:rPr>
    </w:pPr>
    <w:r w:rsidRPr="00934768">
      <w:rPr>
        <w:sz w:val="13"/>
        <w:szCs w:val="13"/>
      </w:rPr>
      <w:t>2e regel titel van het bestek</w:t>
    </w:r>
    <w:r>
      <w:rPr>
        <w:sz w:val="13"/>
        <w:szCs w:val="13"/>
      </w:rPr>
      <w:t xml:space="preserve">: </w:t>
    </w:r>
    <w:r>
      <w:rPr>
        <w:sz w:val="13"/>
      </w:rPr>
      <w:t>……</w:t>
    </w:r>
  </w:p>
  <w:permEnd w:id="1756430731"/>
  <w:p w14:paraId="0E8BC7AC" w14:textId="77777777" w:rsidR="003A2739" w:rsidRDefault="003A2739" w:rsidP="009605E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13"/>
    </w:tblGrid>
    <w:tr w:rsidR="003A2739" w:rsidRPr="0082515A" w14:paraId="0E8BC7B4" w14:textId="77777777" w:rsidTr="00F772EC">
      <w:trPr>
        <w:trHeight w:val="1650"/>
      </w:trPr>
      <w:tc>
        <w:tcPr>
          <w:tcW w:w="2013" w:type="dxa"/>
          <w:vAlign w:val="bottom"/>
        </w:tcPr>
        <w:p w14:paraId="0E8BC7B3" w14:textId="77777777"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caps/>
              <w:sz w:val="16"/>
              <w:u w:val="single"/>
            </w:rPr>
          </w:pPr>
        </w:p>
      </w:tc>
    </w:tr>
    <w:tr w:rsidR="003A2739" w:rsidRPr="0082515A" w14:paraId="0E8BC7B6" w14:textId="77777777" w:rsidTr="00FE7E5F">
      <w:trPr>
        <w:trHeight w:val="180"/>
      </w:trPr>
      <w:tc>
        <w:tcPr>
          <w:tcW w:w="2013" w:type="dxa"/>
        </w:tcPr>
        <w:p w14:paraId="0E8BC7B5" w14:textId="77777777"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Rijksvastgoedbedrijf</w:t>
          </w:r>
        </w:p>
      </w:tc>
    </w:tr>
    <w:tr w:rsidR="003A2739" w:rsidRPr="0082515A" w14:paraId="0E8BC7B9" w14:textId="77777777" w:rsidTr="004B0702">
      <w:trPr>
        <w:trHeight w:val="448"/>
      </w:trPr>
      <w:tc>
        <w:tcPr>
          <w:tcW w:w="2013" w:type="dxa"/>
        </w:tcPr>
        <w:p w14:paraId="0E8BC7B7" w14:textId="77777777" w:rsidR="003A2739" w:rsidRDefault="003A2739" w:rsidP="004B0702">
          <w:pPr>
            <w:framePr w:hSpace="181" w:wrap="around" w:vAnchor="text" w:hAnchor="page" w:x="14261" w:y="1"/>
            <w:spacing w:line="180" w:lineRule="atLeast"/>
            <w:rPr>
              <w:bCs/>
              <w:sz w:val="13"/>
              <w:szCs w:val="13"/>
            </w:rPr>
          </w:pPr>
          <w:bookmarkStart w:id="4" w:name="section"/>
          <w:r>
            <w:rPr>
              <w:sz w:val="13"/>
            </w:rPr>
            <w:t xml:space="preserve">Directie </w:t>
          </w:r>
          <w:r>
            <w:rPr>
              <w:sz w:val="13"/>
              <w:szCs w:val="13"/>
            </w:rPr>
            <w:t xml:space="preserve"> </w:t>
          </w:r>
          <w:permStart w:id="1987516136" w:edGrp="everyone"/>
          <w:r>
            <w:rPr>
              <w:sz w:val="13"/>
            </w:rPr>
            <w:t>……</w:t>
          </w:r>
          <w:bookmarkEnd w:id="4"/>
          <w:permEnd w:id="1987516136"/>
        </w:p>
        <w:p w14:paraId="0E8BC7B8" w14:textId="77777777" w:rsidR="003A2739" w:rsidRPr="0082515A" w:rsidRDefault="003A2739" w:rsidP="003A2739">
          <w:pPr>
            <w:framePr w:hSpace="181" w:wrap="around" w:vAnchor="text" w:hAnchor="page" w:x="14261" w:y="1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Afdeling </w:t>
          </w:r>
          <w:r>
            <w:rPr>
              <w:sz w:val="13"/>
              <w:szCs w:val="13"/>
            </w:rPr>
            <w:t xml:space="preserve"> </w:t>
          </w:r>
          <w:permStart w:id="202863266" w:edGrp="everyone"/>
          <w:r>
            <w:rPr>
              <w:sz w:val="13"/>
            </w:rPr>
            <w:t>……</w:t>
          </w:r>
          <w:permEnd w:id="202863266"/>
        </w:p>
      </w:tc>
    </w:tr>
    <w:tr w:rsidR="003A2739" w:rsidRPr="0082515A" w14:paraId="0E8BC7BD" w14:textId="77777777" w:rsidTr="00640E0C">
      <w:trPr>
        <w:trHeight w:val="450"/>
      </w:trPr>
      <w:tc>
        <w:tcPr>
          <w:tcW w:w="2013" w:type="dxa"/>
        </w:tcPr>
        <w:p w14:paraId="0E8BC7BA" w14:textId="77777777" w:rsidR="003A2739" w:rsidRPr="0082515A" w:rsidRDefault="003A2739" w:rsidP="004B0702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bookmarkStart w:id="5" w:name="visit_address"/>
          <w:bookmarkEnd w:id="5"/>
          <w:r>
            <w:rPr>
              <w:b/>
              <w:sz w:val="13"/>
            </w:rPr>
            <w:t>Projectnaam</w:t>
          </w:r>
        </w:p>
        <w:p w14:paraId="0E8BC7BB" w14:textId="77777777" w:rsidR="003A2739" w:rsidRDefault="003A2739" w:rsidP="004B0702">
          <w:pPr>
            <w:framePr w:hSpace="181" w:wrap="around" w:vAnchor="text" w:hAnchor="page" w:x="14261" w:y="1"/>
            <w:spacing w:line="180" w:lineRule="atLeast"/>
            <w:rPr>
              <w:bCs/>
              <w:sz w:val="13"/>
              <w:szCs w:val="13"/>
            </w:rPr>
          </w:pPr>
          <w:bookmarkStart w:id="6" w:name="date"/>
          <w:bookmarkEnd w:id="6"/>
          <w:permStart w:id="525471561" w:edGrp="everyone"/>
          <w:r>
            <w:rPr>
              <w:sz w:val="13"/>
            </w:rPr>
            <w:t>……</w:t>
          </w:r>
        </w:p>
        <w:p w14:paraId="0E8BC7BC" w14:textId="77777777" w:rsidR="003A2739" w:rsidRPr="0082515A" w:rsidRDefault="003A2739" w:rsidP="004B0702">
          <w:pPr>
            <w:framePr w:hSpace="181" w:wrap="around" w:vAnchor="text" w:hAnchor="page" w:x="14261" w:y="1"/>
            <w:spacing w:line="180" w:lineRule="atLeast"/>
            <w:rPr>
              <w:sz w:val="13"/>
            </w:rPr>
          </w:pPr>
          <w:r w:rsidRPr="003A2739">
            <w:rPr>
              <w:bCs/>
              <w:sz w:val="13"/>
              <w:szCs w:val="13"/>
            </w:rPr>
            <w:fldChar w:fldCharType="begin"/>
          </w:r>
          <w:r w:rsidRPr="003A2739">
            <w:rPr>
              <w:bCs/>
              <w:sz w:val="13"/>
              <w:szCs w:val="13"/>
            </w:rPr>
            <w:instrText xml:space="preserve"> MACROBUTTON NoMacro [Klik </w:instrText>
          </w:r>
          <w:r w:rsidRPr="003A2739">
            <w:rPr>
              <w:b/>
              <w:bCs/>
              <w:sz w:val="13"/>
              <w:szCs w:val="13"/>
            </w:rPr>
            <w:instrText>hier</w:instrText>
          </w:r>
          <w:r w:rsidRPr="003A2739">
            <w:rPr>
              <w:bCs/>
              <w:sz w:val="13"/>
              <w:szCs w:val="13"/>
            </w:rPr>
            <w:instrText xml:space="preserve"> en vul in]</w:instrText>
          </w:r>
          <w:r w:rsidRPr="003A2739">
            <w:rPr>
              <w:bCs/>
              <w:sz w:val="13"/>
              <w:szCs w:val="13"/>
            </w:rPr>
            <w:fldChar w:fldCharType="end"/>
          </w:r>
          <w:permEnd w:id="525471561"/>
        </w:p>
      </w:tc>
    </w:tr>
    <w:tr w:rsidR="003A2739" w:rsidRPr="0082515A" w14:paraId="0E8BC7C0" w14:textId="77777777" w:rsidTr="00640E0C">
      <w:trPr>
        <w:trHeight w:val="450"/>
      </w:trPr>
      <w:tc>
        <w:tcPr>
          <w:tcW w:w="2013" w:type="dxa"/>
        </w:tcPr>
        <w:p w14:paraId="0E8BC7BE" w14:textId="77777777"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Projectnummer</w:t>
          </w:r>
        </w:p>
        <w:p w14:paraId="0E8BC7BF" w14:textId="77777777"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sz w:val="13"/>
            </w:rPr>
          </w:pPr>
          <w:permStart w:id="549606512" w:edGrp="everyone"/>
          <w:r>
            <w:rPr>
              <w:sz w:val="13"/>
            </w:rPr>
            <w:t>……</w:t>
          </w:r>
          <w:permEnd w:id="549606512"/>
        </w:p>
      </w:tc>
    </w:tr>
    <w:tr w:rsidR="003A2739" w:rsidRPr="0082515A" w14:paraId="0E8BC7C3" w14:textId="77777777" w:rsidTr="00640E0C">
      <w:trPr>
        <w:trHeight w:val="450"/>
      </w:trPr>
      <w:tc>
        <w:tcPr>
          <w:tcW w:w="2013" w:type="dxa"/>
        </w:tcPr>
        <w:p w14:paraId="0E8BC7C1" w14:textId="77777777" w:rsidR="003A2739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Fase</w:t>
          </w:r>
        </w:p>
        <w:p w14:paraId="0E8BC7C2" w14:textId="77777777" w:rsidR="003A2739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permStart w:id="880834575" w:edGrp="everyone"/>
          <w:r>
            <w:rPr>
              <w:sz w:val="13"/>
            </w:rPr>
            <w:t>……</w:t>
          </w:r>
          <w:permEnd w:id="880834575"/>
        </w:p>
      </w:tc>
    </w:tr>
    <w:tr w:rsidR="003A2739" w:rsidRPr="0082515A" w14:paraId="0E8BC7C6" w14:textId="77777777" w:rsidTr="00640E0C">
      <w:trPr>
        <w:trHeight w:val="450"/>
      </w:trPr>
      <w:tc>
        <w:tcPr>
          <w:tcW w:w="2013" w:type="dxa"/>
        </w:tcPr>
        <w:p w14:paraId="0E8BC7C4" w14:textId="77777777"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Versienummer</w:t>
          </w:r>
        </w:p>
        <w:p w14:paraId="0E8BC7C5" w14:textId="77777777" w:rsidR="003A2739" w:rsidRPr="0082515A" w:rsidRDefault="003D3935" w:rsidP="004065FD">
          <w:pPr>
            <w:framePr w:hSpace="181" w:wrap="around" w:vAnchor="text" w:hAnchor="page" w:x="14261" w:y="1"/>
            <w:spacing w:line="180" w:lineRule="atLeast"/>
            <w:rPr>
              <w:sz w:val="13"/>
            </w:rPr>
          </w:pPr>
          <w:r>
            <w:rPr>
              <w:bCs/>
              <w:sz w:val="11"/>
              <w:szCs w:val="13"/>
            </w:rPr>
            <w:t>2019-2</w:t>
          </w:r>
          <w:r w:rsidR="003A2739">
            <w:rPr>
              <w:bCs/>
              <w:sz w:val="11"/>
              <w:szCs w:val="13"/>
            </w:rPr>
            <w:t>/</w:t>
          </w:r>
          <w:r w:rsidR="003A2739" w:rsidRPr="009B58D8">
            <w:rPr>
              <w:bCs/>
              <w:sz w:val="11"/>
              <w:szCs w:val="13"/>
            </w:rPr>
            <w:t>rjw</w:t>
          </w:r>
          <w:r w:rsidR="003A2739">
            <w:rPr>
              <w:bCs/>
              <w:sz w:val="11"/>
              <w:szCs w:val="13"/>
            </w:rPr>
            <w:t>/wh</w:t>
          </w:r>
        </w:p>
      </w:tc>
    </w:tr>
  </w:tbl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483"/>
    </w:tblGrid>
    <w:tr w:rsidR="003A2739" w:rsidRPr="0082515A" w14:paraId="0E8BC7C8" w14:textId="77777777" w:rsidTr="002254DD">
      <w:trPr>
        <w:trHeight w:hRule="exact" w:val="220"/>
      </w:trPr>
      <w:tc>
        <w:tcPr>
          <w:tcW w:w="7483" w:type="dxa"/>
        </w:tcPr>
        <w:p w14:paraId="0E8BC7C7" w14:textId="77777777" w:rsidR="003A2739" w:rsidRPr="0082515A" w:rsidRDefault="003A2739" w:rsidP="00540188">
          <w:pPr>
            <w:pStyle w:val="Koptekst"/>
            <w:spacing w:line="180" w:lineRule="atLeast"/>
            <w:rPr>
              <w:sz w:val="13"/>
            </w:rPr>
          </w:pPr>
          <w:bookmarkStart w:id="7" w:name="ldealt_with_by"/>
          <w:bookmarkStart w:id="8" w:name="ldefined_by"/>
          <w:bookmarkStart w:id="9" w:name="lnum_pages_appendixes"/>
          <w:bookmarkStart w:id="10" w:name="lspecimen"/>
          <w:bookmarkStart w:id="11" w:name="return_text"/>
          <w:bookmarkStart w:id="12" w:name="lappendix"/>
          <w:bookmarkEnd w:id="7"/>
          <w:bookmarkEnd w:id="8"/>
          <w:bookmarkEnd w:id="9"/>
          <w:bookmarkEnd w:id="10"/>
          <w:bookmarkEnd w:id="11"/>
          <w:bookmarkEnd w:id="12"/>
          <w:r>
            <w:rPr>
              <w:noProof/>
              <w:sz w:val="13"/>
              <w:lang w:eastAsia="nl-NL"/>
            </w:rPr>
            <w:drawing>
              <wp:anchor distT="0" distB="0" distL="114300" distR="114300" simplePos="0" relativeHeight="251661824" behindDoc="0" locked="0" layoutInCell="1" allowOverlap="1" wp14:anchorId="0E8BC7D4" wp14:editId="0E8BC7D5">
                <wp:simplePos x="0" y="0"/>
                <wp:positionH relativeFrom="column">
                  <wp:posOffset>4638040</wp:posOffset>
                </wp:positionH>
                <wp:positionV relativeFrom="paragraph">
                  <wp:posOffset>-172720</wp:posOffset>
                </wp:positionV>
                <wp:extent cx="2766060" cy="1645920"/>
                <wp:effectExtent l="0" t="0" r="0" b="0"/>
                <wp:wrapNone/>
                <wp:docPr id="10" name="Afbeelding 6" descr="RO_BZK_RVB_Logo_6_RGB_pos_n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O_BZK_RVB_Logo_6_RGB_pos_nl.png"/>
                        <pic:cNvPicPr/>
                      </pic:nvPicPr>
                      <pic:blipFill>
                        <a:blip r:embed="rId1"/>
                        <a:srcRect l="4182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6060" cy="1645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3A2739" w:rsidRPr="0082515A" w14:paraId="0E8BC7CB" w14:textId="77777777" w:rsidTr="00A873BB">
      <w:trPr>
        <w:trHeight w:val="2100"/>
      </w:trPr>
      <w:tc>
        <w:tcPr>
          <w:tcW w:w="7483" w:type="dxa"/>
        </w:tcPr>
        <w:p w14:paraId="0E8BC7C9" w14:textId="77777777" w:rsidR="003A2739" w:rsidRPr="0082515A" w:rsidRDefault="003A2739">
          <w:pPr>
            <w:pStyle w:val="Koptekst"/>
          </w:pPr>
          <w:bookmarkStart w:id="13" w:name="lto"/>
          <w:bookmarkEnd w:id="13"/>
        </w:p>
        <w:p w14:paraId="0E8BC7CA" w14:textId="77777777" w:rsidR="003A2739" w:rsidRPr="0082515A" w:rsidRDefault="003A2739">
          <w:pPr>
            <w:pStyle w:val="Koptekst"/>
          </w:pPr>
          <w:bookmarkStart w:id="14" w:name="to"/>
          <w:bookmarkEnd w:id="14"/>
        </w:p>
      </w:tc>
    </w:tr>
    <w:tr w:rsidR="003A2739" w:rsidRPr="0082515A" w14:paraId="0E8BC7CD" w14:textId="77777777" w:rsidTr="007C648B">
      <w:trPr>
        <w:trHeight w:val="680"/>
      </w:trPr>
      <w:tc>
        <w:tcPr>
          <w:tcW w:w="7483" w:type="dxa"/>
          <w:vAlign w:val="bottom"/>
        </w:tcPr>
        <w:p w14:paraId="0E8BC7CC" w14:textId="77777777" w:rsidR="003A2739" w:rsidRPr="0082515A" w:rsidRDefault="003A2739">
          <w:pPr>
            <w:pStyle w:val="Koptekst"/>
          </w:pPr>
          <w:bookmarkStart w:id="15" w:name="note_label"/>
          <w:bookmarkStart w:id="16" w:name="subject"/>
          <w:bookmarkStart w:id="17" w:name="model_name"/>
          <w:bookmarkEnd w:id="15"/>
          <w:bookmarkEnd w:id="16"/>
          <w:bookmarkEnd w:id="17"/>
          <w:r>
            <w:rPr>
              <w:noProof/>
              <w:sz w:val="13"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E8BC7D6" wp14:editId="0E8BC7D7">
                    <wp:simplePos x="0" y="0"/>
                    <wp:positionH relativeFrom="column">
                      <wp:posOffset>1257300</wp:posOffset>
                    </wp:positionH>
                    <wp:positionV relativeFrom="paragraph">
                      <wp:posOffset>144780</wp:posOffset>
                    </wp:positionV>
                    <wp:extent cx="3429000" cy="516890"/>
                    <wp:effectExtent l="2540" t="0" r="0" b="0"/>
                    <wp:wrapNone/>
                    <wp:docPr id="2" name="Text Box 1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29000" cy="5168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8BC7DA" w14:textId="77777777" w:rsidR="003A2739" w:rsidRDefault="003A2739" w:rsidP="00A94F74">
                                <w:r>
                                  <w:t xml:space="preserve"> TOEZICHTKEURINGSPLAN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E8BC7D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9" o:spid="_x0000_s1026" type="#_x0000_t202" style="position:absolute;margin-left:99pt;margin-top:11.4pt;width:270pt;height:4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" filled="f" stroked="f">
                    <v:textbox>
                      <w:txbxContent>
                        <w:p w14:paraId="0E8BC7DA" w14:textId="77777777" w:rsidR="003A2739" w:rsidRDefault="003A2739" w:rsidP="00A94F74">
                          <w:r>
                            <w:t xml:space="preserve"> TOEZICHTKEURINGSPLAN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eastAsia="nl-NL"/>
            </w:rPr>
            <w:drawing>
              <wp:inline distT="0" distB="0" distL="0" distR="0" wp14:anchorId="0E8BC7D8" wp14:editId="0E8BC7D9">
                <wp:extent cx="1019175" cy="426366"/>
                <wp:effectExtent l="19050" t="0" r="9525" b="0"/>
                <wp:docPr id="1" name="Afbeelding 1" descr="C:\Program Files\Defensie\Logos\bijla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Program Files\Defensie\Logos\bijlag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263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E8BC7CE" w14:textId="77777777" w:rsidR="003A2739" w:rsidRPr="0082515A" w:rsidRDefault="003A2739" w:rsidP="00633E9F">
    <w:pPr>
      <w:pStyle w:val="Koptekst"/>
      <w:tabs>
        <w:tab w:val="clear" w:pos="4536"/>
        <w:tab w:val="clear" w:pos="9072"/>
        <w:tab w:val="left" w:pos="11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857B9"/>
    <w:multiLevelType w:val="multilevel"/>
    <w:tmpl w:val="9F7E3890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"/>
        </w:tabs>
        <w:ind w:left="26" w:firstLine="0"/>
      </w:pPr>
      <w:rPr>
        <w:rFonts w:hint="default"/>
      </w:rPr>
    </w:lvl>
  </w:abstractNum>
  <w:abstractNum w:abstractNumId="1" w15:restartNumberingAfterBreak="0">
    <w:nsid w:val="2E5F36ED"/>
    <w:multiLevelType w:val="multilevel"/>
    <w:tmpl w:val="C400F188"/>
    <w:lvl w:ilvl="0">
      <w:start w:val="1"/>
      <w:numFmt w:val="decimal"/>
      <w:pStyle w:val="VO-DOHoofdstu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E391696"/>
    <w:multiLevelType w:val="hybridMultilevel"/>
    <w:tmpl w:val="49BE69A0"/>
    <w:lvl w:ilvl="0" w:tplc="AA2A8616">
      <w:start w:val="1"/>
      <w:numFmt w:val="decimal"/>
      <w:pStyle w:val="Enumerationwithtext"/>
      <w:lvlText w:val="%1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b w:val="0"/>
        <w:i w:val="0"/>
        <w:sz w:val="18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105363"/>
    <w:multiLevelType w:val="hybridMultilevel"/>
    <w:tmpl w:val="65F4CFFE"/>
    <w:lvl w:ilvl="0" w:tplc="6A48C36C">
      <w:start w:val="1"/>
      <w:numFmt w:val="bullet"/>
      <w:pStyle w:val="Indentedenumerationwithtex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0"/>
        <w:sz w:val="18"/>
      </w:rPr>
    </w:lvl>
    <w:lvl w:ilvl="1" w:tplc="9594BA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208A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42DD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EC49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BA6AB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E06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1E81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F631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0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nl-NL" w:vendorID="64" w:dllVersion="131078" w:nlCheck="1" w:checkStyle="0"/>
  <w:activeWritingStyle w:appName="MSWord" w:lang="en-US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75wbPMo7X0FqFwRcdqClSTsuqO06jmbX2wQ/OWBxCU52kk1tBO6Rm5JOidHj/4dw9eu5Hg/pYpkY88fv5EE/Xg==" w:salt="frbt22zjzEgTL4Uv8Xy2Nw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p" w:val="0"/>
    <w:docVar w:name="author" w:val="Wanders"/>
    <w:docVar w:name="classif" w:val="0"/>
    <w:docVar w:name="date" w:val="12-1-2010"/>
    <w:docVar w:name="fr" w:val="2"/>
    <w:docVar w:name="lang" w:val="1043"/>
    <w:docVar w:name="logoprint" w:val="Yes"/>
    <w:docVar w:name="print" w:val="blank"/>
    <w:docVar w:name="rdate" w:val="12-1-2010"/>
    <w:docVar w:name="rlang" w:val="1043"/>
    <w:docVar w:name="sending" w:val="0"/>
    <w:docVar w:name="ttype" w:val="0"/>
    <w:docVar w:name="type" w:val="Appendix_landscape"/>
    <w:docVar w:name="xfrf" w:val="1"/>
    <w:docVar w:name="xfrn" w:val="1"/>
  </w:docVars>
  <w:rsids>
    <w:rsidRoot w:val="0082515A"/>
    <w:rsid w:val="00002E50"/>
    <w:rsid w:val="00023644"/>
    <w:rsid w:val="00056FE3"/>
    <w:rsid w:val="000864AF"/>
    <w:rsid w:val="000901E7"/>
    <w:rsid w:val="000A662A"/>
    <w:rsid w:val="000B7874"/>
    <w:rsid w:val="000C092D"/>
    <w:rsid w:val="000C4C23"/>
    <w:rsid w:val="000E1857"/>
    <w:rsid w:val="000E3131"/>
    <w:rsid w:val="0011014C"/>
    <w:rsid w:val="00123720"/>
    <w:rsid w:val="00133C2C"/>
    <w:rsid w:val="00137F2C"/>
    <w:rsid w:val="00144E0F"/>
    <w:rsid w:val="00144F76"/>
    <w:rsid w:val="00173C41"/>
    <w:rsid w:val="00182093"/>
    <w:rsid w:val="00183B48"/>
    <w:rsid w:val="00196F7E"/>
    <w:rsid w:val="001A33B3"/>
    <w:rsid w:val="001B2985"/>
    <w:rsid w:val="001D14E8"/>
    <w:rsid w:val="001F02DC"/>
    <w:rsid w:val="001F0E1D"/>
    <w:rsid w:val="0020387D"/>
    <w:rsid w:val="002254DD"/>
    <w:rsid w:val="002306FB"/>
    <w:rsid w:val="0023479D"/>
    <w:rsid w:val="002375DE"/>
    <w:rsid w:val="00237FBE"/>
    <w:rsid w:val="00246205"/>
    <w:rsid w:val="002537A5"/>
    <w:rsid w:val="002865A2"/>
    <w:rsid w:val="002929A2"/>
    <w:rsid w:val="002A1CB3"/>
    <w:rsid w:val="002A63E9"/>
    <w:rsid w:val="002B491A"/>
    <w:rsid w:val="002B63C5"/>
    <w:rsid w:val="002B6433"/>
    <w:rsid w:val="002D3895"/>
    <w:rsid w:val="002D56C6"/>
    <w:rsid w:val="002E2854"/>
    <w:rsid w:val="002E405A"/>
    <w:rsid w:val="002E7AEE"/>
    <w:rsid w:val="0030236D"/>
    <w:rsid w:val="0030390F"/>
    <w:rsid w:val="0031624E"/>
    <w:rsid w:val="00334797"/>
    <w:rsid w:val="00350CDA"/>
    <w:rsid w:val="00370A8F"/>
    <w:rsid w:val="00375B77"/>
    <w:rsid w:val="00377034"/>
    <w:rsid w:val="003830B3"/>
    <w:rsid w:val="0038549C"/>
    <w:rsid w:val="003A2739"/>
    <w:rsid w:val="003A790F"/>
    <w:rsid w:val="003B4BDE"/>
    <w:rsid w:val="003C0066"/>
    <w:rsid w:val="003D3935"/>
    <w:rsid w:val="003E130D"/>
    <w:rsid w:val="003E7B45"/>
    <w:rsid w:val="003F6678"/>
    <w:rsid w:val="004065FD"/>
    <w:rsid w:val="00406BEB"/>
    <w:rsid w:val="004174E9"/>
    <w:rsid w:val="004450DF"/>
    <w:rsid w:val="00452929"/>
    <w:rsid w:val="00464912"/>
    <w:rsid w:val="00475703"/>
    <w:rsid w:val="0048453D"/>
    <w:rsid w:val="00487839"/>
    <w:rsid w:val="0049607F"/>
    <w:rsid w:val="004B0702"/>
    <w:rsid w:val="004B7F4D"/>
    <w:rsid w:val="004D677F"/>
    <w:rsid w:val="004E1A04"/>
    <w:rsid w:val="004F3EDA"/>
    <w:rsid w:val="00500E85"/>
    <w:rsid w:val="00502627"/>
    <w:rsid w:val="005104C6"/>
    <w:rsid w:val="0051638A"/>
    <w:rsid w:val="0052194C"/>
    <w:rsid w:val="00534927"/>
    <w:rsid w:val="00540188"/>
    <w:rsid w:val="00556458"/>
    <w:rsid w:val="00572558"/>
    <w:rsid w:val="00576B1D"/>
    <w:rsid w:val="0057786B"/>
    <w:rsid w:val="00582E89"/>
    <w:rsid w:val="00590683"/>
    <w:rsid w:val="005B7175"/>
    <w:rsid w:val="005C20CD"/>
    <w:rsid w:val="005D04B9"/>
    <w:rsid w:val="005E5CED"/>
    <w:rsid w:val="005F71D3"/>
    <w:rsid w:val="0060342B"/>
    <w:rsid w:val="006136C4"/>
    <w:rsid w:val="006159C9"/>
    <w:rsid w:val="00616683"/>
    <w:rsid w:val="006322E1"/>
    <w:rsid w:val="00633E9F"/>
    <w:rsid w:val="00640E0C"/>
    <w:rsid w:val="0065301A"/>
    <w:rsid w:val="0067056A"/>
    <w:rsid w:val="00694761"/>
    <w:rsid w:val="00696E2A"/>
    <w:rsid w:val="006D7C26"/>
    <w:rsid w:val="006F2DBB"/>
    <w:rsid w:val="00700AAA"/>
    <w:rsid w:val="007020E8"/>
    <w:rsid w:val="007067F3"/>
    <w:rsid w:val="00706FF0"/>
    <w:rsid w:val="0071015F"/>
    <w:rsid w:val="007608F2"/>
    <w:rsid w:val="00774D6C"/>
    <w:rsid w:val="007807EB"/>
    <w:rsid w:val="00782A26"/>
    <w:rsid w:val="00790B3F"/>
    <w:rsid w:val="007C2067"/>
    <w:rsid w:val="007C648B"/>
    <w:rsid w:val="007D727A"/>
    <w:rsid w:val="007F566C"/>
    <w:rsid w:val="00803B6A"/>
    <w:rsid w:val="008063A3"/>
    <w:rsid w:val="0082026C"/>
    <w:rsid w:val="00823A8B"/>
    <w:rsid w:val="00823D5D"/>
    <w:rsid w:val="0082515A"/>
    <w:rsid w:val="00837F1A"/>
    <w:rsid w:val="00840BE5"/>
    <w:rsid w:val="00857E61"/>
    <w:rsid w:val="008759F3"/>
    <w:rsid w:val="00894AE4"/>
    <w:rsid w:val="008E2755"/>
    <w:rsid w:val="008E2CFB"/>
    <w:rsid w:val="008F01C4"/>
    <w:rsid w:val="008F7C59"/>
    <w:rsid w:val="00907DAD"/>
    <w:rsid w:val="0091515C"/>
    <w:rsid w:val="009167C5"/>
    <w:rsid w:val="00931624"/>
    <w:rsid w:val="00944A5B"/>
    <w:rsid w:val="009453B3"/>
    <w:rsid w:val="00945D97"/>
    <w:rsid w:val="009463E9"/>
    <w:rsid w:val="009605E7"/>
    <w:rsid w:val="009615D6"/>
    <w:rsid w:val="00990F22"/>
    <w:rsid w:val="009A136C"/>
    <w:rsid w:val="009A7561"/>
    <w:rsid w:val="009B58D8"/>
    <w:rsid w:val="009B6F72"/>
    <w:rsid w:val="009C5006"/>
    <w:rsid w:val="009D6108"/>
    <w:rsid w:val="009D76D0"/>
    <w:rsid w:val="009E4F99"/>
    <w:rsid w:val="00A133CC"/>
    <w:rsid w:val="00A761CA"/>
    <w:rsid w:val="00A81671"/>
    <w:rsid w:val="00A81EEF"/>
    <w:rsid w:val="00A84AD4"/>
    <w:rsid w:val="00A871AC"/>
    <w:rsid w:val="00A873BB"/>
    <w:rsid w:val="00A87DC3"/>
    <w:rsid w:val="00A91E96"/>
    <w:rsid w:val="00A94F74"/>
    <w:rsid w:val="00AA1573"/>
    <w:rsid w:val="00AA15C7"/>
    <w:rsid w:val="00AD38A0"/>
    <w:rsid w:val="00B1230C"/>
    <w:rsid w:val="00B15670"/>
    <w:rsid w:val="00B25F20"/>
    <w:rsid w:val="00B26140"/>
    <w:rsid w:val="00B306EA"/>
    <w:rsid w:val="00B31D81"/>
    <w:rsid w:val="00B34C10"/>
    <w:rsid w:val="00B410F5"/>
    <w:rsid w:val="00B422AB"/>
    <w:rsid w:val="00B635C3"/>
    <w:rsid w:val="00B63859"/>
    <w:rsid w:val="00B70581"/>
    <w:rsid w:val="00B74B1D"/>
    <w:rsid w:val="00BA794D"/>
    <w:rsid w:val="00BB03F0"/>
    <w:rsid w:val="00BB06F8"/>
    <w:rsid w:val="00BD7B72"/>
    <w:rsid w:val="00BE65B8"/>
    <w:rsid w:val="00C1110C"/>
    <w:rsid w:val="00C17962"/>
    <w:rsid w:val="00C224FE"/>
    <w:rsid w:val="00C24DCD"/>
    <w:rsid w:val="00C45350"/>
    <w:rsid w:val="00C4728A"/>
    <w:rsid w:val="00C71790"/>
    <w:rsid w:val="00C94951"/>
    <w:rsid w:val="00CA2F62"/>
    <w:rsid w:val="00CA584E"/>
    <w:rsid w:val="00CB7423"/>
    <w:rsid w:val="00CC1F14"/>
    <w:rsid w:val="00CC2E7D"/>
    <w:rsid w:val="00CC66FB"/>
    <w:rsid w:val="00CD193C"/>
    <w:rsid w:val="00CD6992"/>
    <w:rsid w:val="00CF0A44"/>
    <w:rsid w:val="00CF4F09"/>
    <w:rsid w:val="00D16686"/>
    <w:rsid w:val="00D230F3"/>
    <w:rsid w:val="00D26CEC"/>
    <w:rsid w:val="00D27349"/>
    <w:rsid w:val="00D4568F"/>
    <w:rsid w:val="00D72D63"/>
    <w:rsid w:val="00D75B40"/>
    <w:rsid w:val="00D90310"/>
    <w:rsid w:val="00D96858"/>
    <w:rsid w:val="00DD33A7"/>
    <w:rsid w:val="00DD4EFB"/>
    <w:rsid w:val="00DE2F79"/>
    <w:rsid w:val="00DE5656"/>
    <w:rsid w:val="00DF155A"/>
    <w:rsid w:val="00E00CA7"/>
    <w:rsid w:val="00E21AE7"/>
    <w:rsid w:val="00E263C2"/>
    <w:rsid w:val="00E27358"/>
    <w:rsid w:val="00E457EC"/>
    <w:rsid w:val="00E51A85"/>
    <w:rsid w:val="00E63F1D"/>
    <w:rsid w:val="00E65F9C"/>
    <w:rsid w:val="00E81935"/>
    <w:rsid w:val="00E87EF2"/>
    <w:rsid w:val="00E92C24"/>
    <w:rsid w:val="00E9373E"/>
    <w:rsid w:val="00EB3B3F"/>
    <w:rsid w:val="00EE058A"/>
    <w:rsid w:val="00EF0A67"/>
    <w:rsid w:val="00EF59E3"/>
    <w:rsid w:val="00F0144C"/>
    <w:rsid w:val="00F15172"/>
    <w:rsid w:val="00F62C5E"/>
    <w:rsid w:val="00F772EC"/>
    <w:rsid w:val="00F8158C"/>
    <w:rsid w:val="00F83D3F"/>
    <w:rsid w:val="00F87920"/>
    <w:rsid w:val="00FE11D7"/>
    <w:rsid w:val="00FE218A"/>
    <w:rsid w:val="00FE3C47"/>
    <w:rsid w:val="00FE43D7"/>
    <w:rsid w:val="00FE7E5F"/>
    <w:rsid w:val="00FF2653"/>
    <w:rsid w:val="00FF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E8BC1F3"/>
  <w15:docId w15:val="{18B88A2F-AB3A-405D-AF73-094345D0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87EF2"/>
    <w:pPr>
      <w:spacing w:line="240" w:lineRule="atLeast"/>
    </w:pPr>
    <w:rPr>
      <w:rFonts w:ascii="Verdana" w:hAnsi="Verdana"/>
      <w:sz w:val="18"/>
      <w:szCs w:val="24"/>
      <w:lang w:eastAsia="bg-BG"/>
    </w:rPr>
  </w:style>
  <w:style w:type="paragraph" w:styleId="Kop1">
    <w:name w:val="heading 1"/>
    <w:basedOn w:val="Standaard"/>
    <w:next w:val="Standaard"/>
    <w:qFormat/>
    <w:rsid w:val="00EE058A"/>
    <w:pPr>
      <w:keepNext/>
      <w:numPr>
        <w:numId w:val="5"/>
      </w:numPr>
      <w:spacing w:after="240"/>
      <w:outlineLvl w:val="0"/>
    </w:pPr>
    <w:rPr>
      <w:rFonts w:cs="Arial"/>
      <w:bCs/>
      <w:kern w:val="32"/>
      <w:szCs w:val="32"/>
    </w:rPr>
  </w:style>
  <w:style w:type="paragraph" w:styleId="Kop2">
    <w:name w:val="heading 2"/>
    <w:basedOn w:val="Standaard"/>
    <w:next w:val="Standaard"/>
    <w:qFormat/>
    <w:rsid w:val="00EE058A"/>
    <w:pPr>
      <w:keepNext/>
      <w:numPr>
        <w:ilvl w:val="1"/>
        <w:numId w:val="5"/>
      </w:numPr>
      <w:outlineLvl w:val="1"/>
    </w:pPr>
    <w:rPr>
      <w:rFonts w:cs="Arial"/>
      <w:bCs/>
      <w:iCs/>
      <w:szCs w:val="28"/>
    </w:rPr>
  </w:style>
  <w:style w:type="paragraph" w:styleId="Kop3">
    <w:name w:val="heading 3"/>
    <w:basedOn w:val="Standaard"/>
    <w:next w:val="Standaard"/>
    <w:qFormat/>
    <w:rsid w:val="00EE058A"/>
    <w:pPr>
      <w:keepNext/>
      <w:numPr>
        <w:ilvl w:val="2"/>
        <w:numId w:val="5"/>
      </w:numPr>
      <w:outlineLvl w:val="2"/>
    </w:pPr>
    <w:rPr>
      <w:rFonts w:cs="Arial"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54018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40188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54018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merationwithtext">
    <w:name w:val="Enumeration with text"/>
    <w:basedOn w:val="Standaard"/>
    <w:rsid w:val="0031624E"/>
    <w:pPr>
      <w:numPr>
        <w:numId w:val="1"/>
      </w:numPr>
    </w:pPr>
    <w:rPr>
      <w:lang w:val="en-US"/>
    </w:rPr>
  </w:style>
  <w:style w:type="paragraph" w:customStyle="1" w:styleId="Indentedenumerationwithtext">
    <w:name w:val="Indented enumeration with text"/>
    <w:basedOn w:val="Standaard"/>
    <w:rsid w:val="0031624E"/>
    <w:pPr>
      <w:numPr>
        <w:numId w:val="2"/>
      </w:numPr>
    </w:pPr>
  </w:style>
  <w:style w:type="paragraph" w:customStyle="1" w:styleId="VO-DOHoofdstuk">
    <w:name w:val="VO-DO Hoofdstuk"/>
    <w:basedOn w:val="Kop1"/>
    <w:autoRedefine/>
    <w:rsid w:val="0082026C"/>
    <w:pPr>
      <w:widowControl w:val="0"/>
      <w:numPr>
        <w:numId w:val="6"/>
      </w:numPr>
      <w:spacing w:after="0" w:line="240" w:lineRule="auto"/>
    </w:pPr>
    <w:rPr>
      <w:rFonts w:ascii="Times New Roman" w:hAnsi="Times New Roman" w:cs="Times New Roman"/>
      <w:b/>
      <w:bCs w:val="0"/>
      <w:snapToGrid w:val="0"/>
      <w:kern w:val="0"/>
      <w:sz w:val="32"/>
      <w:szCs w:val="20"/>
      <w:lang w:eastAsia="nl-NL"/>
    </w:rPr>
  </w:style>
  <w:style w:type="character" w:styleId="Paginanummer">
    <w:name w:val="page number"/>
    <w:basedOn w:val="Standaardalinea-lettertype"/>
    <w:rsid w:val="0082026C"/>
  </w:style>
  <w:style w:type="paragraph" w:styleId="Ballontekst">
    <w:name w:val="Balloon Text"/>
    <w:basedOn w:val="Standaard"/>
    <w:link w:val="BallontekstChar"/>
    <w:rsid w:val="009B58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B58D8"/>
    <w:rPr>
      <w:rFonts w:ascii="Tahoma" w:hAnsi="Tahoma" w:cs="Tahoma"/>
      <w:sz w:val="16"/>
      <w:szCs w:val="16"/>
      <w:lang w:eastAsia="bg-BG"/>
    </w:rPr>
  </w:style>
  <w:style w:type="paragraph" w:customStyle="1" w:styleId="Tekstzonderopmaak1">
    <w:name w:val="Tekst zonder opmaak1"/>
    <w:basedOn w:val="Standaard"/>
    <w:rsid w:val="003F6678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Courier New" w:hAnsi="Courier New"/>
      <w:sz w:val="20"/>
      <w:szCs w:val="20"/>
      <w:lang w:eastAsia="en-US"/>
    </w:rPr>
  </w:style>
  <w:style w:type="character" w:customStyle="1" w:styleId="KoptekstChar">
    <w:name w:val="Koptekst Char"/>
    <w:link w:val="Koptekst"/>
    <w:uiPriority w:val="99"/>
    <w:rsid w:val="009605E7"/>
    <w:rPr>
      <w:rFonts w:ascii="Verdana" w:hAnsi="Verdana"/>
      <w:sz w:val="18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efensie\Templates\app_landscap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8718B367F34F85A8170BAA5A292A" ma:contentTypeVersion="0" ma:contentTypeDescription="Een nieuw document maken." ma:contentTypeScope="" ma:versionID="3f02e00a0a94c8f66b66d042c9377dd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A0AFC6-01D0-442E-815F-3DAAF3467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F1C6D0-954F-4473-B0EC-3ED722054002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8B9AAC7-62DF-46CD-939E-B539580304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app_landscape</Template>
  <TotalTime>0</TotalTime>
  <Pages>9</Pages>
  <Words>2222</Words>
  <Characters>12221</Characters>
  <Application>Microsoft Office Word</Application>
  <DocSecurity>12</DocSecurity>
  <Lines>101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nummer</vt:lpstr>
    </vt:vector>
  </TitlesOfParts>
  <Company>Rijksoverheid</Company>
  <LinksUpToDate>false</LinksUpToDate>
  <CharactersWithSpaces>14415</CharactersWithSpaces>
  <SharedDoc>false</SharedDoc>
  <HLinks>
    <vt:vector size="18" baseType="variant">
      <vt:variant>
        <vt:i4>6553641</vt:i4>
      </vt:variant>
      <vt:variant>
        <vt:i4>4646</vt:i4>
      </vt:variant>
      <vt:variant>
        <vt:i4>1025</vt:i4>
      </vt:variant>
      <vt:variant>
        <vt:i4>1</vt:i4>
      </vt:variant>
      <vt:variant>
        <vt:lpwstr>C:\Program Files\Defensie\Logos\bijlage.png</vt:lpwstr>
      </vt:variant>
      <vt:variant>
        <vt:lpwstr/>
      </vt:variant>
      <vt:variant>
        <vt:i4>8323084</vt:i4>
      </vt:variant>
      <vt:variant>
        <vt:i4>4838</vt:i4>
      </vt:variant>
      <vt:variant>
        <vt:i4>1026</vt:i4>
      </vt:variant>
      <vt:variant>
        <vt:i4>1</vt:i4>
      </vt:variant>
      <vt:variant>
        <vt:lpwstr>C:\Program Files\Defensie\Logos\RO_BEELDMERK_Briefinprint_nl.png</vt:lpwstr>
      </vt:variant>
      <vt:variant>
        <vt:lpwstr/>
      </vt:variant>
      <vt:variant>
        <vt:i4>5898302</vt:i4>
      </vt:variant>
      <vt:variant>
        <vt:i4>4952</vt:i4>
      </vt:variant>
      <vt:variant>
        <vt:i4>1027</vt:i4>
      </vt:variant>
      <vt:variant>
        <vt:i4>1</vt:i4>
      </vt:variant>
      <vt:variant>
        <vt:lpwstr>C:\Program Files\Defensie\Logos\RO_D_CDC_Woordbeeld_Briefinprint_nl.png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nummer</dc:title>
  <dc:creator>u00h6s4</dc:creator>
  <cp:lastModifiedBy>Brundel, Leon</cp:lastModifiedBy>
  <cp:revision>2</cp:revision>
  <cp:lastPrinted>2010-01-12T13:10:00Z</cp:lastPrinted>
  <dcterms:created xsi:type="dcterms:W3CDTF">2021-04-12T08:40:00Z</dcterms:created>
  <dcterms:modified xsi:type="dcterms:W3CDTF">2021-04-12T08:40:00Z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0x010100D5ED8718B367F34F85A8170BAA5A292A</vt:lpwstr>
  </property>
</Properties>
</file>