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78DB5" w14:textId="77777777" w:rsidR="00142BCD" w:rsidRDefault="00142BCD" w:rsidP="001F50B8">
      <w:pPr>
        <w:ind w:left="-851"/>
        <w:rPr>
          <w:lang w:val="en-GB"/>
        </w:rPr>
      </w:pPr>
    </w:p>
    <w:p w14:paraId="5B64069C" w14:textId="77777777" w:rsidR="00905394" w:rsidRDefault="00905394" w:rsidP="00645EC4">
      <w:pPr>
        <w:pStyle w:val="Kopzondernummering"/>
      </w:pPr>
    </w:p>
    <w:p w14:paraId="275E6ECF" w14:textId="77777777" w:rsidR="00905394" w:rsidRPr="00905394" w:rsidRDefault="001109E6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D3497E" wp14:editId="449212E9">
                <wp:simplePos x="0" y="0"/>
                <wp:positionH relativeFrom="column">
                  <wp:posOffset>-835025</wp:posOffset>
                </wp:positionH>
                <wp:positionV relativeFrom="paragraph">
                  <wp:posOffset>76200</wp:posOffset>
                </wp:positionV>
                <wp:extent cx="5924550" cy="3648075"/>
                <wp:effectExtent l="0" t="0" r="6350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648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C5E2C7" w14:textId="77777777" w:rsidR="00F74EE0" w:rsidRPr="002D69B4" w:rsidRDefault="00F74EE0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2699CC34" w14:textId="77777777" w:rsidR="00194D90" w:rsidRDefault="00194D9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B3547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952775" w:rsidRPr="000B3547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C27EA">
                              <w:rPr>
                                <w:b/>
                                <w:sz w:val="32"/>
                                <w:szCs w:val="32"/>
                              </w:rPr>
                              <w:t xml:space="preserve">-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Specificatie referentieopdracht</w:t>
                            </w:r>
                          </w:p>
                          <w:p w14:paraId="753BAD8C" w14:textId="77777777" w:rsidR="00194D9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</w:p>
                          <w:p w14:paraId="0D7DB8B7" w14:textId="77777777" w:rsidR="000D6FA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14:paraId="2B240AD7" w14:textId="33A0DFEC" w:rsidR="000B3547" w:rsidRDefault="00246EC5" w:rsidP="000B3547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 xml:space="preserve">Terrein- en groenonderhoud </w:t>
                            </w:r>
                            <w:r w:rsidR="00BB6E85">
                              <w:rPr>
                                <w:sz w:val="48"/>
                                <w:szCs w:val="48"/>
                              </w:rPr>
                              <w:t xml:space="preserve">t.b.v. </w:t>
                            </w:r>
                            <w:r w:rsidR="00BB6E85" w:rsidRPr="00BB6E85">
                              <w:rPr>
                                <w:sz w:val="48"/>
                                <w:szCs w:val="48"/>
                              </w:rPr>
                              <w:t>Dienst Justitiële Inrichtingen</w:t>
                            </w:r>
                          </w:p>
                          <w:p w14:paraId="20C0A316" w14:textId="77777777" w:rsidR="000B3547" w:rsidRDefault="000B3547" w:rsidP="000B3547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93D59B0" w14:textId="59027F56" w:rsidR="000B3547" w:rsidRDefault="000B3547" w:rsidP="000B3547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 w:rsidRPr="001B5563">
                              <w:rPr>
                                <w:sz w:val="32"/>
                                <w:szCs w:val="32"/>
                              </w:rPr>
                              <w:t>Kenmerk</w:t>
                            </w:r>
                            <w:r w:rsidRPr="001B5563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1B5563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1B5563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1B5563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1B5563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1B5563">
                              <w:rPr>
                                <w:sz w:val="32"/>
                                <w:szCs w:val="32"/>
                              </w:rPr>
                              <w:tab/>
                              <w:t>SSC DJI/INKEA/</w:t>
                            </w:r>
                            <w:r w:rsidR="00FE42FD">
                              <w:rPr>
                                <w:sz w:val="32"/>
                                <w:szCs w:val="32"/>
                              </w:rPr>
                              <w:t>NB</w:t>
                            </w:r>
                            <w:r w:rsidRPr="001B5563">
                              <w:rPr>
                                <w:sz w:val="32"/>
                                <w:szCs w:val="32"/>
                              </w:rPr>
                              <w:t>/</w:t>
                            </w:r>
                            <w:r w:rsidR="00FE42FD">
                              <w:rPr>
                                <w:sz w:val="32"/>
                                <w:szCs w:val="32"/>
                              </w:rPr>
                              <w:t>2021-3</w:t>
                            </w:r>
                          </w:p>
                          <w:p w14:paraId="61A66E7B" w14:textId="77777777" w:rsidR="00BC75D5" w:rsidRPr="00BC75D5" w:rsidRDefault="00BC75D5" w:rsidP="000B3547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D349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5.75pt;margin-top:6pt;width:466.5pt;height:28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" filled="f" stroked="f" strokecolor="#09f">
                <v:textbox inset="0,0,0,0">
                  <w:txbxContent>
                    <w:p w14:paraId="34C5E2C7" w14:textId="77777777" w:rsidR="00F74EE0" w:rsidRPr="002D69B4" w:rsidRDefault="00F74EE0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2699CC34" w14:textId="77777777" w:rsidR="00194D90" w:rsidRDefault="00194D9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0B3547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952775" w:rsidRPr="000B3547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DC27EA">
                        <w:rPr>
                          <w:b/>
                          <w:sz w:val="32"/>
                          <w:szCs w:val="32"/>
                        </w:rPr>
                        <w:t xml:space="preserve">-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Specificatie referentieopdracht</w:t>
                      </w:r>
                    </w:p>
                    <w:p w14:paraId="753BAD8C" w14:textId="77777777" w:rsidR="00194D9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</w:p>
                    <w:p w14:paraId="0D7DB8B7" w14:textId="77777777" w:rsidR="000D6FA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14:paraId="2B240AD7" w14:textId="33A0DFEC" w:rsidR="000B3547" w:rsidRDefault="00246EC5" w:rsidP="000B3547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 xml:space="preserve">Terrein- en groenonderhoud </w:t>
                      </w:r>
                      <w:r w:rsidR="00BB6E85">
                        <w:rPr>
                          <w:sz w:val="48"/>
                          <w:szCs w:val="48"/>
                        </w:rPr>
                        <w:t xml:space="preserve">t.b.v. </w:t>
                      </w:r>
                      <w:r w:rsidR="00BB6E85" w:rsidRPr="00BB6E85">
                        <w:rPr>
                          <w:sz w:val="48"/>
                          <w:szCs w:val="48"/>
                        </w:rPr>
                        <w:t>Dienst Justitiële Inrichtingen</w:t>
                      </w:r>
                    </w:p>
                    <w:p w14:paraId="20C0A316" w14:textId="77777777" w:rsidR="000B3547" w:rsidRDefault="000B3547" w:rsidP="000B3547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  <w:p w14:paraId="193D59B0" w14:textId="59027F56" w:rsidR="000B3547" w:rsidRDefault="000B3547" w:rsidP="000B3547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 w:rsidRPr="001B5563">
                        <w:rPr>
                          <w:sz w:val="32"/>
                          <w:szCs w:val="32"/>
                        </w:rPr>
                        <w:t>Kenmerk</w:t>
                      </w:r>
                      <w:r w:rsidRPr="001B5563">
                        <w:rPr>
                          <w:sz w:val="32"/>
                          <w:szCs w:val="32"/>
                        </w:rPr>
                        <w:tab/>
                      </w:r>
                      <w:r w:rsidRPr="001B5563">
                        <w:rPr>
                          <w:sz w:val="32"/>
                          <w:szCs w:val="32"/>
                        </w:rPr>
                        <w:tab/>
                      </w:r>
                      <w:r w:rsidRPr="001B5563">
                        <w:rPr>
                          <w:sz w:val="32"/>
                          <w:szCs w:val="32"/>
                        </w:rPr>
                        <w:tab/>
                      </w:r>
                      <w:r w:rsidRPr="001B5563">
                        <w:rPr>
                          <w:sz w:val="32"/>
                          <w:szCs w:val="32"/>
                        </w:rPr>
                        <w:tab/>
                      </w:r>
                      <w:r w:rsidRPr="001B5563">
                        <w:rPr>
                          <w:sz w:val="32"/>
                          <w:szCs w:val="32"/>
                        </w:rPr>
                        <w:tab/>
                      </w:r>
                      <w:r w:rsidRPr="001B5563">
                        <w:rPr>
                          <w:sz w:val="32"/>
                          <w:szCs w:val="32"/>
                        </w:rPr>
                        <w:tab/>
                        <w:t>SSC DJI/INKEA/</w:t>
                      </w:r>
                      <w:r w:rsidR="00FE42FD">
                        <w:rPr>
                          <w:sz w:val="32"/>
                          <w:szCs w:val="32"/>
                        </w:rPr>
                        <w:t>NB</w:t>
                      </w:r>
                      <w:r w:rsidRPr="001B5563">
                        <w:rPr>
                          <w:sz w:val="32"/>
                          <w:szCs w:val="32"/>
                        </w:rPr>
                        <w:t>/</w:t>
                      </w:r>
                      <w:r w:rsidR="00FE42FD">
                        <w:rPr>
                          <w:sz w:val="32"/>
                          <w:szCs w:val="32"/>
                        </w:rPr>
                        <w:t>2021-3</w:t>
                      </w:r>
                    </w:p>
                    <w:p w14:paraId="61A66E7B" w14:textId="77777777" w:rsidR="00BC75D5" w:rsidRPr="00BC75D5" w:rsidRDefault="00BC75D5" w:rsidP="000B3547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CDB065" w14:textId="77777777" w:rsidR="00905394" w:rsidRPr="00905394" w:rsidRDefault="00905394" w:rsidP="00905394"/>
    <w:p w14:paraId="29F5118C" w14:textId="77777777" w:rsidR="00905394" w:rsidRPr="00905394" w:rsidRDefault="00905394" w:rsidP="00905394"/>
    <w:p w14:paraId="39AEEF44" w14:textId="77777777" w:rsidR="00905394" w:rsidRPr="00905394" w:rsidRDefault="00905394" w:rsidP="00905394"/>
    <w:p w14:paraId="071DE184" w14:textId="77777777" w:rsidR="00905394" w:rsidRPr="00905394" w:rsidRDefault="00905394" w:rsidP="00905394"/>
    <w:p w14:paraId="20614851" w14:textId="77777777" w:rsidR="00905394" w:rsidRPr="00905394" w:rsidRDefault="00905394" w:rsidP="00905394"/>
    <w:p w14:paraId="4F200A37" w14:textId="77777777" w:rsidR="00905394" w:rsidRPr="00905394" w:rsidRDefault="00905394" w:rsidP="00905394"/>
    <w:p w14:paraId="1B34C210" w14:textId="77777777" w:rsidR="00905394" w:rsidRPr="00905394" w:rsidRDefault="00905394" w:rsidP="00905394">
      <w:pPr>
        <w:jc w:val="right"/>
      </w:pPr>
    </w:p>
    <w:p w14:paraId="5205B0BC" w14:textId="77777777" w:rsidR="00905394" w:rsidRPr="00905394" w:rsidRDefault="00905394" w:rsidP="00905394"/>
    <w:p w14:paraId="3F59FCBB" w14:textId="77777777" w:rsidR="00BC75D5" w:rsidRDefault="00BC75D5" w:rsidP="0089074F">
      <w:pPr>
        <w:pStyle w:val="Kopzondernummering"/>
        <w:ind w:left="-993" w:firstLine="993"/>
      </w:pPr>
      <w:bookmarkStart w:id="0" w:name="_Toc209500354"/>
      <w:bookmarkStart w:id="1" w:name="_Toc209580557"/>
    </w:p>
    <w:p w14:paraId="7A416301" w14:textId="77777777" w:rsidR="00BC75D5" w:rsidRDefault="00BC75D5" w:rsidP="0089074F">
      <w:pPr>
        <w:pStyle w:val="Kopzondernummering"/>
        <w:ind w:left="-993" w:firstLine="993"/>
      </w:pPr>
    </w:p>
    <w:p w14:paraId="39800BBC" w14:textId="77777777" w:rsidR="00BC75D5" w:rsidRDefault="00BC75D5" w:rsidP="0089074F">
      <w:pPr>
        <w:pStyle w:val="Kopzondernummering"/>
        <w:ind w:left="-993" w:firstLine="993"/>
      </w:pPr>
    </w:p>
    <w:p w14:paraId="004EF435" w14:textId="77777777" w:rsidR="00BC75D5" w:rsidRDefault="00BC75D5" w:rsidP="0089074F">
      <w:pPr>
        <w:pStyle w:val="Kopzondernummering"/>
        <w:ind w:left="-993" w:firstLine="993"/>
      </w:pPr>
    </w:p>
    <w:p w14:paraId="6FFB3E9D" w14:textId="77777777" w:rsidR="00BC75D5" w:rsidRDefault="00BC75D5" w:rsidP="0089074F">
      <w:pPr>
        <w:pStyle w:val="Kopzondernummering"/>
        <w:ind w:left="-993" w:firstLine="993"/>
      </w:pPr>
    </w:p>
    <w:p w14:paraId="149DF112" w14:textId="77777777" w:rsidR="00BC75D5" w:rsidRDefault="00BC75D5" w:rsidP="0089074F">
      <w:pPr>
        <w:pStyle w:val="Kopzondernummering"/>
        <w:ind w:left="-993" w:firstLine="993"/>
      </w:pPr>
    </w:p>
    <w:p w14:paraId="0A35EDEC" w14:textId="77777777" w:rsidR="00BC75D5" w:rsidRDefault="00BC75D5" w:rsidP="0089074F">
      <w:pPr>
        <w:pStyle w:val="Kopzondernummering"/>
        <w:ind w:left="-993" w:firstLine="993"/>
      </w:pPr>
    </w:p>
    <w:p w14:paraId="51F53AEB" w14:textId="77777777" w:rsidR="00BC75D5" w:rsidRDefault="00BC75D5" w:rsidP="0089074F">
      <w:pPr>
        <w:pStyle w:val="Kopzondernummering"/>
        <w:ind w:left="-993" w:firstLine="993"/>
      </w:pPr>
    </w:p>
    <w:p w14:paraId="47E22E73" w14:textId="77777777" w:rsidR="00BC75D5" w:rsidRDefault="00BC75D5" w:rsidP="0089074F">
      <w:pPr>
        <w:pStyle w:val="Kopzondernummering"/>
        <w:ind w:left="-993" w:firstLine="993"/>
      </w:pPr>
    </w:p>
    <w:p w14:paraId="4B1CCCE4" w14:textId="77777777" w:rsidR="00BC75D5" w:rsidRDefault="00BC75D5" w:rsidP="0089074F">
      <w:pPr>
        <w:pStyle w:val="Kopzondernummering"/>
        <w:ind w:left="-993" w:firstLine="993"/>
      </w:pPr>
    </w:p>
    <w:p w14:paraId="2AED1BE0" w14:textId="77777777" w:rsidR="00BC75D5" w:rsidRDefault="00BC75D5" w:rsidP="0089074F">
      <w:pPr>
        <w:pStyle w:val="Kopzondernummering"/>
        <w:ind w:left="-993" w:firstLine="993"/>
      </w:pPr>
    </w:p>
    <w:p w14:paraId="65531A11" w14:textId="77777777" w:rsidR="00BC75D5" w:rsidRDefault="00BC75D5" w:rsidP="0089074F">
      <w:pPr>
        <w:pStyle w:val="Kopzondernummering"/>
        <w:ind w:left="-993" w:firstLine="993"/>
      </w:pPr>
    </w:p>
    <w:p w14:paraId="401BF922" w14:textId="77777777" w:rsidR="00BC75D5" w:rsidRDefault="00BC75D5" w:rsidP="0089074F">
      <w:pPr>
        <w:pStyle w:val="Kopzondernummering"/>
        <w:ind w:left="-993" w:firstLine="993"/>
      </w:pPr>
    </w:p>
    <w:p w14:paraId="0C3169F7" w14:textId="77777777" w:rsidR="00BC75D5" w:rsidRDefault="00BC75D5" w:rsidP="0089074F">
      <w:pPr>
        <w:pStyle w:val="Kopzondernummering"/>
        <w:ind w:left="-993" w:firstLine="993"/>
      </w:pPr>
    </w:p>
    <w:p w14:paraId="5EBAEFB0" w14:textId="77777777" w:rsidR="00BC75D5" w:rsidRDefault="00BC75D5" w:rsidP="0089074F">
      <w:pPr>
        <w:pStyle w:val="Kopzondernummering"/>
        <w:ind w:left="-993" w:firstLine="993"/>
      </w:pPr>
    </w:p>
    <w:p w14:paraId="448A0D4D" w14:textId="77777777" w:rsidR="00BC75D5" w:rsidRDefault="00BC75D5" w:rsidP="0089074F">
      <w:pPr>
        <w:pStyle w:val="Kopzondernummering"/>
        <w:ind w:left="-993" w:firstLine="993"/>
      </w:pPr>
    </w:p>
    <w:p w14:paraId="7F2D1F0E" w14:textId="77777777" w:rsidR="00BC75D5" w:rsidRDefault="00BC75D5" w:rsidP="0089074F">
      <w:pPr>
        <w:pStyle w:val="Kopzondernummering"/>
        <w:ind w:left="-993" w:firstLine="993"/>
      </w:pPr>
    </w:p>
    <w:p w14:paraId="010D655C" w14:textId="77777777" w:rsidR="00BC75D5" w:rsidRDefault="00BC75D5" w:rsidP="0089074F">
      <w:pPr>
        <w:pStyle w:val="Kopzondernummering"/>
        <w:ind w:left="-993" w:firstLine="993"/>
      </w:pPr>
    </w:p>
    <w:p w14:paraId="79F624E7" w14:textId="77777777" w:rsidR="00BC75D5" w:rsidRDefault="00BC75D5" w:rsidP="0089074F">
      <w:pPr>
        <w:pStyle w:val="Kopzondernummering"/>
        <w:ind w:left="-993" w:firstLine="993"/>
      </w:pPr>
    </w:p>
    <w:p w14:paraId="72F2B1BE" w14:textId="77777777" w:rsidR="00BC75D5" w:rsidRDefault="00BC75D5" w:rsidP="0089074F">
      <w:pPr>
        <w:pStyle w:val="Kopzondernummering"/>
        <w:ind w:left="-993" w:firstLine="993"/>
      </w:pPr>
    </w:p>
    <w:p w14:paraId="6399CD1E" w14:textId="77777777" w:rsidR="00BC75D5" w:rsidRDefault="00BC75D5" w:rsidP="0089074F">
      <w:pPr>
        <w:pStyle w:val="Kopzondernummering"/>
        <w:ind w:left="-993" w:firstLine="993"/>
      </w:pPr>
    </w:p>
    <w:p w14:paraId="1E5EE4EC" w14:textId="77777777" w:rsidR="00BC75D5" w:rsidRDefault="00BC75D5" w:rsidP="0089074F">
      <w:pPr>
        <w:pStyle w:val="Kopzondernummering"/>
        <w:ind w:left="-993" w:firstLine="993"/>
      </w:pPr>
    </w:p>
    <w:p w14:paraId="3980F03A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228CA748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08FA3034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0117F377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0EE3D508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55703B3E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bookmarkEnd w:id="0"/>
    <w:bookmarkEnd w:id="1"/>
    <w:p w14:paraId="4D9DACBA" w14:textId="77777777" w:rsidR="00BC75D5" w:rsidRDefault="00BC75D5">
      <w:pPr>
        <w:spacing w:line="240" w:lineRule="auto"/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br w:type="page"/>
      </w:r>
    </w:p>
    <w:p w14:paraId="34F82CA5" w14:textId="77777777" w:rsidR="00227FC7" w:rsidRPr="00952775" w:rsidRDefault="00227FC7" w:rsidP="00227FC7">
      <w:pPr>
        <w:spacing w:before="120" w:after="120" w:line="280" w:lineRule="atLeast"/>
        <w:rPr>
          <w:rFonts w:eastAsia="MS Mincho"/>
          <w:b/>
          <w:sz w:val="20"/>
          <w:szCs w:val="20"/>
        </w:rPr>
      </w:pPr>
      <w:r w:rsidRPr="00952775">
        <w:rPr>
          <w:rFonts w:eastAsia="MS Mincho"/>
          <w:b/>
          <w:sz w:val="20"/>
          <w:szCs w:val="20"/>
        </w:rPr>
        <w:lastRenderedPageBreak/>
        <w:t>Per referentieopdracht dient u één formulier in te vullen.</w:t>
      </w:r>
    </w:p>
    <w:p w14:paraId="2FD57DF3" w14:textId="77777777" w:rsidR="00227FC7" w:rsidRPr="00952775" w:rsidRDefault="00227FC7" w:rsidP="00227FC7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227FC7" w:rsidRPr="00952775" w14:paraId="386AA6EE" w14:textId="77777777" w:rsidTr="001F50B8">
        <w:trPr>
          <w:cantSplit/>
        </w:trPr>
        <w:tc>
          <w:tcPr>
            <w:tcW w:w="9644" w:type="dxa"/>
            <w:gridSpan w:val="2"/>
            <w:shd w:val="pct12" w:color="auto" w:fill="FFFFFF"/>
          </w:tcPr>
          <w:p w14:paraId="2C4D9C1C" w14:textId="77777777" w:rsidR="00227FC7" w:rsidRPr="00952775" w:rsidRDefault="00227FC7" w:rsidP="00611B96">
            <w:pPr>
              <w:spacing w:line="280" w:lineRule="atLeast"/>
              <w:jc w:val="center"/>
              <w:rPr>
                <w:rFonts w:eastAsia="MS Mincho"/>
                <w:b/>
                <w:i/>
                <w:kern w:val="28"/>
                <w:sz w:val="24"/>
              </w:rPr>
            </w:pPr>
            <w:bookmarkStart w:id="2" w:name="_Toc430424057"/>
            <w:r w:rsidRPr="00952775">
              <w:rPr>
                <w:rFonts w:eastAsia="MS Mincho"/>
                <w:b/>
                <w:kern w:val="28"/>
                <w:sz w:val="24"/>
              </w:rPr>
              <w:t>Referentie</w:t>
            </w:r>
            <w:bookmarkEnd w:id="2"/>
            <w:r w:rsidRPr="00952775">
              <w:rPr>
                <w:rFonts w:eastAsia="MS Mincho"/>
                <w:b/>
                <w:kern w:val="28"/>
                <w:sz w:val="24"/>
              </w:rPr>
              <w:t xml:space="preserve">opdracht </w:t>
            </w:r>
            <w:proofErr w:type="spellStart"/>
            <w:r w:rsidRPr="00952775">
              <w:rPr>
                <w:rFonts w:eastAsia="MS Mincho"/>
                <w:b/>
                <w:kern w:val="28"/>
                <w:sz w:val="24"/>
              </w:rPr>
              <w:t>i.h.k.v</w:t>
            </w:r>
            <w:proofErr w:type="spellEnd"/>
            <w:r w:rsidRPr="00952775">
              <w:rPr>
                <w:rFonts w:eastAsia="MS Mincho"/>
                <w:b/>
                <w:kern w:val="28"/>
                <w:sz w:val="24"/>
              </w:rPr>
              <w:t xml:space="preserve">. </w:t>
            </w:r>
            <w:r w:rsidR="00611B96">
              <w:rPr>
                <w:rFonts w:eastAsia="MS Mincho"/>
                <w:b/>
                <w:kern w:val="28"/>
                <w:sz w:val="24"/>
              </w:rPr>
              <w:t xml:space="preserve">het laten uitvoeren van klus- en onderhoudswerkzaamheden </w:t>
            </w:r>
            <w:r w:rsidR="000B3547" w:rsidRPr="000B3547">
              <w:rPr>
                <w:rFonts w:eastAsia="MS Mincho"/>
                <w:b/>
                <w:kern w:val="28"/>
                <w:sz w:val="24"/>
              </w:rPr>
              <w:t>t.b.v. Dienst Justitiële Inrichtingen</w:t>
            </w:r>
          </w:p>
        </w:tc>
      </w:tr>
      <w:tr w:rsidR="009440A2" w:rsidRPr="00952775" w14:paraId="12A51E8F" w14:textId="77777777" w:rsidTr="009440A2">
        <w:trPr>
          <w:cantSplit/>
          <w:trHeight w:val="1935"/>
        </w:trPr>
        <w:tc>
          <w:tcPr>
            <w:tcW w:w="4537" w:type="dxa"/>
            <w:shd w:val="pct30" w:color="FFFF00" w:fill="auto"/>
          </w:tcPr>
          <w:p w14:paraId="6E92BA3F" w14:textId="77777777" w:rsidR="009440A2" w:rsidRPr="00952775" w:rsidRDefault="009440A2" w:rsidP="002C3BCE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Referentieopdracht specifiek voor een of meer van de volgende </w:t>
            </w:r>
            <w:r>
              <w:rPr>
                <w:b/>
              </w:rPr>
              <w:t>kerncompetenties</w:t>
            </w:r>
            <w:r w:rsidRPr="00952775">
              <w:rPr>
                <w:b/>
              </w:rPr>
              <w:t>:</w:t>
            </w:r>
          </w:p>
        </w:tc>
        <w:tc>
          <w:tcPr>
            <w:tcW w:w="5107" w:type="dxa"/>
          </w:tcPr>
          <w:p w14:paraId="0DFFEF29" w14:textId="77777777" w:rsidR="009440A2" w:rsidRPr="007D377C" w:rsidRDefault="009440A2" w:rsidP="009440A2">
            <w:pPr>
              <w:spacing w:line="0" w:lineRule="atLeast"/>
              <w:contextualSpacing/>
              <w:rPr>
                <w:rFonts w:eastAsia="MS Mincho"/>
                <w:b/>
              </w:rPr>
            </w:pPr>
            <w:r w:rsidRPr="007D377C">
              <w:rPr>
                <w:rFonts w:eastAsia="MS Mincho"/>
                <w:b/>
              </w:rPr>
              <w:t>Inschrijver dient per kerncompetentie aan te tonen dat hij in de laatste 3 jaar voorafgaande aan de datum van Inschrijving:</w:t>
            </w:r>
          </w:p>
          <w:p w14:paraId="2E86BD81" w14:textId="7803A1DA" w:rsidR="009440A2" w:rsidRDefault="009440A2" w:rsidP="009440A2">
            <w:pPr>
              <w:pStyle w:val="broodteks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eastAsia="MS Mincho"/>
                <w:b/>
              </w:rPr>
            </w:pPr>
            <w:r w:rsidRPr="009440A2">
              <w:rPr>
                <w:rFonts w:eastAsia="MS Mincho"/>
                <w:b/>
              </w:rPr>
              <w:t xml:space="preserve">Kerncompetentie </w:t>
            </w:r>
            <w:r>
              <w:rPr>
                <w:rFonts w:eastAsia="MS Mincho"/>
                <w:b/>
              </w:rPr>
              <w:t>1</w:t>
            </w:r>
            <w:r w:rsidRPr="009440A2">
              <w:rPr>
                <w:rFonts w:eastAsia="MS Mincho"/>
                <w:b/>
              </w:rPr>
              <w:t>:</w:t>
            </w:r>
          </w:p>
          <w:p w14:paraId="47CED9C4" w14:textId="6BDCAF2C" w:rsidR="00246EC5" w:rsidRDefault="00246EC5" w:rsidP="00246EC5">
            <w:pPr>
              <w:pStyle w:val="broodteks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0" w:lineRule="atLeast"/>
            </w:pPr>
            <w:r w:rsidRPr="00D046A3">
              <w:t xml:space="preserve">Kerncompetentie 1: Aantoonbare ervaring met terrein- en groenonderhoud met een minimale jaaromzet van € </w:t>
            </w:r>
            <w:proofErr w:type="gramStart"/>
            <w:r w:rsidRPr="00D046A3">
              <w:t>25.000,-</w:t>
            </w:r>
            <w:proofErr w:type="gramEnd"/>
          </w:p>
          <w:p w14:paraId="3E651B23" w14:textId="77777777" w:rsidR="00246EC5" w:rsidRPr="009440A2" w:rsidRDefault="00246EC5" w:rsidP="009440A2">
            <w:pPr>
              <w:pStyle w:val="broodteks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eastAsia="MS Mincho"/>
                <w:b/>
              </w:rPr>
            </w:pPr>
          </w:p>
          <w:p w14:paraId="3F875701" w14:textId="77777777" w:rsidR="009440A2" w:rsidRDefault="009440A2" w:rsidP="00611B96">
            <w:pPr>
              <w:spacing w:line="0" w:lineRule="atLeast"/>
              <w:contextualSpacing/>
              <w:rPr>
                <w:rFonts w:eastAsia="MS Mincho"/>
                <w:b/>
              </w:rPr>
            </w:pPr>
            <w:r w:rsidRPr="007D377C">
              <w:rPr>
                <w:rFonts w:eastAsia="MS Mincho"/>
                <w:b/>
              </w:rPr>
              <w:t xml:space="preserve">Kerncompetentie </w:t>
            </w:r>
            <w:r>
              <w:rPr>
                <w:rFonts w:eastAsia="MS Mincho"/>
                <w:b/>
              </w:rPr>
              <w:t>2</w:t>
            </w:r>
            <w:r w:rsidRPr="007D377C">
              <w:rPr>
                <w:rFonts w:eastAsia="MS Mincho"/>
                <w:b/>
              </w:rPr>
              <w:t>:</w:t>
            </w:r>
          </w:p>
          <w:p w14:paraId="4906E8B1" w14:textId="52BB43D2" w:rsidR="00246EC5" w:rsidRPr="00EF1A41" w:rsidRDefault="00246EC5" w:rsidP="00246EC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0" w:lineRule="atLeast"/>
              <w:contextualSpacing/>
              <w:rPr>
                <w:rFonts w:eastAsia="MS Mincho"/>
                <w:bCs/>
              </w:rPr>
            </w:pPr>
            <w:proofErr w:type="spellStart"/>
            <w:r>
              <w:rPr>
                <w:rFonts w:eastAsia="MS Mincho"/>
                <w:bCs/>
              </w:rPr>
              <w:t>Aantonbare</w:t>
            </w:r>
            <w:proofErr w:type="spellEnd"/>
            <w:r>
              <w:rPr>
                <w:rFonts w:eastAsia="MS Mincho"/>
                <w:bCs/>
              </w:rPr>
              <w:t xml:space="preserve"> ervaring met het werken </w:t>
            </w:r>
            <w:r w:rsidRPr="00EF1A41">
              <w:rPr>
                <w:rFonts w:eastAsia="MS Mincho"/>
                <w:bCs/>
              </w:rPr>
              <w:t>met milieuvriendelijke bestrijdingsmiddelen bij het onderhoud van terreinen</w:t>
            </w:r>
            <w:r>
              <w:rPr>
                <w:rFonts w:eastAsia="MS Mincho"/>
                <w:bCs/>
              </w:rPr>
              <w:t xml:space="preserve"> in de afgelopen 3 jaar.</w:t>
            </w:r>
          </w:p>
          <w:p w14:paraId="0F1E27BE" w14:textId="5BEEE1DE" w:rsidR="00246EC5" w:rsidRPr="00246EC5" w:rsidRDefault="00246EC5" w:rsidP="00246EC5">
            <w:pPr>
              <w:pStyle w:val="broodtekst"/>
              <w:spacing w:line="0" w:lineRule="atLeast"/>
              <w:rPr>
                <w:sz w:val="13"/>
                <w:szCs w:val="13"/>
              </w:rPr>
            </w:pPr>
            <w:r w:rsidRPr="00246EC5">
              <w:rPr>
                <w:sz w:val="13"/>
                <w:szCs w:val="13"/>
              </w:rPr>
              <w:t xml:space="preserve">Per kerncompetentie dient Inschrijver door middel van het overleggen minimaal één, maximaal drie referenties aan te tonen dat hij ervaring heeft opgedaan met de gevraagde Diensten in de betreffende kerncompetentie. </w:t>
            </w:r>
          </w:p>
          <w:p w14:paraId="12E75F38" w14:textId="1843A359" w:rsidR="00246EC5" w:rsidRPr="00246EC5" w:rsidRDefault="00246EC5" w:rsidP="00246EC5">
            <w:pPr>
              <w:pStyle w:val="broodtekst"/>
              <w:spacing w:line="0" w:lineRule="atLeas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Er </w:t>
            </w:r>
            <w:r w:rsidRPr="00246EC5">
              <w:rPr>
                <w:sz w:val="13"/>
                <w:szCs w:val="13"/>
              </w:rPr>
              <w:t>dient éénduidig te worden aangegeven op welke kerncompetentie de referentie betrekking heeft.</w:t>
            </w:r>
          </w:p>
          <w:p w14:paraId="46219D87" w14:textId="054F0C12" w:rsidR="009440A2" w:rsidRPr="00611B96" w:rsidRDefault="009440A2" w:rsidP="00611B96">
            <w:pPr>
              <w:tabs>
                <w:tab w:val="left" w:pos="1843"/>
              </w:tabs>
              <w:spacing w:line="240" w:lineRule="auto"/>
              <w:rPr>
                <w:szCs w:val="20"/>
              </w:rPr>
            </w:pPr>
          </w:p>
        </w:tc>
      </w:tr>
      <w:tr w:rsidR="00952775" w:rsidRPr="00952775" w14:paraId="1C902B1C" w14:textId="77777777" w:rsidTr="00F46D66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14:paraId="1F8DC375" w14:textId="77777777"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1 </w:t>
            </w:r>
            <w:proofErr w:type="gramStart"/>
            <w:r w:rsidRPr="00952775">
              <w:rPr>
                <w:b/>
              </w:rPr>
              <w:t>Adres gegevens</w:t>
            </w:r>
            <w:proofErr w:type="gramEnd"/>
          </w:p>
        </w:tc>
      </w:tr>
      <w:tr w:rsidR="00952775" w:rsidRPr="00952775" w14:paraId="02AF93CC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61D28F36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107" w:type="dxa"/>
          </w:tcPr>
          <w:p w14:paraId="65CCF3BD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35D19B7F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24C5AF6F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107" w:type="dxa"/>
          </w:tcPr>
          <w:p w14:paraId="4EE80340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2AC10091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45472A88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107" w:type="dxa"/>
          </w:tcPr>
          <w:p w14:paraId="5637839D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39CD6A7F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493F8F0B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107" w:type="dxa"/>
          </w:tcPr>
          <w:p w14:paraId="265F8711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2ED84F0A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187B6361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107" w:type="dxa"/>
          </w:tcPr>
          <w:p w14:paraId="50A04087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75878" w:rsidRPr="00952775" w14:paraId="4FBD0433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3B5CFDDD" w14:textId="77777777" w:rsidR="00875878" w:rsidRPr="00952775" w:rsidRDefault="00875878" w:rsidP="00227FC7">
            <w:pPr>
              <w:tabs>
                <w:tab w:val="left" w:pos="1843"/>
              </w:tabs>
            </w:pPr>
            <w:r>
              <w:t>Emailadres</w:t>
            </w:r>
          </w:p>
        </w:tc>
        <w:tc>
          <w:tcPr>
            <w:tcW w:w="5107" w:type="dxa"/>
          </w:tcPr>
          <w:p w14:paraId="7983C8D8" w14:textId="77777777" w:rsidR="00875878" w:rsidRPr="00952775" w:rsidRDefault="00875878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1E71DF46" w14:textId="77777777" w:rsidTr="004B4632">
        <w:trPr>
          <w:cantSplit/>
          <w:trHeight w:val="165"/>
        </w:trPr>
        <w:tc>
          <w:tcPr>
            <w:tcW w:w="9644" w:type="dxa"/>
            <w:gridSpan w:val="2"/>
            <w:shd w:val="pct30" w:color="FFFF00" w:fill="auto"/>
          </w:tcPr>
          <w:p w14:paraId="2156EA93" w14:textId="77777777" w:rsidR="00952775" w:rsidRPr="00952775" w:rsidRDefault="00952775" w:rsidP="000B3547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0B3547">
              <w:rPr>
                <w:b/>
              </w:rPr>
              <w:t>i</w:t>
            </w:r>
            <w:r w:rsidRPr="00952775">
              <w:rPr>
                <w:b/>
              </w:rPr>
              <w:t xml:space="preserve">nformatie </w:t>
            </w:r>
            <w:r w:rsidR="000B3547">
              <w:rPr>
                <w:b/>
              </w:rPr>
              <w:t>r</w:t>
            </w:r>
            <w:r w:rsidRPr="00952775">
              <w:rPr>
                <w:b/>
              </w:rPr>
              <w:t>eferentieopdracht</w:t>
            </w:r>
          </w:p>
        </w:tc>
      </w:tr>
      <w:tr w:rsidR="00952775" w:rsidRPr="00952775" w14:paraId="6D3C8110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118F3A0D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107" w:type="dxa"/>
          </w:tcPr>
          <w:p w14:paraId="3EB2D259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298490DB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45302FC2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107" w:type="dxa"/>
          </w:tcPr>
          <w:p w14:paraId="64A50382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29520B8A" w14:textId="77777777" w:rsidTr="009E5641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14:paraId="5DB5FA59" w14:textId="77777777"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3 Omschrijving opdracht</w:t>
            </w:r>
          </w:p>
        </w:tc>
      </w:tr>
      <w:tr w:rsidR="00952775" w:rsidRPr="00952775" w14:paraId="14A7599D" w14:textId="77777777" w:rsidTr="00952775">
        <w:trPr>
          <w:cantSplit/>
          <w:trHeight w:val="1120"/>
        </w:trPr>
        <w:tc>
          <w:tcPr>
            <w:tcW w:w="4537" w:type="dxa"/>
            <w:shd w:val="pct30" w:color="FFFF00" w:fill="auto"/>
          </w:tcPr>
          <w:p w14:paraId="4B91737D" w14:textId="77777777" w:rsidR="00952775" w:rsidRPr="000B3547" w:rsidRDefault="00952775" w:rsidP="00EA0723">
            <w:pPr>
              <w:tabs>
                <w:tab w:val="left" w:pos="1843"/>
              </w:tabs>
              <w:spacing w:line="0" w:lineRule="atLeast"/>
              <w:rPr>
                <w:u w:val="single"/>
              </w:rPr>
            </w:pPr>
            <w:r w:rsidRPr="000B3547">
              <w:rPr>
                <w:u w:val="single"/>
              </w:rPr>
              <w:t>Opdrachtbeschrijving</w:t>
            </w:r>
          </w:p>
          <w:p w14:paraId="260871C1" w14:textId="77777777" w:rsidR="00CB6129" w:rsidRDefault="000B3547" w:rsidP="00EA0723">
            <w:pPr>
              <w:tabs>
                <w:tab w:val="left" w:pos="1843"/>
              </w:tabs>
              <w:spacing w:line="0" w:lineRule="atLeast"/>
            </w:pPr>
            <w:r w:rsidRPr="000B3547">
              <w:t>Omschrijving van de referentieopdracht waaruit expliciet en duidelijk blijkt dat u voldoet aan de vereiste kerncompetentie</w:t>
            </w:r>
            <w:r w:rsidR="00966D12">
              <w:t>s</w:t>
            </w:r>
            <w:r w:rsidRPr="000B3547">
              <w:t xml:space="preserve">, wat de doelstelling van de opdracht is geweest en welke </w:t>
            </w:r>
            <w:r>
              <w:t>Producten zijn geleverd</w:t>
            </w:r>
            <w:r w:rsidRPr="000B3547">
              <w:t>.</w:t>
            </w:r>
          </w:p>
          <w:p w14:paraId="2D00CFCF" w14:textId="77777777" w:rsidR="00A4779F" w:rsidRDefault="00A4779F" w:rsidP="00A4779F">
            <w:pPr>
              <w:tabs>
                <w:tab w:val="left" w:pos="1843"/>
              </w:tabs>
              <w:spacing w:line="0" w:lineRule="atLeast"/>
            </w:pPr>
            <w:r>
              <w:t>Opdrachtbeschrijving</w:t>
            </w:r>
          </w:p>
          <w:p w14:paraId="1330F1BF" w14:textId="77777777" w:rsidR="00952775" w:rsidRPr="00952775" w:rsidRDefault="00A4779F" w:rsidP="00A4779F">
            <w:pPr>
              <w:tabs>
                <w:tab w:val="left" w:pos="1843"/>
              </w:tabs>
              <w:spacing w:line="0" w:lineRule="atLeast"/>
            </w:pPr>
            <w:r>
              <w:t>(</w:t>
            </w:r>
            <w:proofErr w:type="gramStart"/>
            <w:r>
              <w:t>type</w:t>
            </w:r>
            <w:proofErr w:type="gramEnd"/>
            <w:r>
              <w:t xml:space="preserve"> overeenkomst, beschrijving onderwerp levering in termen van geleverde producten, aantal medewerkers en aantal locaties vallende onder de overeenkomst)</w:t>
            </w:r>
          </w:p>
        </w:tc>
        <w:tc>
          <w:tcPr>
            <w:tcW w:w="5107" w:type="dxa"/>
          </w:tcPr>
          <w:p w14:paraId="57B6F30B" w14:textId="77777777" w:rsidR="00966D12" w:rsidRPr="00966D12" w:rsidRDefault="00966D12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i/>
                <w:szCs w:val="20"/>
                <w:u w:val="single"/>
              </w:rPr>
            </w:pPr>
            <w:r w:rsidRPr="00966D12">
              <w:rPr>
                <w:rFonts w:eastAsia="MS Mincho"/>
                <w:i/>
                <w:szCs w:val="20"/>
                <w:u w:val="single"/>
              </w:rPr>
              <w:t>Kerncompetentie 1:</w:t>
            </w:r>
          </w:p>
          <w:p w14:paraId="2096D1DA" w14:textId="77777777" w:rsidR="00966D12" w:rsidRDefault="00966D12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54FD5E67" w14:textId="77777777" w:rsidR="00966D12" w:rsidRDefault="00966D12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171B76D4" w14:textId="77777777" w:rsidR="00966D12" w:rsidRDefault="00966D12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13AA5B97" w14:textId="77777777" w:rsidR="00966D12" w:rsidRDefault="00966D12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098868A8" w14:textId="77777777" w:rsidR="00B06BB1" w:rsidRDefault="00B06BB1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51239C5E" w14:textId="77777777" w:rsidR="00966D12" w:rsidRPr="00966D12" w:rsidRDefault="00966D12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i/>
                <w:szCs w:val="20"/>
                <w:u w:val="single"/>
              </w:rPr>
            </w:pPr>
            <w:r w:rsidRPr="00966D12">
              <w:rPr>
                <w:rFonts w:eastAsia="MS Mincho"/>
                <w:i/>
                <w:szCs w:val="20"/>
                <w:u w:val="single"/>
              </w:rPr>
              <w:t>Kerncompetentie 2:</w:t>
            </w:r>
          </w:p>
          <w:p w14:paraId="5E32A9D9" w14:textId="77777777" w:rsidR="00966D12" w:rsidRDefault="00966D12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58AAD2A8" w14:textId="77777777"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C60554B" w14:textId="77777777" w:rsidR="00C66EDB" w:rsidRDefault="00C66EDB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9E87B2A" w14:textId="77777777" w:rsidR="00C66EDB" w:rsidRDefault="00C66EDB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56C9BEBE" w14:textId="77777777" w:rsidR="00C66EDB" w:rsidRPr="00952775" w:rsidRDefault="00C66EDB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0B3547" w:rsidRPr="00952775" w14:paraId="56200FAF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7325A6A9" w14:textId="77777777" w:rsidR="000B3547" w:rsidRPr="000B3547" w:rsidRDefault="000B3547" w:rsidP="000B3547">
            <w:pPr>
              <w:tabs>
                <w:tab w:val="left" w:pos="1843"/>
              </w:tabs>
              <w:rPr>
                <w:szCs w:val="18"/>
                <w:u w:val="single"/>
              </w:rPr>
            </w:pPr>
            <w:r w:rsidRPr="000B3547">
              <w:rPr>
                <w:szCs w:val="18"/>
                <w:u w:val="single"/>
              </w:rPr>
              <w:t xml:space="preserve">Rol Inschrijver </w:t>
            </w:r>
          </w:p>
          <w:p w14:paraId="06779E4E" w14:textId="77777777" w:rsidR="000B3547" w:rsidRPr="000B3547" w:rsidRDefault="000B3547" w:rsidP="00A4779F">
            <w:pPr>
              <w:tabs>
                <w:tab w:val="left" w:pos="1843"/>
              </w:tabs>
              <w:rPr>
                <w:szCs w:val="18"/>
                <w:u w:val="single"/>
              </w:rPr>
            </w:pPr>
            <w:r w:rsidRPr="00952775">
              <w:rPr>
                <w:szCs w:val="18"/>
              </w:rPr>
              <w:t>(</w:t>
            </w:r>
            <w:proofErr w:type="gramStart"/>
            <w:r w:rsidRPr="00952775">
              <w:rPr>
                <w:szCs w:val="18"/>
              </w:rPr>
              <w:t>in</w:t>
            </w:r>
            <w:proofErr w:type="gramEnd"/>
            <w:r w:rsidRPr="00952775">
              <w:rPr>
                <w:szCs w:val="18"/>
              </w:rPr>
              <w:t xml:space="preserve"> termen van verantwoordelijkheid </w:t>
            </w:r>
            <w:r w:rsidR="00A4779F">
              <w:rPr>
                <w:szCs w:val="18"/>
              </w:rPr>
              <w:t>voor de L</w:t>
            </w:r>
            <w:r>
              <w:rPr>
                <w:szCs w:val="18"/>
              </w:rPr>
              <w:t xml:space="preserve">evering </w:t>
            </w:r>
            <w:r w:rsidR="00A4779F">
              <w:rPr>
                <w:szCs w:val="18"/>
              </w:rPr>
              <w:t xml:space="preserve">van de Producten </w:t>
            </w:r>
            <w:r>
              <w:rPr>
                <w:szCs w:val="18"/>
              </w:rPr>
              <w:t>en indien van toepassing als hoofd- of onderaannemer, samenwerkingsverband en indien van toepassing als hoofd- of onderaannemer, samenwerkingsverband</w:t>
            </w:r>
            <w:r w:rsidRPr="00952775">
              <w:rPr>
                <w:szCs w:val="18"/>
              </w:rPr>
              <w:t>)</w:t>
            </w:r>
            <w:r>
              <w:rPr>
                <w:szCs w:val="18"/>
              </w:rPr>
              <w:t>.</w:t>
            </w:r>
          </w:p>
        </w:tc>
        <w:tc>
          <w:tcPr>
            <w:tcW w:w="5107" w:type="dxa"/>
          </w:tcPr>
          <w:p w14:paraId="3600C205" w14:textId="77777777" w:rsidR="000B3547" w:rsidRPr="00952775" w:rsidRDefault="000B3547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C66240" w:rsidRPr="00952775" w14:paraId="414B1793" w14:textId="77777777" w:rsidTr="00D02AC5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14:paraId="27068C8F" w14:textId="77777777" w:rsidR="00C66240" w:rsidRPr="00952775" w:rsidRDefault="00C66240" w:rsidP="00D02AC5">
            <w:pPr>
              <w:tabs>
                <w:tab w:val="left" w:pos="1843"/>
              </w:tabs>
              <w:rPr>
                <w:b/>
                <w:szCs w:val="18"/>
              </w:rPr>
            </w:pPr>
            <w:r w:rsidRPr="00952775">
              <w:rPr>
                <w:b/>
                <w:szCs w:val="18"/>
              </w:rPr>
              <w:t>4 Overige relevante informatie</w:t>
            </w:r>
          </w:p>
        </w:tc>
      </w:tr>
      <w:tr w:rsidR="00C66240" w:rsidRPr="00952775" w14:paraId="5EF0C00C" w14:textId="77777777" w:rsidTr="00D02AC5">
        <w:trPr>
          <w:cantSplit/>
        </w:trPr>
        <w:tc>
          <w:tcPr>
            <w:tcW w:w="4537" w:type="dxa"/>
            <w:shd w:val="pct30" w:color="FFFF00" w:fill="auto"/>
          </w:tcPr>
          <w:p w14:paraId="78D44322" w14:textId="77777777" w:rsidR="00C66240" w:rsidRPr="00952775" w:rsidRDefault="00C66240" w:rsidP="00D02AC5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107" w:type="dxa"/>
          </w:tcPr>
          <w:p w14:paraId="02205C4D" w14:textId="77777777" w:rsidR="00C66240" w:rsidRPr="00952775" w:rsidRDefault="00C66240" w:rsidP="00D02AC5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E81ADA5" w14:textId="77777777" w:rsidR="00C66240" w:rsidRPr="00952775" w:rsidRDefault="00C66240" w:rsidP="00D02AC5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FEF6B36" w14:textId="77777777" w:rsidR="00C66240" w:rsidRPr="00952775" w:rsidRDefault="00C66240" w:rsidP="00D02AC5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5504667F" w14:textId="77777777"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proofErr w:type="spellStart"/>
      <w:r w:rsidRPr="001F50B8">
        <w:rPr>
          <w:rFonts w:ascii="Verdana" w:hAnsi="Verdana"/>
          <w:sz w:val="18"/>
          <w:szCs w:val="18"/>
        </w:rPr>
        <w:lastRenderedPageBreak/>
        <w:t>Opdrachtgevende</w:t>
      </w:r>
      <w:proofErr w:type="spellEnd"/>
      <w:r w:rsidRPr="001F50B8">
        <w:rPr>
          <w:rFonts w:ascii="Verdana" w:hAnsi="Verdana"/>
          <w:sz w:val="18"/>
          <w:szCs w:val="18"/>
        </w:rPr>
        <w:t xml:space="preserve"> instantie: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14:paraId="1C555369" w14:textId="77777777" w:rsidTr="0049119A">
        <w:tc>
          <w:tcPr>
            <w:tcW w:w="3403" w:type="dxa"/>
          </w:tcPr>
          <w:p w14:paraId="24DD03AF" w14:textId="77777777"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14:paraId="4DE3197B" w14:textId="77777777" w:rsidR="00227FC7" w:rsidRDefault="00227FC7" w:rsidP="00846C23"/>
        </w:tc>
      </w:tr>
      <w:tr w:rsidR="00227FC7" w14:paraId="351C73D8" w14:textId="77777777" w:rsidTr="0049119A">
        <w:tc>
          <w:tcPr>
            <w:tcW w:w="3403" w:type="dxa"/>
          </w:tcPr>
          <w:p w14:paraId="106DA0D0" w14:textId="77777777"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14:paraId="58BF11D8" w14:textId="77777777" w:rsidR="00227FC7" w:rsidRDefault="00227FC7" w:rsidP="00846C23"/>
        </w:tc>
      </w:tr>
      <w:tr w:rsidR="00227FC7" w14:paraId="42D2B57B" w14:textId="77777777" w:rsidTr="0049119A">
        <w:tc>
          <w:tcPr>
            <w:tcW w:w="3403" w:type="dxa"/>
            <w:tcBorders>
              <w:bottom w:val="nil"/>
            </w:tcBorders>
          </w:tcPr>
          <w:p w14:paraId="1F950049" w14:textId="77777777" w:rsidR="00227FC7" w:rsidRDefault="00227FC7" w:rsidP="00846C23">
            <w: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14:paraId="3238A9B1" w14:textId="77777777" w:rsidR="00227FC7" w:rsidRDefault="00227FC7" w:rsidP="00846C23">
            <w:pPr>
              <w:pStyle w:val="Koptekst"/>
              <w:tabs>
                <w:tab w:val="clear" w:pos="4536"/>
                <w:tab w:val="clear" w:pos="9072"/>
              </w:tabs>
            </w:pPr>
          </w:p>
        </w:tc>
      </w:tr>
      <w:tr w:rsidR="00227FC7" w14:paraId="49ADBAED" w14:textId="77777777" w:rsidTr="0049119A">
        <w:trPr>
          <w:trHeight w:val="1760"/>
        </w:trPr>
        <w:tc>
          <w:tcPr>
            <w:tcW w:w="3403" w:type="dxa"/>
          </w:tcPr>
          <w:p w14:paraId="288902C8" w14:textId="77777777"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14:paraId="2B3C76FE" w14:textId="77777777" w:rsidR="00227FC7" w:rsidRDefault="00227FC7" w:rsidP="00846C23"/>
        </w:tc>
      </w:tr>
      <w:tr w:rsidR="00227FC7" w14:paraId="1258A87C" w14:textId="77777777" w:rsidTr="0049119A">
        <w:tc>
          <w:tcPr>
            <w:tcW w:w="3403" w:type="dxa"/>
          </w:tcPr>
          <w:p w14:paraId="28E8E8F8" w14:textId="77777777"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14:paraId="0A3E47E4" w14:textId="77777777" w:rsidR="00227FC7" w:rsidRDefault="00227FC7" w:rsidP="00846C23"/>
        </w:tc>
      </w:tr>
    </w:tbl>
    <w:p w14:paraId="6E44486E" w14:textId="77777777"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Inschrijver: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14:paraId="1EB16810" w14:textId="77777777" w:rsidTr="0049119A">
        <w:tc>
          <w:tcPr>
            <w:tcW w:w="3403" w:type="dxa"/>
          </w:tcPr>
          <w:p w14:paraId="4C9B8451" w14:textId="77777777"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14:paraId="0530080C" w14:textId="77777777" w:rsidR="00227FC7" w:rsidRDefault="00227FC7" w:rsidP="00846C23"/>
        </w:tc>
      </w:tr>
      <w:tr w:rsidR="00227FC7" w14:paraId="300A6364" w14:textId="77777777" w:rsidTr="0049119A">
        <w:tc>
          <w:tcPr>
            <w:tcW w:w="3403" w:type="dxa"/>
          </w:tcPr>
          <w:p w14:paraId="16F1EE07" w14:textId="77777777"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14:paraId="5A454F91" w14:textId="77777777" w:rsidR="00227FC7" w:rsidRDefault="00227FC7" w:rsidP="00846C23"/>
        </w:tc>
      </w:tr>
      <w:tr w:rsidR="00227FC7" w14:paraId="3AF04C9C" w14:textId="77777777" w:rsidTr="0049119A">
        <w:tc>
          <w:tcPr>
            <w:tcW w:w="3403" w:type="dxa"/>
          </w:tcPr>
          <w:p w14:paraId="1993B485" w14:textId="77777777" w:rsidR="00227FC7" w:rsidRDefault="00227FC7" w:rsidP="00846C23">
            <w:r>
              <w:t>Bedrijf:</w:t>
            </w:r>
          </w:p>
        </w:tc>
        <w:tc>
          <w:tcPr>
            <w:tcW w:w="6237" w:type="dxa"/>
          </w:tcPr>
          <w:p w14:paraId="528106D7" w14:textId="77777777" w:rsidR="00227FC7" w:rsidRDefault="00227FC7" w:rsidP="00846C23"/>
        </w:tc>
      </w:tr>
      <w:tr w:rsidR="00227FC7" w14:paraId="68AA7D98" w14:textId="77777777" w:rsidTr="0049119A">
        <w:trPr>
          <w:trHeight w:val="1779"/>
        </w:trPr>
        <w:tc>
          <w:tcPr>
            <w:tcW w:w="3403" w:type="dxa"/>
          </w:tcPr>
          <w:p w14:paraId="2FB7C2BB" w14:textId="77777777"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14:paraId="37B65368" w14:textId="77777777" w:rsidR="00227FC7" w:rsidRDefault="00227FC7" w:rsidP="00846C23"/>
        </w:tc>
      </w:tr>
      <w:tr w:rsidR="00227FC7" w14:paraId="72AAC10E" w14:textId="77777777" w:rsidTr="0049119A">
        <w:tc>
          <w:tcPr>
            <w:tcW w:w="3403" w:type="dxa"/>
          </w:tcPr>
          <w:p w14:paraId="6FA10EA0" w14:textId="77777777"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14:paraId="10BB0B3C" w14:textId="77777777" w:rsidR="00227FC7" w:rsidRDefault="00227FC7" w:rsidP="00846C23"/>
        </w:tc>
      </w:tr>
    </w:tbl>
    <w:p w14:paraId="1BBD2223" w14:textId="3B21FF0C" w:rsidR="00227FC7" w:rsidRDefault="00227FC7" w:rsidP="00C7256F"/>
    <w:p w14:paraId="224246BA" w14:textId="63A01F77" w:rsidR="00246EC5" w:rsidRDefault="00246EC5" w:rsidP="00C7256F"/>
    <w:p w14:paraId="10E40687" w14:textId="16DB2AE8" w:rsidR="00246EC5" w:rsidRDefault="00246EC5" w:rsidP="00C7256F"/>
    <w:p w14:paraId="7109D328" w14:textId="6F7F6449" w:rsidR="00246EC5" w:rsidRDefault="00246EC5" w:rsidP="00246EC5">
      <w:pPr>
        <w:ind w:hanging="1560"/>
      </w:pPr>
      <w:r>
        <w:t>LET OP:</w:t>
      </w:r>
    </w:p>
    <w:p w14:paraId="05372D7F" w14:textId="30D9270C" w:rsidR="00246EC5" w:rsidRDefault="00246EC5" w:rsidP="00246EC5">
      <w:pPr>
        <w:ind w:hanging="1560"/>
      </w:pPr>
    </w:p>
    <w:p w14:paraId="5E4A663F" w14:textId="60549FB4" w:rsidR="00246EC5" w:rsidRDefault="00246EC5" w:rsidP="00246EC5">
      <w:pPr>
        <w:pStyle w:val="broodtekst"/>
        <w:spacing w:line="0" w:lineRule="atLeast"/>
        <w:ind w:left="-1560"/>
      </w:pPr>
      <w:r>
        <w:rPr>
          <w:u w:val="single"/>
        </w:rPr>
        <w:t>O</w:t>
      </w:r>
      <w:r w:rsidRPr="00F970CD">
        <w:rPr>
          <w:u w:val="single"/>
        </w:rPr>
        <w:t xml:space="preserve">ndertekening </w:t>
      </w:r>
      <w:r>
        <w:rPr>
          <w:u w:val="single"/>
        </w:rPr>
        <w:t xml:space="preserve">door opdrachtgever referentieopdracht </w:t>
      </w:r>
      <w:r w:rsidRPr="00F970CD">
        <w:rPr>
          <w:u w:val="single"/>
        </w:rPr>
        <w:t>is nog niet vereist</w:t>
      </w:r>
      <w:r>
        <w:t>.</w:t>
      </w:r>
    </w:p>
    <w:p w14:paraId="67415C8C" w14:textId="77777777" w:rsidR="00246EC5" w:rsidRDefault="00246EC5" w:rsidP="00246EC5">
      <w:pPr>
        <w:pStyle w:val="broodtekst"/>
        <w:spacing w:line="0" w:lineRule="atLeast"/>
        <w:ind w:left="-1560"/>
      </w:pPr>
    </w:p>
    <w:p w14:paraId="518842A5" w14:textId="25FC91E2" w:rsidR="00246EC5" w:rsidRDefault="00246EC5" w:rsidP="00246EC5">
      <w:pPr>
        <w:pStyle w:val="broodtekst"/>
        <w:spacing w:line="0" w:lineRule="atLeast"/>
        <w:ind w:left="-1560"/>
      </w:pPr>
      <w:r w:rsidRPr="001E755E">
        <w:t xml:space="preserve">De </w:t>
      </w:r>
      <w:r w:rsidRPr="00B50B31">
        <w:rPr>
          <w:u w:val="single"/>
        </w:rPr>
        <w:t>winnende Inschrijver</w:t>
      </w:r>
      <w:r w:rsidRPr="001E755E">
        <w:t>- dan wel, indien van toepassing de derde(n) waarop in dit kader een beroep wordt gedaan - dient de bij Inschrijving ingediende</w:t>
      </w:r>
      <w:r>
        <w:t xml:space="preserve"> </w:t>
      </w:r>
      <w:r w:rsidRPr="001E755E">
        <w:t>modelformulieren voor de specificatie van een referentieopdracht (</w:t>
      </w:r>
      <w:r w:rsidRPr="00B37C85">
        <w:t>bijlage 3</w:t>
      </w:r>
      <w:r>
        <w:t xml:space="preserve"> </w:t>
      </w:r>
      <w:r w:rsidRPr="00B37C85">
        <w:t>Specificatie referentieopdracht</w:t>
      </w:r>
      <w:r w:rsidRPr="00275A29">
        <w:rPr>
          <w:u w:val="single"/>
        </w:rPr>
        <w:t>) op een daartoe strekkend verzoek</w:t>
      </w:r>
      <w:r>
        <w:t xml:space="preserve"> van de Aanbestedende dienst </w:t>
      </w:r>
      <w:r w:rsidRPr="001E755E">
        <w:t xml:space="preserve">te ondertekenen </w:t>
      </w:r>
      <w:r w:rsidRPr="00EF0EE4">
        <w:rPr>
          <w:b/>
        </w:rPr>
        <w:t>en</w:t>
      </w:r>
      <w:r w:rsidRPr="001E755E">
        <w:t xml:space="preserve"> te laten medeondertekenen door de </w:t>
      </w:r>
      <w:proofErr w:type="spellStart"/>
      <w:r w:rsidRPr="001E755E">
        <w:t>opdrachtgevende</w:t>
      </w:r>
      <w:proofErr w:type="spellEnd"/>
      <w:r w:rsidRPr="001E755E">
        <w:t xml:space="preserve"> instantie en deze vervolgens in te dienen.</w:t>
      </w:r>
      <w:r>
        <w:t xml:space="preserve"> Dit hoeft dus niet bij Inschrijving te worden toegevoegd.</w:t>
      </w:r>
    </w:p>
    <w:p w14:paraId="15BBBCE5" w14:textId="77777777" w:rsidR="00246EC5" w:rsidRDefault="00246EC5" w:rsidP="00246EC5">
      <w:pPr>
        <w:ind w:hanging="1560"/>
      </w:pPr>
    </w:p>
    <w:sectPr w:rsidR="00246EC5" w:rsidSect="00227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5C8C3" w14:textId="77777777" w:rsidR="006B6FC7" w:rsidRDefault="006B6FC7">
      <w:r>
        <w:separator/>
      </w:r>
    </w:p>
    <w:p w14:paraId="61639C68" w14:textId="77777777" w:rsidR="006B6FC7" w:rsidRDefault="006B6FC7"/>
    <w:p w14:paraId="45742B21" w14:textId="77777777" w:rsidR="006B6FC7" w:rsidRDefault="006B6FC7"/>
    <w:p w14:paraId="14A779AB" w14:textId="77777777" w:rsidR="006B6FC7" w:rsidRDefault="006B6FC7"/>
  </w:endnote>
  <w:endnote w:type="continuationSeparator" w:id="0">
    <w:p w14:paraId="49C7D7AE" w14:textId="77777777" w:rsidR="006B6FC7" w:rsidRDefault="006B6FC7">
      <w:r>
        <w:continuationSeparator/>
      </w:r>
    </w:p>
    <w:p w14:paraId="12A9F9F7" w14:textId="77777777" w:rsidR="006B6FC7" w:rsidRDefault="006B6FC7"/>
    <w:p w14:paraId="1DE744B6" w14:textId="77777777" w:rsidR="006B6FC7" w:rsidRDefault="006B6FC7"/>
    <w:p w14:paraId="4C43B4A3" w14:textId="77777777" w:rsidR="006B6FC7" w:rsidRDefault="006B6F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Utopia">
    <w:altName w:val="Arial"/>
    <w:panose1 w:val="020B0604020202020204"/>
    <w:charset w:val="00"/>
    <w:family w:val="swiss"/>
    <w:pitch w:val="variable"/>
    <w:sig w:usb0="00000001" w:usb1="00000000" w:usb2="00000000" w:usb3="00000000" w:csb0="00000093" w:csb1="00000000"/>
  </w:font>
  <w:font w:name="Utopia Bold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panose1 w:val="020B0604020202020204"/>
    <w:charset w:val="00"/>
    <w:family w:val="swiss"/>
    <w:pitch w:val="variable"/>
    <w:sig w:usb0="00000001" w:usb1="00000000" w:usb2="00000000" w:usb3="00000000" w:csb0="0000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-Bold"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82B69" w14:textId="77777777" w:rsidR="00492A5E" w:rsidRDefault="00492A5E">
    <w:pPr>
      <w:pStyle w:val="Voettekst"/>
    </w:pPr>
  </w:p>
  <w:p w14:paraId="495631E9" w14:textId="77777777"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 w14:paraId="12BC4C3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AC59E86" w14:textId="77777777" w:rsidR="00492A5E" w:rsidRDefault="00492A5E" w:rsidP="00C26079">
          <w:r>
            <w:t>VERTROUWELIJK</w:t>
          </w:r>
        </w:p>
      </w:tc>
      <w:tc>
        <w:tcPr>
          <w:tcW w:w="2148" w:type="dxa"/>
        </w:tcPr>
        <w:p w14:paraId="5A5F3D37" w14:textId="77777777"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14:paraId="5CC4764D" w14:textId="77777777"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 w14:paraId="4CD9983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7FB5B22" w14:textId="77777777" w:rsidR="00492A5E" w:rsidRDefault="00492A5E" w:rsidP="00C26079">
          <w:r>
            <w:t>VERTROUWELIJK</w:t>
          </w:r>
        </w:p>
      </w:tc>
      <w:tc>
        <w:tcPr>
          <w:tcW w:w="2148" w:type="dxa"/>
        </w:tcPr>
        <w:p w14:paraId="00E42E87" w14:textId="77777777"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14:paraId="52B1E933" w14:textId="77777777" w:rsidR="00A22467" w:rsidRDefault="00A22467"/>
  <w:p w14:paraId="0E4C1FB3" w14:textId="77777777" w:rsidR="00A22467" w:rsidRDefault="00A22467"/>
  <w:p w14:paraId="1968C529" w14:textId="77777777" w:rsidR="00A22467" w:rsidRDefault="00A22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14:paraId="1022EC9E" w14:textId="77777777" w:rsidTr="005B4F97">
      <w:trPr>
        <w:trHeight w:hRule="exact" w:val="240"/>
      </w:trPr>
      <w:tc>
        <w:tcPr>
          <w:tcW w:w="6260" w:type="dxa"/>
          <w:shd w:val="clear" w:color="auto" w:fill="auto"/>
        </w:tcPr>
        <w:p w14:paraId="062A0281" w14:textId="77777777"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14AEC75D" w14:textId="77777777"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1F3155">
            <w:t>3</w:t>
          </w:r>
          <w:r w:rsidR="00D72223">
            <w:fldChar w:fldCharType="end"/>
          </w:r>
          <w:r w:rsidRPr="006B1455">
            <w:t xml:space="preserve"> van </w:t>
          </w:r>
          <w:fldSimple w:instr=" NUMPAGES   \* MERGEFORMAT ">
            <w:r w:rsidR="001F3155">
              <w:t>3</w:t>
            </w:r>
          </w:fldSimple>
        </w:p>
      </w:tc>
    </w:tr>
  </w:tbl>
  <w:p w14:paraId="26DC14DC" w14:textId="77777777" w:rsidR="00A22467" w:rsidRDefault="00A22467"/>
  <w:p w14:paraId="6418FCE2" w14:textId="77777777" w:rsidR="00A22467" w:rsidRDefault="00A2246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B8998" w14:textId="77777777"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8F107" w14:textId="77777777" w:rsidR="006B6FC7" w:rsidRPr="00B35331" w:rsidRDefault="006B6FC7" w:rsidP="00B35331">
      <w:pPr>
        <w:pStyle w:val="Voettekst"/>
      </w:pPr>
    </w:p>
    <w:p w14:paraId="10F382D2" w14:textId="77777777" w:rsidR="006B6FC7" w:rsidRDefault="006B6FC7"/>
  </w:footnote>
  <w:footnote w:type="continuationSeparator" w:id="0">
    <w:p w14:paraId="1DF3942B" w14:textId="77777777" w:rsidR="006B6FC7" w:rsidRDefault="006B6FC7">
      <w:r>
        <w:continuationSeparator/>
      </w:r>
    </w:p>
    <w:p w14:paraId="2488002D" w14:textId="77777777" w:rsidR="006B6FC7" w:rsidRDefault="006B6FC7"/>
    <w:p w14:paraId="107B8DED" w14:textId="77777777" w:rsidR="006B6FC7" w:rsidRDefault="006B6FC7"/>
    <w:p w14:paraId="6F006CD3" w14:textId="77777777" w:rsidR="006B6FC7" w:rsidRDefault="006B6F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F1864" w14:textId="77777777" w:rsidR="00492A5E" w:rsidRDefault="00492A5E">
    <w:pPr>
      <w:pStyle w:val="Koptekst"/>
    </w:pPr>
  </w:p>
  <w:p w14:paraId="4D277AD6" w14:textId="77777777" w:rsidR="00492A5E" w:rsidRDefault="00492A5E"/>
  <w:p w14:paraId="7EA03AA8" w14:textId="77777777" w:rsidR="00492A5E" w:rsidRDefault="00492A5E"/>
  <w:p w14:paraId="63F733D8" w14:textId="77777777" w:rsidR="00A22467" w:rsidRDefault="00A22467"/>
  <w:p w14:paraId="1D8CC634" w14:textId="77777777" w:rsidR="00A22467" w:rsidRDefault="00A22467"/>
  <w:p w14:paraId="3C9C7F79" w14:textId="77777777" w:rsidR="00A22467" w:rsidRDefault="00A22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C82CC" w14:textId="77777777"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9080" w:type="dxa"/>
      <w:tblInd w:w="-15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80"/>
    </w:tblGrid>
    <w:tr w:rsidR="00492A5E" w:rsidRPr="00275984" w14:paraId="61B4D94D" w14:textId="77777777" w:rsidTr="000B3547">
      <w:trPr>
        <w:trHeight w:val="400"/>
      </w:trPr>
      <w:tc>
        <w:tcPr>
          <w:tcW w:w="9080" w:type="dxa"/>
          <w:shd w:val="clear" w:color="auto" w:fill="auto"/>
        </w:tcPr>
        <w:tbl>
          <w:tblPr>
            <w:tblW w:w="12474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2474"/>
          </w:tblGrid>
          <w:tr w:rsidR="000B3547" w:rsidRPr="004F3416" w14:paraId="7D84D50A" w14:textId="77777777" w:rsidTr="00D02AC5">
            <w:trPr>
              <w:trHeight w:val="189"/>
            </w:trPr>
            <w:tc>
              <w:tcPr>
                <w:tcW w:w="12474" w:type="dxa"/>
              </w:tcPr>
              <w:p w14:paraId="3C62AD24" w14:textId="77777777" w:rsidR="000B3547" w:rsidRPr="004F3416" w:rsidRDefault="000B3547" w:rsidP="00D02AC5">
                <w:pPr>
                  <w:adjustRightInd w:val="0"/>
                  <w:spacing w:line="180" w:lineRule="exact"/>
                  <w:rPr>
                    <w:sz w:val="13"/>
                  </w:rPr>
                </w:pPr>
                <w:r w:rsidRPr="004F3416">
                  <w:rPr>
                    <w:sz w:val="13"/>
                  </w:rPr>
                  <w:t>BESCHRIJVEND DOCUMENT</w:t>
                </w:r>
              </w:p>
              <w:p w14:paraId="3099209C" w14:textId="0E66B3F1" w:rsidR="000B3547" w:rsidRPr="004F3416" w:rsidRDefault="000B3547" w:rsidP="00611B96">
                <w:pPr>
                  <w:adjustRightInd w:val="0"/>
                  <w:spacing w:line="180" w:lineRule="exact"/>
                  <w:rPr>
                    <w:sz w:val="13"/>
                  </w:rPr>
                </w:pPr>
                <w:r w:rsidRPr="004F3416">
                  <w:rPr>
                    <w:sz w:val="13"/>
                  </w:rPr>
                  <w:t xml:space="preserve">Europese aanbesteding </w:t>
                </w:r>
                <w:proofErr w:type="spellStart"/>
                <w:r w:rsidR="00AD0412">
                  <w:rPr>
                    <w:sz w:val="13"/>
                    <w:lang w:val="pt-BR"/>
                  </w:rPr>
                  <w:t>terrein</w:t>
                </w:r>
                <w:proofErr w:type="spellEnd"/>
                <w:r w:rsidR="00AD0412">
                  <w:rPr>
                    <w:sz w:val="13"/>
                    <w:lang w:val="pt-BR"/>
                  </w:rPr>
                  <w:t xml:space="preserve">- em </w:t>
                </w:r>
                <w:proofErr w:type="spellStart"/>
                <w:r w:rsidR="00AD0412">
                  <w:rPr>
                    <w:sz w:val="13"/>
                    <w:lang w:val="pt-BR"/>
                  </w:rPr>
                  <w:t>groenonderhoud</w:t>
                </w:r>
                <w:proofErr w:type="spellEnd"/>
                <w:r w:rsidR="00AD0412">
                  <w:rPr>
                    <w:sz w:val="13"/>
                    <w:lang w:val="pt-BR"/>
                  </w:rPr>
                  <w:t xml:space="preserve"> </w:t>
                </w:r>
                <w:proofErr w:type="spellStart"/>
                <w:r>
                  <w:rPr>
                    <w:sz w:val="13"/>
                    <w:lang w:val="pt-BR"/>
                  </w:rPr>
                  <w:t>t.b.v</w:t>
                </w:r>
                <w:proofErr w:type="spellEnd"/>
                <w:r>
                  <w:rPr>
                    <w:sz w:val="13"/>
                    <w:lang w:val="pt-BR"/>
                  </w:rPr>
                  <w:t xml:space="preserve">. </w:t>
                </w:r>
                <w:proofErr w:type="spellStart"/>
                <w:r w:rsidR="00BB6E85" w:rsidRPr="00BB6E85">
                  <w:rPr>
                    <w:sz w:val="13"/>
                    <w:lang w:val="pt-BR"/>
                  </w:rPr>
                  <w:t>Dienst</w:t>
                </w:r>
                <w:proofErr w:type="spellEnd"/>
                <w:r w:rsidR="00BB6E85" w:rsidRPr="00BB6E85">
                  <w:rPr>
                    <w:sz w:val="13"/>
                    <w:lang w:val="pt-BR"/>
                  </w:rPr>
                  <w:t xml:space="preserve"> </w:t>
                </w:r>
                <w:proofErr w:type="spellStart"/>
                <w:r w:rsidR="00BB6E85" w:rsidRPr="00BB6E85">
                  <w:rPr>
                    <w:sz w:val="13"/>
                    <w:lang w:val="pt-BR"/>
                  </w:rPr>
                  <w:t>Justitiële</w:t>
                </w:r>
                <w:proofErr w:type="spellEnd"/>
                <w:r w:rsidR="00BB6E85" w:rsidRPr="00BB6E85">
                  <w:rPr>
                    <w:sz w:val="13"/>
                    <w:lang w:val="pt-BR"/>
                  </w:rPr>
                  <w:t xml:space="preserve"> </w:t>
                </w:r>
                <w:proofErr w:type="spellStart"/>
                <w:r w:rsidR="00BB6E85" w:rsidRPr="00BB6E85">
                  <w:rPr>
                    <w:sz w:val="13"/>
                    <w:lang w:val="pt-BR"/>
                  </w:rPr>
                  <w:t>Inrichtingen</w:t>
                </w:r>
                <w:proofErr w:type="spellEnd"/>
              </w:p>
            </w:tc>
          </w:tr>
        </w:tbl>
        <w:p w14:paraId="6BEDCEB3" w14:textId="77777777" w:rsidR="000B3547" w:rsidRDefault="000B3547" w:rsidP="000B3547">
          <w:pPr>
            <w:adjustRightInd w:val="0"/>
            <w:spacing w:line="180" w:lineRule="exact"/>
            <w:rPr>
              <w:rStyle w:val="Huisstijl-Koptekst"/>
            </w:rPr>
          </w:pPr>
          <w:r w:rsidRPr="004F3416">
            <w:rPr>
              <w:rStyle w:val="Huisstijl-Koptekst"/>
            </w:rPr>
            <w:t xml:space="preserve">Bijlage </w:t>
          </w:r>
          <w:r w:rsidR="00A4779F">
            <w:rPr>
              <w:rStyle w:val="Huisstijl-Koptekst"/>
            </w:rPr>
            <w:t>3</w:t>
          </w:r>
          <w:r w:rsidRPr="004F3416">
            <w:rPr>
              <w:rStyle w:val="Huisstijl-Koptekst"/>
            </w:rPr>
            <w:t xml:space="preserve"> </w:t>
          </w:r>
          <w:r w:rsidR="00A4779F">
            <w:rPr>
              <w:rStyle w:val="Huisstijl-Koptekst"/>
            </w:rPr>
            <w:t>–Specificatie referentieopdracht</w:t>
          </w:r>
          <w:r>
            <w:rPr>
              <w:rStyle w:val="Huisstijl-Koptekst"/>
            </w:rPr>
            <w:t xml:space="preserve"> </w:t>
          </w:r>
        </w:p>
        <w:p w14:paraId="1D1FA2CA" w14:textId="77777777" w:rsidR="00492A5E" w:rsidRPr="002E14E1" w:rsidRDefault="00492A5E" w:rsidP="00BC75D5">
          <w:pPr>
            <w:adjustRightInd w:val="0"/>
            <w:spacing w:line="180" w:lineRule="exact"/>
            <w:rPr>
              <w:sz w:val="13"/>
            </w:rPr>
          </w:pPr>
        </w:p>
      </w:tc>
    </w:tr>
  </w:tbl>
  <w:p w14:paraId="72014878" w14:textId="77777777" w:rsidR="00A22467" w:rsidRDefault="00A224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4647" w14:textId="77777777" w:rsidR="000B3547" w:rsidRDefault="000B3547">
    <w:pPr>
      <w:pStyle w:val="Koptekst"/>
    </w:pPr>
    <w:r>
      <w:t xml:space="preserve"> </w:t>
    </w:r>
    <w:r>
      <w:rPr>
        <w:rFonts w:ascii="Times New Roman" w:hAnsi="Times New Roman"/>
        <w:noProof/>
        <w:sz w:val="22"/>
      </w:rPr>
      <w:t xml:space="preserve">                                                  </w:t>
    </w:r>
    <w:r w:rsidRPr="00234039">
      <w:rPr>
        <w:rFonts w:ascii="Times New Roman" w:hAnsi="Times New Roman"/>
        <w:noProof/>
        <w:sz w:val="22"/>
      </w:rPr>
      <w:drawing>
        <wp:inline distT="0" distB="0" distL="0" distR="0" wp14:anchorId="217EF72F" wp14:editId="1EDD8F0F">
          <wp:extent cx="406400" cy="1407795"/>
          <wp:effectExtent l="0" t="0" r="0" b="1905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400" cy="1407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6BFD17" w14:textId="77777777" w:rsidR="00492A5E" w:rsidRDefault="00492A5E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1F52461"/>
    <w:multiLevelType w:val="hybridMultilevel"/>
    <w:tmpl w:val="51B850D0"/>
    <w:lvl w:ilvl="0" w:tplc="FFFFFFFF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2C4571"/>
    <w:multiLevelType w:val="hybridMultilevel"/>
    <w:tmpl w:val="0058A76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15C8423B"/>
    <w:multiLevelType w:val="hybridMultilevel"/>
    <w:tmpl w:val="16CCD5A4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0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1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3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4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7" w15:restartNumberingAfterBreak="0">
    <w:nsid w:val="37527A68"/>
    <w:multiLevelType w:val="hybridMultilevel"/>
    <w:tmpl w:val="F72C12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7585E7E"/>
    <w:multiLevelType w:val="hybridMultilevel"/>
    <w:tmpl w:val="A5681AB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46044D9E"/>
    <w:multiLevelType w:val="hybridMultilevel"/>
    <w:tmpl w:val="C1F69AA2"/>
    <w:lvl w:ilvl="0" w:tplc="04130001">
      <w:start w:val="1"/>
      <w:numFmt w:val="bullet"/>
      <w:lvlText w:val=""/>
      <w:lvlJc w:val="left"/>
      <w:pPr>
        <w:ind w:left="-261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-18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-11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-4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</w:abstractNum>
  <w:abstractNum w:abstractNumId="31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2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3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6" w15:restartNumberingAfterBreak="0">
    <w:nsid w:val="5B7E376B"/>
    <w:multiLevelType w:val="hybridMultilevel"/>
    <w:tmpl w:val="1A1AB070"/>
    <w:lvl w:ilvl="0" w:tplc="0413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7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8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9" w15:restartNumberingAfterBreak="0">
    <w:nsid w:val="67DA5602"/>
    <w:multiLevelType w:val="hybridMultilevel"/>
    <w:tmpl w:val="93BE5AF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41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43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45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7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6"/>
  </w:num>
  <w:num w:numId="6">
    <w:abstractNumId w:val="43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41"/>
  </w:num>
  <w:num w:numId="16">
    <w:abstractNumId w:val="34"/>
  </w:num>
  <w:num w:numId="17">
    <w:abstractNumId w:val="17"/>
  </w:num>
  <w:num w:numId="18">
    <w:abstractNumId w:val="31"/>
  </w:num>
  <w:num w:numId="19">
    <w:abstractNumId w:val="33"/>
  </w:num>
  <w:num w:numId="20">
    <w:abstractNumId w:val="29"/>
  </w:num>
  <w:num w:numId="21">
    <w:abstractNumId w:val="37"/>
  </w:num>
  <w:num w:numId="22">
    <w:abstractNumId w:val="24"/>
  </w:num>
  <w:num w:numId="23">
    <w:abstractNumId w:val="19"/>
  </w:num>
  <w:num w:numId="24">
    <w:abstractNumId w:val="20"/>
  </w:num>
  <w:num w:numId="25">
    <w:abstractNumId w:val="32"/>
  </w:num>
  <w:num w:numId="26">
    <w:abstractNumId w:val="44"/>
  </w:num>
  <w:num w:numId="27">
    <w:abstractNumId w:val="40"/>
  </w:num>
  <w:num w:numId="28">
    <w:abstractNumId w:val="18"/>
  </w:num>
  <w:num w:numId="29">
    <w:abstractNumId w:val="38"/>
  </w:num>
  <w:num w:numId="30">
    <w:abstractNumId w:val="21"/>
  </w:num>
  <w:num w:numId="31">
    <w:abstractNumId w:val="45"/>
  </w:num>
  <w:num w:numId="32">
    <w:abstractNumId w:val="42"/>
  </w:num>
  <w:num w:numId="33">
    <w:abstractNumId w:val="26"/>
  </w:num>
  <w:num w:numId="34">
    <w:abstractNumId w:val="35"/>
  </w:num>
  <w:num w:numId="35">
    <w:abstractNumId w:val="23"/>
  </w:num>
  <w:num w:numId="36">
    <w:abstractNumId w:val="22"/>
  </w:num>
  <w:num w:numId="37">
    <w:abstractNumId w:val="14"/>
  </w:num>
  <w:num w:numId="38">
    <w:abstractNumId w:val="46"/>
  </w:num>
  <w:num w:numId="39">
    <w:abstractNumId w:val="25"/>
  </w:num>
  <w:num w:numId="40">
    <w:abstractNumId w:val="47"/>
  </w:num>
  <w:num w:numId="41">
    <w:abstractNumId w:val="13"/>
  </w:num>
  <w:num w:numId="42">
    <w:abstractNumId w:val="15"/>
  </w:num>
  <w:num w:numId="43">
    <w:abstractNumId w:val="30"/>
  </w:num>
  <w:num w:numId="44">
    <w:abstractNumId w:val="39"/>
  </w:num>
  <w:num w:numId="45">
    <w:abstractNumId w:val="12"/>
  </w:num>
  <w:num w:numId="46">
    <w:abstractNumId w:val="28"/>
  </w:num>
  <w:num w:numId="47">
    <w:abstractNumId w:val="36"/>
  </w:num>
  <w:num w:numId="48">
    <w:abstractNumId w:val="2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223"/>
    <w:rsid w:val="0000392E"/>
    <w:rsid w:val="00020189"/>
    <w:rsid w:val="00020EE4"/>
    <w:rsid w:val="00026447"/>
    <w:rsid w:val="00033426"/>
    <w:rsid w:val="00034A84"/>
    <w:rsid w:val="00035E67"/>
    <w:rsid w:val="00044809"/>
    <w:rsid w:val="00044CD2"/>
    <w:rsid w:val="00054107"/>
    <w:rsid w:val="000558AE"/>
    <w:rsid w:val="00057B03"/>
    <w:rsid w:val="0006027D"/>
    <w:rsid w:val="00071538"/>
    <w:rsid w:val="00071F28"/>
    <w:rsid w:val="00081825"/>
    <w:rsid w:val="00082BB1"/>
    <w:rsid w:val="00094B45"/>
    <w:rsid w:val="00096680"/>
    <w:rsid w:val="000A01F6"/>
    <w:rsid w:val="000A7488"/>
    <w:rsid w:val="000B2A0F"/>
    <w:rsid w:val="000B3547"/>
    <w:rsid w:val="000B7281"/>
    <w:rsid w:val="000C3F40"/>
    <w:rsid w:val="000C43A2"/>
    <w:rsid w:val="000D6FA0"/>
    <w:rsid w:val="000D7BB7"/>
    <w:rsid w:val="000F1A72"/>
    <w:rsid w:val="000F2632"/>
    <w:rsid w:val="001109E6"/>
    <w:rsid w:val="00123082"/>
    <w:rsid w:val="00123704"/>
    <w:rsid w:val="001270C7"/>
    <w:rsid w:val="001429A1"/>
    <w:rsid w:val="00142BCD"/>
    <w:rsid w:val="0014786A"/>
    <w:rsid w:val="001516A4"/>
    <w:rsid w:val="001802CA"/>
    <w:rsid w:val="00185428"/>
    <w:rsid w:val="00185576"/>
    <w:rsid w:val="00185951"/>
    <w:rsid w:val="00194D90"/>
    <w:rsid w:val="001A2505"/>
    <w:rsid w:val="001B5563"/>
    <w:rsid w:val="001B7D7E"/>
    <w:rsid w:val="001C47F8"/>
    <w:rsid w:val="001C793E"/>
    <w:rsid w:val="001D5178"/>
    <w:rsid w:val="001E34C6"/>
    <w:rsid w:val="001E5581"/>
    <w:rsid w:val="001F3155"/>
    <w:rsid w:val="001F50B8"/>
    <w:rsid w:val="00215347"/>
    <w:rsid w:val="00216ADD"/>
    <w:rsid w:val="00227FC7"/>
    <w:rsid w:val="002428E3"/>
    <w:rsid w:val="00246EC5"/>
    <w:rsid w:val="00260BAF"/>
    <w:rsid w:val="002650F7"/>
    <w:rsid w:val="00280F74"/>
    <w:rsid w:val="00286998"/>
    <w:rsid w:val="002B153C"/>
    <w:rsid w:val="002C3BCE"/>
    <w:rsid w:val="002C44A7"/>
    <w:rsid w:val="002D317B"/>
    <w:rsid w:val="002D6647"/>
    <w:rsid w:val="002E0F69"/>
    <w:rsid w:val="002E14E1"/>
    <w:rsid w:val="002E7C26"/>
    <w:rsid w:val="002F35DC"/>
    <w:rsid w:val="00312597"/>
    <w:rsid w:val="00342938"/>
    <w:rsid w:val="0034778A"/>
    <w:rsid w:val="00353D56"/>
    <w:rsid w:val="0036223B"/>
    <w:rsid w:val="0036252A"/>
    <w:rsid w:val="00364D9D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74F5"/>
    <w:rsid w:val="003B58E3"/>
    <w:rsid w:val="003B7612"/>
    <w:rsid w:val="003B7EE7"/>
    <w:rsid w:val="003C18C0"/>
    <w:rsid w:val="003D39EC"/>
    <w:rsid w:val="003E3DD5"/>
    <w:rsid w:val="003E487A"/>
    <w:rsid w:val="003F44B7"/>
    <w:rsid w:val="00413D48"/>
    <w:rsid w:val="004213B0"/>
    <w:rsid w:val="00422FEE"/>
    <w:rsid w:val="00441AC2"/>
    <w:rsid w:val="00444592"/>
    <w:rsid w:val="004520E4"/>
    <w:rsid w:val="00452BCD"/>
    <w:rsid w:val="00456B63"/>
    <w:rsid w:val="00483F0B"/>
    <w:rsid w:val="00484A74"/>
    <w:rsid w:val="0049119A"/>
    <w:rsid w:val="00492A5E"/>
    <w:rsid w:val="004B02EC"/>
    <w:rsid w:val="004B4632"/>
    <w:rsid w:val="004B4977"/>
    <w:rsid w:val="004B5465"/>
    <w:rsid w:val="004D3EFB"/>
    <w:rsid w:val="004E13BE"/>
    <w:rsid w:val="004E32F0"/>
    <w:rsid w:val="00516022"/>
    <w:rsid w:val="00521CEE"/>
    <w:rsid w:val="00524434"/>
    <w:rsid w:val="00534880"/>
    <w:rsid w:val="0056454C"/>
    <w:rsid w:val="00573041"/>
    <w:rsid w:val="005903FB"/>
    <w:rsid w:val="005A03A3"/>
    <w:rsid w:val="005B4F97"/>
    <w:rsid w:val="005B77E3"/>
    <w:rsid w:val="005C164B"/>
    <w:rsid w:val="005C1A3A"/>
    <w:rsid w:val="005C3FE0"/>
    <w:rsid w:val="005C740C"/>
    <w:rsid w:val="005D0300"/>
    <w:rsid w:val="005E433D"/>
    <w:rsid w:val="005F0E31"/>
    <w:rsid w:val="005F2F08"/>
    <w:rsid w:val="005F4A65"/>
    <w:rsid w:val="00604859"/>
    <w:rsid w:val="006048F4"/>
    <w:rsid w:val="0060660A"/>
    <w:rsid w:val="00611B96"/>
    <w:rsid w:val="00612294"/>
    <w:rsid w:val="00614938"/>
    <w:rsid w:val="00617A44"/>
    <w:rsid w:val="00621FF5"/>
    <w:rsid w:val="00625CD0"/>
    <w:rsid w:val="00635DE3"/>
    <w:rsid w:val="00645EC4"/>
    <w:rsid w:val="006469F6"/>
    <w:rsid w:val="006614C4"/>
    <w:rsid w:val="00661591"/>
    <w:rsid w:val="0066632F"/>
    <w:rsid w:val="006665E1"/>
    <w:rsid w:val="00667BAB"/>
    <w:rsid w:val="006B03AF"/>
    <w:rsid w:val="006B6FC7"/>
    <w:rsid w:val="006C2535"/>
    <w:rsid w:val="006D4B0D"/>
    <w:rsid w:val="006D60B4"/>
    <w:rsid w:val="006D75E1"/>
    <w:rsid w:val="006E263E"/>
    <w:rsid w:val="006E3546"/>
    <w:rsid w:val="006E7216"/>
    <w:rsid w:val="006F0F93"/>
    <w:rsid w:val="006F35FA"/>
    <w:rsid w:val="00703AEF"/>
    <w:rsid w:val="00715237"/>
    <w:rsid w:val="00715F39"/>
    <w:rsid w:val="007254A5"/>
    <w:rsid w:val="00725748"/>
    <w:rsid w:val="0073720D"/>
    <w:rsid w:val="007402E0"/>
    <w:rsid w:val="00742AB9"/>
    <w:rsid w:val="00754FBF"/>
    <w:rsid w:val="0076016D"/>
    <w:rsid w:val="00775344"/>
    <w:rsid w:val="007777DF"/>
    <w:rsid w:val="00780C96"/>
    <w:rsid w:val="00783559"/>
    <w:rsid w:val="007A4105"/>
    <w:rsid w:val="007A474C"/>
    <w:rsid w:val="007B0280"/>
    <w:rsid w:val="007C406E"/>
    <w:rsid w:val="007D377C"/>
    <w:rsid w:val="007F428E"/>
    <w:rsid w:val="0081149E"/>
    <w:rsid w:val="00812028"/>
    <w:rsid w:val="00814D03"/>
    <w:rsid w:val="00816074"/>
    <w:rsid w:val="0083178B"/>
    <w:rsid w:val="00833695"/>
    <w:rsid w:val="00842CD8"/>
    <w:rsid w:val="008553C7"/>
    <w:rsid w:val="00857FEB"/>
    <w:rsid w:val="00860B95"/>
    <w:rsid w:val="008616E0"/>
    <w:rsid w:val="00862050"/>
    <w:rsid w:val="008646B0"/>
    <w:rsid w:val="008666D2"/>
    <w:rsid w:val="00875878"/>
    <w:rsid w:val="0089074F"/>
    <w:rsid w:val="00891692"/>
    <w:rsid w:val="008B299C"/>
    <w:rsid w:val="008B3929"/>
    <w:rsid w:val="008B3C2F"/>
    <w:rsid w:val="008B4CB3"/>
    <w:rsid w:val="008B54B2"/>
    <w:rsid w:val="008C46FD"/>
    <w:rsid w:val="008C67AF"/>
    <w:rsid w:val="008F0C84"/>
    <w:rsid w:val="008F2143"/>
    <w:rsid w:val="00905394"/>
    <w:rsid w:val="00910642"/>
    <w:rsid w:val="00917821"/>
    <w:rsid w:val="009311C8"/>
    <w:rsid w:val="00931C50"/>
    <w:rsid w:val="00933376"/>
    <w:rsid w:val="009336FC"/>
    <w:rsid w:val="00942355"/>
    <w:rsid w:val="009440A2"/>
    <w:rsid w:val="00952775"/>
    <w:rsid w:val="0095748C"/>
    <w:rsid w:val="00961FA7"/>
    <w:rsid w:val="00962158"/>
    <w:rsid w:val="009668DE"/>
    <w:rsid w:val="00966D12"/>
    <w:rsid w:val="009718F9"/>
    <w:rsid w:val="00975112"/>
    <w:rsid w:val="00975202"/>
    <w:rsid w:val="009753D7"/>
    <w:rsid w:val="00983333"/>
    <w:rsid w:val="00991B5F"/>
    <w:rsid w:val="00997B83"/>
    <w:rsid w:val="009A3B71"/>
    <w:rsid w:val="009A3CA0"/>
    <w:rsid w:val="009A61BC"/>
    <w:rsid w:val="009A676D"/>
    <w:rsid w:val="009B424D"/>
    <w:rsid w:val="009C1AC6"/>
    <w:rsid w:val="009C4F04"/>
    <w:rsid w:val="009E042D"/>
    <w:rsid w:val="009E4779"/>
    <w:rsid w:val="009E6427"/>
    <w:rsid w:val="009F3851"/>
    <w:rsid w:val="00A12458"/>
    <w:rsid w:val="00A22467"/>
    <w:rsid w:val="00A27328"/>
    <w:rsid w:val="00A30E68"/>
    <w:rsid w:val="00A34AA0"/>
    <w:rsid w:val="00A41EFC"/>
    <w:rsid w:val="00A4779F"/>
    <w:rsid w:val="00A56946"/>
    <w:rsid w:val="00A578D8"/>
    <w:rsid w:val="00A61759"/>
    <w:rsid w:val="00A65FF9"/>
    <w:rsid w:val="00A94A09"/>
    <w:rsid w:val="00AB762B"/>
    <w:rsid w:val="00AB78E0"/>
    <w:rsid w:val="00AC0810"/>
    <w:rsid w:val="00AC49D8"/>
    <w:rsid w:val="00AC523C"/>
    <w:rsid w:val="00AC71D7"/>
    <w:rsid w:val="00AD0412"/>
    <w:rsid w:val="00AD3A3C"/>
    <w:rsid w:val="00AE11B7"/>
    <w:rsid w:val="00AF0612"/>
    <w:rsid w:val="00B06BB1"/>
    <w:rsid w:val="00B06C4D"/>
    <w:rsid w:val="00B1313D"/>
    <w:rsid w:val="00B22779"/>
    <w:rsid w:val="00B26CCF"/>
    <w:rsid w:val="00B316B9"/>
    <w:rsid w:val="00B35331"/>
    <w:rsid w:val="00B423F8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77941"/>
    <w:rsid w:val="00B93893"/>
    <w:rsid w:val="00BB1670"/>
    <w:rsid w:val="00BB6E85"/>
    <w:rsid w:val="00BC12A3"/>
    <w:rsid w:val="00BC3B53"/>
    <w:rsid w:val="00BC56F5"/>
    <w:rsid w:val="00BC75D5"/>
    <w:rsid w:val="00BE2D55"/>
    <w:rsid w:val="00BF37A3"/>
    <w:rsid w:val="00C12E90"/>
    <w:rsid w:val="00C2041D"/>
    <w:rsid w:val="00C206F1"/>
    <w:rsid w:val="00C26079"/>
    <w:rsid w:val="00C35A91"/>
    <w:rsid w:val="00C40C60"/>
    <w:rsid w:val="00C53426"/>
    <w:rsid w:val="00C63108"/>
    <w:rsid w:val="00C6537C"/>
    <w:rsid w:val="00C66240"/>
    <w:rsid w:val="00C66EDB"/>
    <w:rsid w:val="00C7256F"/>
    <w:rsid w:val="00C876B7"/>
    <w:rsid w:val="00C90846"/>
    <w:rsid w:val="00C97238"/>
    <w:rsid w:val="00CA0A69"/>
    <w:rsid w:val="00CA0E76"/>
    <w:rsid w:val="00CA47D3"/>
    <w:rsid w:val="00CB5A73"/>
    <w:rsid w:val="00CB6129"/>
    <w:rsid w:val="00CD604A"/>
    <w:rsid w:val="00CD6791"/>
    <w:rsid w:val="00CD700D"/>
    <w:rsid w:val="00CE2EA9"/>
    <w:rsid w:val="00CE74D9"/>
    <w:rsid w:val="00CF053F"/>
    <w:rsid w:val="00CF7C8B"/>
    <w:rsid w:val="00D078E1"/>
    <w:rsid w:val="00D12A7F"/>
    <w:rsid w:val="00D22B12"/>
    <w:rsid w:val="00D23522"/>
    <w:rsid w:val="00D279AE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C27EA"/>
    <w:rsid w:val="00DD3EBB"/>
    <w:rsid w:val="00DE578A"/>
    <w:rsid w:val="00DF1D1E"/>
    <w:rsid w:val="00DF2583"/>
    <w:rsid w:val="00DF54D9"/>
    <w:rsid w:val="00E03D32"/>
    <w:rsid w:val="00E10DC6"/>
    <w:rsid w:val="00E11F8E"/>
    <w:rsid w:val="00E145EA"/>
    <w:rsid w:val="00E364EF"/>
    <w:rsid w:val="00E426A4"/>
    <w:rsid w:val="00E42D22"/>
    <w:rsid w:val="00E50A17"/>
    <w:rsid w:val="00E634E3"/>
    <w:rsid w:val="00E659A6"/>
    <w:rsid w:val="00EA0723"/>
    <w:rsid w:val="00EA0D09"/>
    <w:rsid w:val="00EA75C1"/>
    <w:rsid w:val="00EB7550"/>
    <w:rsid w:val="00EC237D"/>
    <w:rsid w:val="00EC53F7"/>
    <w:rsid w:val="00EE1A75"/>
    <w:rsid w:val="00EE4A1F"/>
    <w:rsid w:val="00EF1B5A"/>
    <w:rsid w:val="00EF2CCA"/>
    <w:rsid w:val="00F03E1B"/>
    <w:rsid w:val="00F16EBD"/>
    <w:rsid w:val="00F2608D"/>
    <w:rsid w:val="00F32CFB"/>
    <w:rsid w:val="00F36803"/>
    <w:rsid w:val="00F46AA1"/>
    <w:rsid w:val="00F53F91"/>
    <w:rsid w:val="00F57321"/>
    <w:rsid w:val="00F61A72"/>
    <w:rsid w:val="00F66F13"/>
    <w:rsid w:val="00F70B2F"/>
    <w:rsid w:val="00F74073"/>
    <w:rsid w:val="00F74EE0"/>
    <w:rsid w:val="00F77453"/>
    <w:rsid w:val="00FA1759"/>
    <w:rsid w:val="00FB06ED"/>
    <w:rsid w:val="00FB76DB"/>
    <w:rsid w:val="00FC36AB"/>
    <w:rsid w:val="00FD1727"/>
    <w:rsid w:val="00FD2798"/>
    <w:rsid w:val="00FE3396"/>
    <w:rsid w:val="00FE42FD"/>
    <w:rsid w:val="00FE4F08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8565821"/>
  <w15:docId w15:val="{0A408388-9FE8-5245-928E-2C81027CC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link w:val="KoptekstChar"/>
    <w:uiPriority w:val="99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71538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71538"/>
    <w:rPr>
      <w:rFonts w:ascii="Verdana" w:hAnsi="Verdana"/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0B3547"/>
    <w:rPr>
      <w:rFonts w:ascii="Verdana" w:hAnsi="Verdana"/>
      <w:sz w:val="18"/>
      <w:szCs w:val="24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962158"/>
    <w:pPr>
      <w:ind w:left="720"/>
      <w:contextualSpacing/>
    </w:pPr>
    <w:rPr>
      <w:rFonts w:eastAsia="MS Mincho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962158"/>
    <w:rPr>
      <w:rFonts w:ascii="Verdana" w:eastAsia="MS Mincho" w:hAnsi="Verdana"/>
      <w:sz w:val="18"/>
      <w:szCs w:val="24"/>
    </w:rPr>
  </w:style>
  <w:style w:type="character" w:customStyle="1" w:styleId="broodtekstChar">
    <w:name w:val="broodtekst Char"/>
    <w:link w:val="broodtekst"/>
    <w:rsid w:val="009440A2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F7C72E-1608-49B8-9D46-DC5F1B867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414</Words>
  <Characters>2282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2691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Arlette Rugebregt</cp:lastModifiedBy>
  <cp:revision>2</cp:revision>
  <cp:lastPrinted>2008-09-19T14:31:00Z</cp:lastPrinted>
  <dcterms:created xsi:type="dcterms:W3CDTF">2021-10-25T14:45:00Z</dcterms:created>
  <dcterms:modified xsi:type="dcterms:W3CDTF">2021-10-25T14:45:00Z</dcterms:modified>
</cp:coreProperties>
</file>