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1A4" w:rsidRPr="00940EA5" w:rsidRDefault="00B33AB8" w:rsidP="00DE61A4">
      <w:pPr>
        <w:pStyle w:val="Kop2"/>
      </w:pPr>
      <w:bookmarkStart w:id="0" w:name="_Toc15568019"/>
      <w:bookmarkStart w:id="1" w:name="_Toc24549932"/>
      <w:r>
        <w:t>Bijlage 3</w:t>
      </w:r>
      <w:r w:rsidR="00DE61A4" w:rsidRPr="00940EA5">
        <w:tab/>
      </w:r>
      <w:r w:rsidR="00DE61A4">
        <w:t>Inschrijvingsbiljet</w:t>
      </w:r>
      <w:bookmarkEnd w:id="0"/>
      <w:bookmarkEnd w:id="1"/>
    </w:p>
    <w:p w:rsidR="00DE61A4" w:rsidRDefault="00DE61A4" w:rsidP="00DE61A4">
      <w:pPr>
        <w:pStyle w:val="broodtekst"/>
        <w:spacing w:line="240" w:lineRule="auto"/>
      </w:pPr>
    </w:p>
    <w:p w:rsidR="00DE61A4" w:rsidRPr="00940EA5" w:rsidRDefault="00DE61A4" w:rsidP="00DE61A4">
      <w:pPr>
        <w:pStyle w:val="broodtekst"/>
        <w:spacing w:line="240" w:lineRule="auto"/>
      </w:pPr>
      <w:r w:rsidRPr="00940EA5">
        <w:t>De hierna te noemen Inschrijver(s)</w:t>
      </w:r>
      <w:r w:rsidRPr="00940EA5">
        <w:rPr>
          <w:rStyle w:val="Voetnootmarkering"/>
        </w:rPr>
        <w:footnoteReference w:id="1"/>
      </w:r>
      <w:r w:rsidRPr="00940EA5">
        <w: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rPr>
          <w:b/>
        </w:rPr>
        <w:t>A</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2"/>
      </w:r>
      <w:r w:rsidRPr="00940EA5">
        <w:t>,</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3"/>
      </w:r>
      <w:r w:rsidRPr="00940EA5">
        <w:t>,</w:t>
      </w:r>
      <w:r w:rsidRPr="00940EA5">
        <w:tab/>
      </w:r>
      <w:r w:rsidRPr="00940EA5">
        <w:tab/>
      </w:r>
    </w:p>
    <w:p w:rsidR="00DE61A4" w:rsidRPr="00940EA5" w:rsidRDefault="00DE61A4" w:rsidP="00DE61A4">
      <w:pPr>
        <w:pStyle w:val="broodtekst"/>
        <w:spacing w:line="240" w:lineRule="auto"/>
        <w:ind w:left="227"/>
      </w:pPr>
      <w:r w:rsidRPr="00940EA5">
        <w:t>nummer van Inschrijving in het handelsregister</w:t>
      </w:r>
      <w:r w:rsidRPr="00940EA5">
        <w:rPr>
          <w:rStyle w:val="Voetnootmarkering"/>
        </w:rPr>
        <w:footnoteReference w:id="4"/>
      </w:r>
      <w:r w:rsidRPr="00940EA5">
        <w:t xml:space="preserve">,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Default="00DE61A4" w:rsidP="00DE61A4">
      <w:pPr>
        <w:pStyle w:val="broodtekst"/>
        <w:spacing w:line="240" w:lineRule="auto"/>
      </w:pPr>
      <w:r w:rsidRPr="00940EA5">
        <w:rPr>
          <w:b/>
        </w:rPr>
        <w:t>B</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r w:rsidRPr="00940EA5">
        <w:tab/>
      </w:r>
    </w:p>
    <w:p w:rsidR="00DE61A4" w:rsidRPr="00940EA5" w:rsidRDefault="00DE61A4" w:rsidP="00DE61A4">
      <w:pPr>
        <w:pStyle w:val="broodtekst"/>
        <w:spacing w:line="240" w:lineRule="auto"/>
      </w:pPr>
      <w:r>
        <w:t xml:space="preserve">   </w:t>
      </w:r>
      <w:r w:rsidRPr="00940EA5">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r w:rsidRPr="00940EA5">
        <w:rPr>
          <w:b/>
        </w:rPr>
        <w:t>C</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verklaart (verklaren) zich door ondertekening dezes bereid de uitvoering van </w:t>
      </w:r>
      <w:r w:rsidRPr="00215594">
        <w:t>zaaknummer</w:t>
      </w:r>
      <w:r w:rsidRPr="00E11627">
        <w:rPr>
          <w:highlight w:val="yellow"/>
        </w:rPr>
        <w:t xml:space="preserve"> </w:t>
      </w:r>
      <w:r w:rsidR="00215594">
        <w:t>31178699</w:t>
      </w:r>
      <w:r w:rsidRPr="00940EA5">
        <w:t xml:space="preserve"> voor het </w:t>
      </w:r>
      <w:r>
        <w:t xml:space="preserve">uitvoeren van </w:t>
      </w:r>
      <w:r w:rsidR="00215594" w:rsidRPr="00DD6F38">
        <w:rPr>
          <w:b/>
        </w:rPr>
        <w:t>LEF Facilitatordiensten</w:t>
      </w:r>
      <w:r w:rsidR="0087090F">
        <w:t xml:space="preserve"> zoals omschreven in dit</w:t>
      </w:r>
      <w:r w:rsidRPr="00940EA5">
        <w:t xml:space="preserve"> </w:t>
      </w:r>
      <w:r w:rsidR="004737C8">
        <w:t>Beschrijvend D</w:t>
      </w:r>
      <w:r>
        <w:t>ocument,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aan te nemen voor een </w:t>
      </w:r>
      <w:r w:rsidR="00DD6F38">
        <w:t xml:space="preserve">Fictief uurtarief </w:t>
      </w:r>
      <w:r>
        <w:t>(Inschrijfprijs)</w:t>
      </w:r>
      <w:r w:rsidRPr="00940EA5">
        <w:t>, de omzetbelasting daarin niet begrepen, van:</w:t>
      </w:r>
    </w:p>
    <w:p w:rsidR="00DE61A4" w:rsidRPr="001C3612" w:rsidRDefault="00DE61A4" w:rsidP="00DE61A4">
      <w:pPr>
        <w:tabs>
          <w:tab w:val="left" w:pos="227"/>
          <w:tab w:val="left" w:pos="454"/>
          <w:tab w:val="left" w:pos="680"/>
        </w:tabs>
        <w:autoSpaceDE w:val="0"/>
        <w:autoSpaceDN w:val="0"/>
        <w:adjustRightInd w:val="0"/>
        <w:spacing w:line="240" w:lineRule="auto"/>
        <w:rPr>
          <w:szCs w:val="18"/>
        </w:rPr>
      </w:pPr>
      <w:r w:rsidRPr="00940EA5">
        <w:rPr>
          <w:szCs w:val="18"/>
        </w:rPr>
        <w:t>EUR</w:t>
      </w:r>
      <w:r w:rsidRPr="008D76B3">
        <w:rPr>
          <w:szCs w:val="18"/>
          <w:vertAlign w:val="superscript"/>
        </w:rPr>
        <w:footnoteReference w:id="5"/>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00DD6F38">
        <w:rPr>
          <w:szCs w:val="18"/>
          <w:u w:val="single"/>
        </w:rPr>
        <w:t xml:space="preserve"> </w:t>
      </w:r>
      <w:r w:rsidR="00DD6F38">
        <w:rPr>
          <w:szCs w:val="18"/>
        </w:rPr>
        <w:t xml:space="preserve">  (</w:t>
      </w:r>
      <w:r w:rsidRPr="008D76B3">
        <w:rPr>
          <w:szCs w:val="18"/>
        </w:rPr>
        <w:t>zegge</w:t>
      </w:r>
      <w:r w:rsidRPr="008D76B3">
        <w:rPr>
          <w:szCs w:val="18"/>
          <w:vertAlign w:val="superscript"/>
        </w:rPr>
        <w:footnoteReference w:id="6"/>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 xml:space="preserve"> euro </w:t>
      </w:r>
      <w:r w:rsidRPr="001C3612">
        <w:rPr>
          <w:szCs w:val="18"/>
          <w:u w:val="single"/>
        </w:rPr>
        <w:tab/>
      </w:r>
      <w:r w:rsidRPr="001C3612">
        <w:rPr>
          <w:szCs w:val="18"/>
          <w:u w:val="single"/>
        </w:rPr>
        <w:tab/>
      </w:r>
      <w:r w:rsidRPr="001C3612">
        <w:rPr>
          <w:szCs w:val="18"/>
        </w:rPr>
        <w:t xml:space="preserve"> eurocent)</w:t>
      </w:r>
      <w:r w:rsidRPr="001C3612">
        <w:rPr>
          <w:szCs w:val="18"/>
        </w:rPr>
        <w:tab/>
      </w:r>
    </w:p>
    <w:p w:rsidR="00DE61A4" w:rsidRDefault="00DE61A4" w:rsidP="00DE61A4">
      <w:pPr>
        <w:pStyle w:val="broodtekst"/>
        <w:spacing w:line="240" w:lineRule="auto"/>
      </w:pPr>
    </w:p>
    <w:p w:rsidR="0087090F" w:rsidRPr="0087090F" w:rsidRDefault="00B61670" w:rsidP="0087090F">
      <w:pPr>
        <w:tabs>
          <w:tab w:val="left" w:pos="227"/>
          <w:tab w:val="left" w:pos="454"/>
          <w:tab w:val="left" w:pos="680"/>
        </w:tabs>
        <w:autoSpaceDE w:val="0"/>
        <w:autoSpaceDN w:val="0"/>
        <w:adjustRightInd w:val="0"/>
        <w:spacing w:line="240" w:lineRule="auto"/>
        <w:rPr>
          <w:szCs w:val="20"/>
        </w:rPr>
      </w:pPr>
      <w:r>
        <w:rPr>
          <w:szCs w:val="20"/>
        </w:rPr>
        <w:t>In bijlage 3a</w:t>
      </w:r>
      <w:r w:rsidR="0087090F" w:rsidRPr="0087090F">
        <w:rPr>
          <w:szCs w:val="20"/>
        </w:rPr>
        <w:t xml:space="preserve"> (prijsinvulformulier in Excel format) dient Inschrijver de verschillende </w:t>
      </w:r>
      <w:r w:rsidR="00215594" w:rsidRPr="00215594">
        <w:rPr>
          <w:szCs w:val="20"/>
        </w:rPr>
        <w:t xml:space="preserve">tarieven </w:t>
      </w:r>
      <w:r w:rsidR="0087090F" w:rsidRPr="0087090F">
        <w:rPr>
          <w:szCs w:val="20"/>
        </w:rPr>
        <w:t xml:space="preserve">in te vullen. </w:t>
      </w:r>
      <w:r w:rsidR="00DD6F38">
        <w:rPr>
          <w:szCs w:val="20"/>
        </w:rPr>
        <w:t>Het fictief uurtarief</w:t>
      </w:r>
      <w:r w:rsidR="0087090F" w:rsidRPr="00215594">
        <w:rPr>
          <w:szCs w:val="20"/>
        </w:rPr>
        <w:t xml:space="preserve"> z</w:t>
      </w:r>
      <w:r w:rsidR="0087090F" w:rsidRPr="0087090F">
        <w:rPr>
          <w:szCs w:val="20"/>
        </w:rPr>
        <w:t xml:space="preserve">oals in </w:t>
      </w:r>
      <w:r w:rsidR="0087090F" w:rsidRPr="00DD6F38">
        <w:rPr>
          <w:szCs w:val="20"/>
        </w:rPr>
        <w:t xml:space="preserve">cel </w:t>
      </w:r>
      <w:r w:rsidR="00DD6F38" w:rsidRPr="00DD6F38">
        <w:rPr>
          <w:szCs w:val="20"/>
        </w:rPr>
        <w:t>G20</w:t>
      </w:r>
      <w:r w:rsidR="00DD6F38">
        <w:rPr>
          <w:szCs w:val="20"/>
        </w:rPr>
        <w:t xml:space="preserve"> </w:t>
      </w:r>
      <w:r>
        <w:rPr>
          <w:szCs w:val="20"/>
        </w:rPr>
        <w:t>van bijlage 3</w:t>
      </w:r>
      <w:r w:rsidR="0087090F" w:rsidRPr="0087090F">
        <w:rPr>
          <w:szCs w:val="20"/>
        </w:rPr>
        <w:t>a dient tevens hierboven te worden ingevuld.</w:t>
      </w:r>
    </w:p>
    <w:p w:rsidR="0087090F" w:rsidRPr="00624825" w:rsidRDefault="0087090F" w:rsidP="00DE61A4">
      <w:pPr>
        <w:pStyle w:val="broodtekst"/>
        <w:spacing w:line="240" w:lineRule="auto"/>
      </w:pPr>
    </w:p>
    <w:p w:rsidR="00DE61A4" w:rsidRPr="00624825" w:rsidRDefault="00DE61A4" w:rsidP="00DE61A4">
      <w:pPr>
        <w:pStyle w:val="broodtekst"/>
        <w:spacing w:line="240" w:lineRule="auto"/>
      </w:pPr>
      <w:r w:rsidRPr="00624825">
        <w:t xml:space="preserve">Inschrijvers wijzen als gemachtigde en penvoerder, om hen voor alle zaken </w:t>
      </w:r>
    </w:p>
    <w:p w:rsidR="00DE61A4" w:rsidRPr="00624825" w:rsidRDefault="00DE61A4" w:rsidP="00DE61A4">
      <w:pPr>
        <w:pStyle w:val="broodtekst"/>
        <w:spacing w:line="240" w:lineRule="auto"/>
      </w:pPr>
      <w:r w:rsidRPr="00624825">
        <w:t>te vertegenwoordigen aan, de hierboven onder A) genoemde Inschrijver.</w:t>
      </w:r>
    </w:p>
    <w:p w:rsidR="00DE61A4" w:rsidRPr="00624825" w:rsidRDefault="00DE61A4" w:rsidP="00DE61A4">
      <w:pPr>
        <w:pStyle w:val="broodtekst"/>
        <w:spacing w:line="240" w:lineRule="auto"/>
      </w:pPr>
    </w:p>
    <w:p w:rsidR="00DE61A4" w:rsidRPr="00624825" w:rsidRDefault="00DE61A4" w:rsidP="00DE61A4">
      <w:pPr>
        <w:pStyle w:val="broodtekst"/>
        <w:spacing w:line="240" w:lineRule="auto"/>
      </w:pPr>
      <w:r w:rsidRPr="00624825">
        <w:t>Als contactpersoon, binnen de onder A) genoemde Inschrijver, met wie het contact over deze aanbesteding en Inschrijving zal lopen, wordt door Inschrijver(s) aangewezen:</w:t>
      </w:r>
    </w:p>
    <w:p w:rsidR="00DE61A4" w:rsidRPr="00624825" w:rsidRDefault="00DE61A4" w:rsidP="00DE61A4">
      <w:pPr>
        <w:pStyle w:val="broodtekst"/>
        <w:spacing w:line="240" w:lineRule="auto"/>
      </w:pPr>
    </w:p>
    <w:p w:rsidR="00DE61A4" w:rsidRPr="00F87CF4" w:rsidRDefault="00DE61A4" w:rsidP="00DE61A4">
      <w:pPr>
        <w:pStyle w:val="broodtekst"/>
        <w:spacing w:line="240" w:lineRule="auto"/>
      </w:pPr>
      <w:r w:rsidRPr="00F87CF4">
        <w:t>naam contactpersoon:</w:t>
      </w:r>
      <w:r w:rsidRPr="00F87CF4">
        <w:tab/>
      </w:r>
      <w:r w:rsidRPr="00F87CF4">
        <w:tab/>
        <w:t xml:space="preserve"> </w:t>
      </w:r>
    </w:p>
    <w:p w:rsidR="00DE61A4" w:rsidRPr="00F87CF4" w:rsidRDefault="00DE61A4" w:rsidP="00DE61A4">
      <w:pPr>
        <w:pStyle w:val="broodtekst"/>
        <w:spacing w:line="240" w:lineRule="auto"/>
      </w:pPr>
      <w:r w:rsidRPr="00F87CF4">
        <w:t>(</w:t>
      </w:r>
      <w:r w:rsidRPr="00F87CF4">
        <w:rPr>
          <w:i/>
        </w:rPr>
        <w:t>voornamen voluit</w:t>
      </w:r>
      <w:r w:rsidRPr="00F87CF4">
        <w:t xml:space="preserve">) </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F87CF4" w:rsidRDefault="00DE61A4" w:rsidP="00DE61A4">
      <w:pPr>
        <w:pStyle w:val="broodtekst"/>
        <w:spacing w:line="240" w:lineRule="auto"/>
      </w:pPr>
      <w:r w:rsidRPr="00F87CF4">
        <w:t>functie contactpersoon:</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0E12DE" w:rsidRDefault="00DE61A4" w:rsidP="00DE61A4">
      <w:pPr>
        <w:pStyle w:val="broodtekst"/>
        <w:spacing w:line="240" w:lineRule="auto"/>
      </w:pPr>
      <w:r w:rsidRPr="000E12DE">
        <w:t>telefoonnummer:</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e-mail:</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ab/>
      </w:r>
    </w:p>
    <w:p w:rsidR="00DE61A4" w:rsidRPr="000E12DE" w:rsidRDefault="00DE61A4" w:rsidP="00DE61A4">
      <w:pPr>
        <w:pStyle w:val="broodtekst"/>
        <w:spacing w:line="240" w:lineRule="auto"/>
      </w:pPr>
    </w:p>
    <w:p w:rsidR="00DE61A4" w:rsidRPr="00940EA5" w:rsidRDefault="00DE61A4" w:rsidP="00DE61A4">
      <w:pPr>
        <w:pStyle w:val="broodtekst"/>
        <w:spacing w:line="240" w:lineRule="auto"/>
      </w:pPr>
      <w:r w:rsidRPr="000E12DE">
        <w:t>Inschrijver</w:t>
      </w:r>
      <w:r w:rsidRPr="00940EA5">
        <w:t xml:space="preserve">(s) verklaart (verklaren) deze aanbieding te doen overeenkomstig de bepalingen en de </w:t>
      </w:r>
      <w:bookmarkStart w:id="2" w:name="_GoBack"/>
      <w:bookmarkEnd w:id="2"/>
      <w:r w:rsidRPr="00940EA5">
        <w:t xml:space="preserve">gegevens zoals deze zijn omschreven in de </w:t>
      </w:r>
      <w:proofErr w:type="spellStart"/>
      <w:r w:rsidRPr="00940EA5">
        <w:t>aanbestedings</w:t>
      </w:r>
      <w:proofErr w:type="spellEnd"/>
      <w:r w:rsidRPr="00940EA5">
        <w:t>- en contractdocumenten.</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rsidR="00DE61A4" w:rsidRDefault="00DE61A4" w:rsidP="00DE61A4">
      <w:pPr>
        <w:pStyle w:val="broodtekst"/>
        <w:spacing w:line="240" w:lineRule="auto"/>
      </w:pPr>
    </w:p>
    <w:p w:rsidR="00DE61A4" w:rsidRPr="00DF297B" w:rsidRDefault="00DE61A4" w:rsidP="00DE61A4">
      <w:pPr>
        <w:pStyle w:val="broodtekst"/>
        <w:spacing w:line="240" w:lineRule="auto"/>
        <w:rPr>
          <w:b/>
        </w:rPr>
      </w:pPr>
      <w:r w:rsidRPr="00DF297B">
        <w:rPr>
          <w:b/>
        </w:rPr>
        <w:lastRenderedPageBreak/>
        <w:t>Het Inschrijvingsbiljet dient door alle Inschrijver(s)</w:t>
      </w:r>
      <w:r w:rsidRPr="00DF297B">
        <w:rPr>
          <w:rStyle w:val="Voetnootmarkering"/>
          <w:b/>
        </w:rPr>
        <w:footnoteReference w:id="7"/>
      </w:r>
      <w:r w:rsidRPr="00DF297B">
        <w:rPr>
          <w:b/>
        </w:rPr>
        <w:t xml:space="preserve"> elektronisch ondertekend te worden (zie paragraaf </w:t>
      </w:r>
      <w:r w:rsidR="00660D6C" w:rsidRPr="00660D6C">
        <w:rPr>
          <w:b/>
        </w:rPr>
        <w:t>3.6</w:t>
      </w:r>
      <w:r w:rsidRPr="00660D6C">
        <w:rPr>
          <w:b/>
        </w:rPr>
        <w:t>.2</w:t>
      </w:r>
      <w:r w:rsidRPr="00DF297B">
        <w:rPr>
          <w:b/>
        </w:rPr>
        <w:t xml:space="preserve"> voor meer informatie over de digitale handtekening).</w:t>
      </w:r>
    </w:p>
    <w:p w:rsidR="00DE61A4" w:rsidRPr="00940EA5" w:rsidRDefault="00DE61A4" w:rsidP="00DE61A4">
      <w:pPr>
        <w:pStyle w:val="broodtekst"/>
        <w:spacing w:line="240" w:lineRule="auto"/>
      </w:pPr>
      <w:r>
        <w:t xml:space="preserve"> </w:t>
      </w:r>
    </w:p>
    <w:p w:rsidR="00DE61A4" w:rsidRPr="00FC7A98" w:rsidRDefault="00DE61A4" w:rsidP="00DE61A4">
      <w:pPr>
        <w:pStyle w:val="broodtekst"/>
        <w:spacing w:line="240" w:lineRule="auto"/>
        <w:rPr>
          <w:szCs w:val="18"/>
        </w:rPr>
      </w:pPr>
      <w:r w:rsidRPr="00FC7A98">
        <w:rPr>
          <w:szCs w:val="18"/>
        </w:rPr>
        <w:t xml:space="preserve">Het Inschrijvingsbiljet dient volledig ingevuld en </w:t>
      </w:r>
      <w:r w:rsidR="009C5879" w:rsidRPr="00FC7A98">
        <w:rPr>
          <w:szCs w:val="18"/>
        </w:rPr>
        <w:t xml:space="preserve">elektronisch </w:t>
      </w:r>
      <w:r w:rsidRPr="00FC7A98">
        <w:rPr>
          <w:szCs w:val="18"/>
        </w:rPr>
        <w:t xml:space="preserve">ondertekend te zijn alvorens het wordt ingediend. </w:t>
      </w:r>
    </w:p>
    <w:p w:rsidR="00DE61A4" w:rsidRPr="00FC7A98" w:rsidRDefault="00DE61A4" w:rsidP="00DE61A4">
      <w:pPr>
        <w:spacing w:line="240" w:lineRule="auto"/>
        <w:rPr>
          <w:szCs w:val="18"/>
        </w:rPr>
      </w:pPr>
      <w:r w:rsidRPr="00FC7A98">
        <w:rPr>
          <w:szCs w:val="18"/>
        </w:rPr>
        <w:t xml:space="preserve">Indien dit biljet bij de invulvelden onvoldoende ruimte biedt, mag de beschikbare ruimte voor beantwoording worden uitgebreid. Onder geen beding mag de </w:t>
      </w:r>
      <w:proofErr w:type="spellStart"/>
      <w:r w:rsidRPr="00FC7A98">
        <w:rPr>
          <w:szCs w:val="18"/>
        </w:rPr>
        <w:t>modeltekst</w:t>
      </w:r>
      <w:proofErr w:type="spellEnd"/>
      <w:r w:rsidRPr="00FC7A98">
        <w:rPr>
          <w:szCs w:val="18"/>
        </w:rPr>
        <w:t xml:space="preserve"> van het biljet worden gewijzigd.</w:t>
      </w:r>
    </w:p>
    <w:p w:rsidR="00DE61A4" w:rsidRPr="00FC7A98" w:rsidRDefault="00DE61A4" w:rsidP="00DE61A4">
      <w:pPr>
        <w:spacing w:line="240" w:lineRule="auto"/>
        <w:rPr>
          <w:b/>
          <w:szCs w:val="18"/>
        </w:rPr>
      </w:pPr>
    </w:p>
    <w:sectPr w:rsidR="00DE61A4" w:rsidRPr="00FC7A98"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226" w:rsidRDefault="005C1226" w:rsidP="0088501B">
      <w:r>
        <w:separator/>
      </w:r>
    </w:p>
  </w:endnote>
  <w:endnote w:type="continuationSeparator" w:id="0">
    <w:p w:rsidR="005C1226" w:rsidRDefault="005C122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altName w:val="Arial"/>
    <w:charset w:val="00"/>
    <w:family w:val="swiss"/>
    <w:pitch w:val="variable"/>
    <w:sig w:usb0="E7000EFF" w:usb1="5200FDFF" w:usb2="0A242021" w:usb3="00000000" w:csb0="000001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226" w:rsidRDefault="005C1226" w:rsidP="0088501B">
      <w:r>
        <w:separator/>
      </w:r>
    </w:p>
  </w:footnote>
  <w:footnote w:type="continuationSeparator" w:id="0">
    <w:p w:rsidR="005C1226" w:rsidRDefault="005C1226" w:rsidP="0088501B">
      <w:r>
        <w:continuationSeparator/>
      </w:r>
    </w:p>
  </w:footnote>
  <w:footnote w:id="1">
    <w:p w:rsidR="00DE61A4" w:rsidRPr="00FF72F6" w:rsidRDefault="00DE61A4" w:rsidP="00DE61A4">
      <w:pPr>
        <w:pStyle w:val="Voetnoottekst"/>
        <w:ind w:left="120" w:hanging="120"/>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rsidR="00DE61A4" w:rsidRPr="00FF72F6" w:rsidRDefault="00DE61A4" w:rsidP="00DE61A4">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rsidR="00DE61A4" w:rsidRPr="00FF72F6" w:rsidRDefault="00DE61A4" w:rsidP="00DE61A4">
      <w:pPr>
        <w:pStyle w:val="Voetnootteks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rsidR="00DE61A4" w:rsidRPr="00FF72F6" w:rsidRDefault="00DE61A4" w:rsidP="00DE61A4">
      <w:pPr>
        <w:pStyle w:val="Voetnoottekst"/>
      </w:pPr>
      <w:r>
        <w:rPr>
          <w:rStyle w:val="Voetnootmarkering"/>
        </w:rPr>
        <w:footnoteRef/>
      </w:r>
      <w:r>
        <w:t xml:space="preserve"> </w:t>
      </w:r>
      <w:r w:rsidRPr="00FF72F6">
        <w:t>Artikel 2, Handelsregisterwet 2007</w:t>
      </w:r>
      <w:r>
        <w:t>.</w:t>
      </w:r>
    </w:p>
  </w:footnote>
  <w:footnote w:id="5">
    <w:p w:rsidR="00DE61A4" w:rsidRPr="00FF72F6" w:rsidRDefault="00DE61A4" w:rsidP="00DE61A4">
      <w:pPr>
        <w:pStyle w:val="Voetnoottekst"/>
      </w:pPr>
      <w:r>
        <w:rPr>
          <w:rStyle w:val="Voetnootmarkering"/>
        </w:rPr>
        <w:footnoteRef/>
      </w:r>
      <w:r>
        <w:t xml:space="preserve"> Inschrijving</w:t>
      </w:r>
      <w:r w:rsidRPr="00FF72F6">
        <w:t>sprijs in cijfers.</w:t>
      </w:r>
    </w:p>
  </w:footnote>
  <w:footnote w:id="6">
    <w:p w:rsidR="00DE61A4" w:rsidRPr="00FF72F6" w:rsidRDefault="00DE61A4" w:rsidP="00DE61A4">
      <w:pPr>
        <w:pStyle w:val="Voetnoottekst"/>
      </w:pPr>
      <w:r>
        <w:rPr>
          <w:rStyle w:val="Voetnootmarkering"/>
        </w:rPr>
        <w:footnoteRef/>
      </w:r>
      <w:r>
        <w:t xml:space="preserve"> </w:t>
      </w:r>
      <w:r w:rsidRPr="00FF72F6">
        <w:t>Inschrijvingsprijs in letter</w:t>
      </w:r>
      <w:r>
        <w:t>s.</w:t>
      </w:r>
    </w:p>
  </w:footnote>
  <w:footnote w:id="7">
    <w:p w:rsidR="00DE61A4" w:rsidRPr="007C79F3" w:rsidRDefault="00DE61A4" w:rsidP="00DE61A4">
      <w:pPr>
        <w:pStyle w:val="Voetnoottekst"/>
        <w:ind w:left="120" w:hanging="120"/>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abstractNumId w:val="10"/>
  </w:num>
  <w:num w:numId="2">
    <w:abstractNumId w:val="12"/>
  </w:num>
  <w:num w:numId="3">
    <w:abstractNumId w:val="28"/>
  </w:num>
  <w:num w:numId="4">
    <w:abstractNumId w:val="11"/>
  </w:num>
  <w:num w:numId="5">
    <w:abstractNumId w:val="16"/>
  </w:num>
  <w:num w:numId="6">
    <w:abstractNumId w:val="19"/>
  </w:num>
  <w:num w:numId="7">
    <w:abstractNumId w:val="2"/>
  </w:num>
  <w:num w:numId="8">
    <w:abstractNumId w:val="1"/>
  </w:num>
  <w:num w:numId="9">
    <w:abstractNumId w:val="0"/>
  </w:num>
  <w:num w:numId="10">
    <w:abstractNumId w:val="8"/>
  </w:num>
  <w:num w:numId="11">
    <w:abstractNumId w:val="6"/>
  </w:num>
  <w:num w:numId="12">
    <w:abstractNumId w:val="6"/>
  </w:num>
  <w:num w:numId="13">
    <w:abstractNumId w:val="29"/>
  </w:num>
  <w:num w:numId="14">
    <w:abstractNumId w:val="3"/>
  </w:num>
  <w:num w:numId="15">
    <w:abstractNumId w:val="17"/>
  </w:num>
  <w:num w:numId="16">
    <w:abstractNumId w:val="23"/>
  </w:num>
  <w:num w:numId="17">
    <w:abstractNumId w:val="9"/>
  </w:num>
  <w:num w:numId="18">
    <w:abstractNumId w:val="20"/>
  </w:num>
  <w:num w:numId="19">
    <w:abstractNumId w:val="30"/>
  </w:num>
  <w:num w:numId="20">
    <w:abstractNumId w:val="13"/>
  </w:num>
  <w:num w:numId="21">
    <w:abstractNumId w:val="22"/>
  </w:num>
  <w:num w:numId="22">
    <w:abstractNumId w:val="25"/>
  </w:num>
  <w:num w:numId="23">
    <w:abstractNumId w:val="18"/>
  </w:num>
  <w:num w:numId="24">
    <w:abstractNumId w:val="27"/>
  </w:num>
  <w:num w:numId="25">
    <w:abstractNumId w:val="26"/>
  </w:num>
  <w:num w:numId="26">
    <w:abstractNumId w:val="7"/>
  </w:num>
  <w:num w:numId="27">
    <w:abstractNumId w:val="15"/>
  </w:num>
  <w:num w:numId="28">
    <w:abstractNumId w:val="21"/>
  </w:num>
  <w:num w:numId="29">
    <w:abstractNumId w:val="4"/>
  </w:num>
  <w:num w:numId="30">
    <w:abstractNumId w:val="14"/>
  </w:num>
  <w:num w:numId="31">
    <w:abstractNumId w:val="24"/>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226"/>
    <w:rsid w:val="00043163"/>
    <w:rsid w:val="00056D70"/>
    <w:rsid w:val="000B3F94"/>
    <w:rsid w:val="000E1F3B"/>
    <w:rsid w:val="00173156"/>
    <w:rsid w:val="001D6F03"/>
    <w:rsid w:val="00215594"/>
    <w:rsid w:val="002A6578"/>
    <w:rsid w:val="002B1092"/>
    <w:rsid w:val="002E0FD2"/>
    <w:rsid w:val="0038549E"/>
    <w:rsid w:val="003C4BF2"/>
    <w:rsid w:val="003D51FB"/>
    <w:rsid w:val="003F5EB0"/>
    <w:rsid w:val="003F6EDB"/>
    <w:rsid w:val="0040142D"/>
    <w:rsid w:val="0040571B"/>
    <w:rsid w:val="00450447"/>
    <w:rsid w:val="004737C8"/>
    <w:rsid w:val="004B0EA1"/>
    <w:rsid w:val="004D39BA"/>
    <w:rsid w:val="004D766D"/>
    <w:rsid w:val="005A4FBE"/>
    <w:rsid w:val="005C1226"/>
    <w:rsid w:val="005D2CF1"/>
    <w:rsid w:val="005E046F"/>
    <w:rsid w:val="006006F5"/>
    <w:rsid w:val="00650A9B"/>
    <w:rsid w:val="00660D6C"/>
    <w:rsid w:val="006D2E66"/>
    <w:rsid w:val="006F42D7"/>
    <w:rsid w:val="007435A7"/>
    <w:rsid w:val="007B27E3"/>
    <w:rsid w:val="007F4AEA"/>
    <w:rsid w:val="008654E9"/>
    <w:rsid w:val="0087090F"/>
    <w:rsid w:val="0088386A"/>
    <w:rsid w:val="0088501B"/>
    <w:rsid w:val="008D2753"/>
    <w:rsid w:val="008E3581"/>
    <w:rsid w:val="00905289"/>
    <w:rsid w:val="009C5879"/>
    <w:rsid w:val="009C5CF5"/>
    <w:rsid w:val="009D48F1"/>
    <w:rsid w:val="00A32591"/>
    <w:rsid w:val="00A77ABF"/>
    <w:rsid w:val="00A863E9"/>
    <w:rsid w:val="00B022C4"/>
    <w:rsid w:val="00B33AB8"/>
    <w:rsid w:val="00B559E9"/>
    <w:rsid w:val="00B61670"/>
    <w:rsid w:val="00B72222"/>
    <w:rsid w:val="00B80650"/>
    <w:rsid w:val="00C36FAA"/>
    <w:rsid w:val="00C71133"/>
    <w:rsid w:val="00CA55CC"/>
    <w:rsid w:val="00CB3317"/>
    <w:rsid w:val="00DA3555"/>
    <w:rsid w:val="00DD6F38"/>
    <w:rsid w:val="00DE61A4"/>
    <w:rsid w:val="00E456EE"/>
    <w:rsid w:val="00ED7AB9"/>
    <w:rsid w:val="00EE5BBE"/>
    <w:rsid w:val="00F65492"/>
    <w:rsid w:val="00FB0705"/>
    <w:rsid w:val="00FC7A98"/>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51AB5EB"/>
  <w15:chartTrackingRefBased/>
  <w15:docId w15:val="{5ADC49A9-C521-4031-95EF-671767BB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E61A4"/>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DE61A4"/>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E61A4"/>
    <w:pPr>
      <w:pageBreakBefore/>
      <w:tabs>
        <w:tab w:val="num" w:pos="360"/>
      </w:tabs>
      <w:spacing w:after="660" w:line="300" w:lineRule="atLeast"/>
    </w:pPr>
    <w:rPr>
      <w:sz w:val="24"/>
    </w:rPr>
  </w:style>
  <w:style w:type="paragraph" w:customStyle="1" w:styleId="Paragraaf">
    <w:name w:val="Paragraaf"/>
    <w:basedOn w:val="broodtekst"/>
    <w:next w:val="broodtekst"/>
    <w:rsid w:val="00DE61A4"/>
    <w:pPr>
      <w:tabs>
        <w:tab w:val="num" w:pos="360"/>
      </w:tabs>
      <w:spacing w:before="240"/>
    </w:pPr>
    <w:rPr>
      <w:b/>
    </w:rPr>
  </w:style>
  <w:style w:type="paragraph" w:customStyle="1" w:styleId="Subparagraaf">
    <w:name w:val="Subparagraaf"/>
    <w:basedOn w:val="broodtekst"/>
    <w:next w:val="broodtekst"/>
    <w:rsid w:val="00DE61A4"/>
    <w:pPr>
      <w:tabs>
        <w:tab w:val="num" w:pos="360"/>
      </w:tabs>
      <w:spacing w:before="240"/>
    </w:pPr>
    <w:rPr>
      <w:i/>
    </w:rPr>
  </w:style>
  <w:style w:type="character" w:styleId="Voetnootmarkering">
    <w:name w:val="footnote reference"/>
    <w:uiPriority w:val="99"/>
    <w:semiHidden/>
    <w:rsid w:val="00DE61A4"/>
    <w:rPr>
      <w:rFonts w:cs="Times New Roman"/>
      <w:vertAlign w:val="superscript"/>
    </w:rPr>
  </w:style>
  <w:style w:type="paragraph" w:styleId="Voetnoottekst">
    <w:name w:val="footnote text"/>
    <w:basedOn w:val="Standaard"/>
    <w:link w:val="VoetnoottekstChar"/>
    <w:uiPriority w:val="99"/>
    <w:semiHidden/>
    <w:rsid w:val="00DE61A4"/>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DE61A4"/>
    <w:rPr>
      <w:rFonts w:ascii="Verdana" w:eastAsia="DejaVu Sans" w:hAnsi="Verdana" w:cs="Times New Roman"/>
      <w:sz w:val="13"/>
      <w:szCs w:val="20"/>
      <w:lang w:eastAsia="nl-NL"/>
    </w:rPr>
  </w:style>
  <w:style w:type="character" w:customStyle="1" w:styleId="broodtekstChar3">
    <w:name w:val="broodtekst Char3"/>
    <w:link w:val="broodtekst"/>
    <w:locked/>
    <w:rsid w:val="00DE61A4"/>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7</TotalTime>
  <Pages>2</Pages>
  <Words>359</Words>
  <Characters>1977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Boomkamp, Maartje (CD)</cp:lastModifiedBy>
  <cp:revision>6</cp:revision>
  <dcterms:created xsi:type="dcterms:W3CDTF">2022-06-09T10:13:00Z</dcterms:created>
  <dcterms:modified xsi:type="dcterms:W3CDTF">2022-06-17T09:52:00Z</dcterms:modified>
</cp:coreProperties>
</file>