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C16E" w14:textId="6ABEA2E6" w:rsidR="001D5A29" w:rsidRDefault="001D5A29" w:rsidP="00D72B82"/>
    <w:p w14:paraId="2E7C435F" w14:textId="703169FA" w:rsidR="009258CD" w:rsidRDefault="009258CD" w:rsidP="00D72B82"/>
    <w:p w14:paraId="742D8B88" w14:textId="124EE81B" w:rsidR="009258CD" w:rsidRDefault="009258CD" w:rsidP="00D72B82"/>
    <w:p w14:paraId="774AC9C6" w14:textId="6F6F3299" w:rsidR="00D56770" w:rsidRDefault="00D56770" w:rsidP="00D56770">
      <w:pPr>
        <w:pStyle w:val="Kop1"/>
        <w:rPr>
          <w:sz w:val="48"/>
          <w:szCs w:val="48"/>
        </w:rPr>
      </w:pPr>
      <w:bookmarkStart w:id="0" w:name="_Toc85045640"/>
      <w:r w:rsidRPr="00D56770">
        <w:rPr>
          <w:sz w:val="48"/>
          <w:szCs w:val="48"/>
        </w:rPr>
        <w:t>B</w:t>
      </w:r>
      <w:r>
        <w:rPr>
          <w:sz w:val="48"/>
          <w:szCs w:val="48"/>
        </w:rPr>
        <w:t>ijlage</w:t>
      </w:r>
      <w:r w:rsidRPr="00D56770">
        <w:rPr>
          <w:sz w:val="48"/>
          <w:szCs w:val="48"/>
        </w:rPr>
        <w:t xml:space="preserve"> - Checklist in te dienen stukken</w:t>
      </w:r>
      <w:bookmarkEnd w:id="0"/>
    </w:p>
    <w:p w14:paraId="17F502BB" w14:textId="77777777" w:rsidR="00010C55" w:rsidRPr="00010C55" w:rsidRDefault="00010C55" w:rsidP="00010C55"/>
    <w:p w14:paraId="2554213E" w14:textId="3DA54EDC" w:rsidR="00D56770" w:rsidRDefault="00D56770" w:rsidP="00D56770">
      <w:pPr>
        <w:rPr>
          <w:szCs w:val="20"/>
        </w:rPr>
      </w:pPr>
      <w:r w:rsidRPr="00D21DFE">
        <w:rPr>
          <w:szCs w:val="20"/>
        </w:rPr>
        <w:t xml:space="preserve">Onderstaande checklist is bedoeld om </w:t>
      </w:r>
      <w:r>
        <w:rPr>
          <w:szCs w:val="20"/>
        </w:rPr>
        <w:t>u</w:t>
      </w:r>
      <w:r w:rsidRPr="00D21DFE">
        <w:rPr>
          <w:szCs w:val="20"/>
        </w:rPr>
        <w:t xml:space="preserve"> te helpen met het volledig indienen van hun Inschrijving</w:t>
      </w:r>
    </w:p>
    <w:p w14:paraId="09CF321B" w14:textId="77777777" w:rsidR="00010C55" w:rsidRPr="00010C55" w:rsidRDefault="00010C55" w:rsidP="00D56770">
      <w:pPr>
        <w:rPr>
          <w:i/>
          <w:iCs/>
          <w:szCs w:val="20"/>
        </w:rPr>
      </w:pPr>
    </w:p>
    <w:tbl>
      <w:tblPr>
        <w:tblStyle w:val="Tabelraster"/>
        <w:tblW w:w="9252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3493"/>
        <w:gridCol w:w="944"/>
      </w:tblGrid>
      <w:tr w:rsidR="00D56770" w:rsidRPr="00D21DFE" w14:paraId="235F2E21" w14:textId="35F7CCE8" w:rsidTr="00010C55">
        <w:trPr>
          <w:trHeight w:val="327"/>
        </w:trPr>
        <w:tc>
          <w:tcPr>
            <w:tcW w:w="9252" w:type="dxa"/>
            <w:gridSpan w:val="4"/>
            <w:shd w:val="clear" w:color="auto" w:fill="FFF2CC" w:themeFill="accent4" w:themeFillTint="33"/>
          </w:tcPr>
          <w:p w14:paraId="45206A1A" w14:textId="42663862" w:rsidR="00D56770" w:rsidRPr="00D21DFE" w:rsidRDefault="00010C55" w:rsidP="00D5677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 TE D</w:t>
            </w:r>
            <w:r w:rsidR="00D56770" w:rsidRPr="008A28FE">
              <w:rPr>
                <w:b/>
                <w:bCs/>
                <w:szCs w:val="20"/>
              </w:rPr>
              <w:t xml:space="preserve">IENEN DOCUMENTEN </w:t>
            </w:r>
          </w:p>
          <w:p w14:paraId="7E7CA2E4" w14:textId="74A4CF8C" w:rsidR="00D56770" w:rsidRPr="00D21DFE" w:rsidRDefault="00D56770" w:rsidP="00D56770">
            <w:pPr>
              <w:rPr>
                <w:b/>
                <w:bCs/>
                <w:szCs w:val="20"/>
              </w:rPr>
            </w:pPr>
          </w:p>
        </w:tc>
      </w:tr>
      <w:tr w:rsidR="00D56770" w:rsidRPr="00D21DFE" w14:paraId="3A64B853" w14:textId="0E81F107" w:rsidTr="00010C55">
        <w:trPr>
          <w:trHeight w:val="661"/>
        </w:trPr>
        <w:tc>
          <w:tcPr>
            <w:tcW w:w="1271" w:type="dxa"/>
            <w:shd w:val="clear" w:color="auto" w:fill="FFF2CC" w:themeFill="accent4" w:themeFillTint="33"/>
          </w:tcPr>
          <w:p w14:paraId="6645A85D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Zie hoofdstuk/ paragraaf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1958D66C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Bewijsstuk/omschrijving</w:t>
            </w:r>
          </w:p>
        </w:tc>
        <w:tc>
          <w:tcPr>
            <w:tcW w:w="3493" w:type="dxa"/>
            <w:shd w:val="clear" w:color="auto" w:fill="FFF2CC" w:themeFill="accent4" w:themeFillTint="33"/>
          </w:tcPr>
          <w:p w14:paraId="0026B086" w14:textId="2DAB3665" w:rsidR="00D56770" w:rsidRPr="00D21DFE" w:rsidRDefault="00D56770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  <w:r w:rsidRPr="00D21DFE">
              <w:rPr>
                <w:b/>
                <w:bCs/>
                <w:szCs w:val="20"/>
              </w:rPr>
              <w:t xml:space="preserve">ij Inschrijving </w:t>
            </w:r>
          </w:p>
          <w:p w14:paraId="52A260B4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Door:</w:t>
            </w:r>
          </w:p>
        </w:tc>
        <w:tc>
          <w:tcPr>
            <w:tcW w:w="944" w:type="dxa"/>
            <w:shd w:val="clear" w:color="auto" w:fill="FFF2CC" w:themeFill="accent4" w:themeFillTint="33"/>
          </w:tcPr>
          <w:p w14:paraId="2A08581C" w14:textId="4CC975D0" w:rsidR="00D56770" w:rsidRPr="00D21DFE" w:rsidRDefault="00010C55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CHECK</w:t>
            </w:r>
          </w:p>
        </w:tc>
      </w:tr>
      <w:tr w:rsidR="00010C55" w:rsidRPr="00010C55" w14:paraId="04728384" w14:textId="1D28F75A" w:rsidTr="00010C55">
        <w:trPr>
          <w:trHeight w:val="697"/>
        </w:trPr>
        <w:tc>
          <w:tcPr>
            <w:tcW w:w="1271" w:type="dxa"/>
          </w:tcPr>
          <w:p w14:paraId="4500275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31F0F5C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Uniforme Europese aanbestedingsdocument (UAV)</w:t>
            </w:r>
          </w:p>
        </w:tc>
        <w:tc>
          <w:tcPr>
            <w:tcW w:w="3493" w:type="dxa"/>
          </w:tcPr>
          <w:p w14:paraId="0411218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204093F6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878FC4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47A5EE9E" w14:textId="725E27F9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10F50497" w14:textId="43C002B5" w:rsidTr="00010C55">
        <w:trPr>
          <w:trHeight w:val="213"/>
        </w:trPr>
        <w:tc>
          <w:tcPr>
            <w:tcW w:w="1271" w:type="dxa"/>
          </w:tcPr>
          <w:p w14:paraId="382C0504" w14:textId="76F3FD50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0BC94EC9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Gedragsverklaring aanbesteden</w:t>
            </w:r>
          </w:p>
        </w:tc>
        <w:tc>
          <w:tcPr>
            <w:tcW w:w="3493" w:type="dxa"/>
          </w:tcPr>
          <w:p w14:paraId="44E030D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7BD737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A03057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3834B564" w14:textId="64B74ADD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57A02B75" w14:textId="591F9CC9" w:rsidTr="00010C55">
        <w:trPr>
          <w:trHeight w:val="227"/>
        </w:trPr>
        <w:tc>
          <w:tcPr>
            <w:tcW w:w="1271" w:type="dxa"/>
          </w:tcPr>
          <w:p w14:paraId="22BDD958" w14:textId="0615373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6847B931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Verklaring Belastingdienst inzake ‘betalingsgedrag nakoming fiscale verplichtingen’</w:t>
            </w:r>
          </w:p>
        </w:tc>
        <w:tc>
          <w:tcPr>
            <w:tcW w:w="3493" w:type="dxa"/>
          </w:tcPr>
          <w:p w14:paraId="22987DC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4F1EAB4A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69E07DA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2CCEB498" w14:textId="66BFF9E4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F03BBE" w:rsidRPr="00010C55" w14:paraId="120AF08C" w14:textId="77777777" w:rsidTr="00010C55">
        <w:trPr>
          <w:trHeight w:val="227"/>
        </w:trPr>
        <w:tc>
          <w:tcPr>
            <w:tcW w:w="1271" w:type="dxa"/>
          </w:tcPr>
          <w:p w14:paraId="6F2970D6" w14:textId="1A4659D3" w:rsidR="00F03BBE" w:rsidRPr="00010C55" w:rsidRDefault="00F03BBE" w:rsidP="00010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23DAA4E0" w14:textId="18D12CA8" w:rsidR="00F03BBE" w:rsidRPr="00010C55" w:rsidRDefault="00F03BBE" w:rsidP="00F03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Verzekeringspolis</w:t>
            </w:r>
          </w:p>
        </w:tc>
        <w:tc>
          <w:tcPr>
            <w:tcW w:w="3493" w:type="dxa"/>
          </w:tcPr>
          <w:p w14:paraId="0D8F6F39" w14:textId="77777777" w:rsidR="00F03BBE" w:rsidRPr="00010C55" w:rsidRDefault="00F03BBE" w:rsidP="00F03BBE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2AA965B" w14:textId="77777777" w:rsidR="00F03BBE" w:rsidRPr="00010C55" w:rsidRDefault="00F03BBE" w:rsidP="00F03BBE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15F3E4D8" w14:textId="7556F7D3" w:rsidR="00F03BBE" w:rsidRPr="00010C55" w:rsidRDefault="00F03BBE" w:rsidP="00F03BBE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489EE02D" w14:textId="213FD9A7" w:rsidR="00F03BBE" w:rsidRPr="00010C55" w:rsidRDefault="00F03BBE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05E9C1EE" w14:textId="0CF01E7B" w:rsidTr="00010C55">
        <w:trPr>
          <w:trHeight w:val="227"/>
        </w:trPr>
        <w:tc>
          <w:tcPr>
            <w:tcW w:w="1271" w:type="dxa"/>
          </w:tcPr>
          <w:p w14:paraId="3FD68187" w14:textId="068BDF84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</w:t>
            </w:r>
            <w:r w:rsidR="00D057D6"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2333E8E5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Uittreksel handelsregister (KvK)</w:t>
            </w:r>
          </w:p>
        </w:tc>
        <w:tc>
          <w:tcPr>
            <w:tcW w:w="3493" w:type="dxa"/>
          </w:tcPr>
          <w:p w14:paraId="197A4C4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03CDAE72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04A9ECB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72CE15CB" w14:textId="539C574E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F12741" w:rsidRPr="00010C55" w14:paraId="22F8903F" w14:textId="77777777" w:rsidTr="00F12741">
        <w:trPr>
          <w:trHeight w:val="227"/>
        </w:trPr>
        <w:tc>
          <w:tcPr>
            <w:tcW w:w="1271" w:type="dxa"/>
          </w:tcPr>
          <w:p w14:paraId="0734AA99" w14:textId="77777777" w:rsidR="00F12741" w:rsidRPr="00010C55" w:rsidRDefault="00F12741" w:rsidP="00A90DE9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0A8172CC" w14:textId="09225D51" w:rsidR="00F12741" w:rsidRDefault="00F12741" w:rsidP="00A90D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1:</w:t>
            </w:r>
          </w:p>
          <w:p w14:paraId="231DACF7" w14:textId="77777777" w:rsidR="00F12741" w:rsidRPr="00010C55" w:rsidRDefault="00F12741" w:rsidP="00A90DE9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Model opgave referentieopdrachten</w:t>
            </w:r>
          </w:p>
        </w:tc>
        <w:tc>
          <w:tcPr>
            <w:tcW w:w="3493" w:type="dxa"/>
          </w:tcPr>
          <w:p w14:paraId="448143B1" w14:textId="77777777" w:rsidR="00F12741" w:rsidRPr="00010C55" w:rsidRDefault="00F12741" w:rsidP="00A90DE9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2E0EAD7A" w14:textId="77777777" w:rsidR="00F12741" w:rsidRPr="00010C55" w:rsidRDefault="00F12741" w:rsidP="00A90DE9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0421E270" w14:textId="77777777" w:rsidR="00F12741" w:rsidRPr="00010C55" w:rsidRDefault="00F12741" w:rsidP="00A90DE9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C33873" w:rsidRPr="00010C55" w14:paraId="10868639" w14:textId="77777777" w:rsidTr="00F12741">
        <w:trPr>
          <w:trHeight w:val="227"/>
        </w:trPr>
        <w:tc>
          <w:tcPr>
            <w:tcW w:w="1271" w:type="dxa"/>
          </w:tcPr>
          <w:p w14:paraId="34C28526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3544" w:type="dxa"/>
          </w:tcPr>
          <w:p w14:paraId="257AC87D" w14:textId="230C8865" w:rsidR="00C33873" w:rsidRDefault="00C33873" w:rsidP="00C3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2:</w:t>
            </w:r>
          </w:p>
          <w:p w14:paraId="32D9449D" w14:textId="4010E58E" w:rsidR="00C33873" w:rsidRDefault="00C33873" w:rsidP="00C3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Certificaat Apple DEP </w:t>
            </w:r>
            <w:proofErr w:type="spellStart"/>
            <w:r>
              <w:rPr>
                <w:sz w:val="18"/>
                <w:szCs w:val="18"/>
              </w:rPr>
              <w:t>Reseller</w:t>
            </w:r>
            <w:proofErr w:type="spellEnd"/>
            <w:r>
              <w:rPr>
                <w:sz w:val="18"/>
                <w:szCs w:val="18"/>
              </w:rPr>
              <w:t>-ID</w:t>
            </w:r>
          </w:p>
          <w:p w14:paraId="726A3A66" w14:textId="77777777" w:rsidR="00C33873" w:rsidRDefault="00C33873" w:rsidP="00C33873">
            <w:pPr>
              <w:rPr>
                <w:sz w:val="18"/>
                <w:szCs w:val="18"/>
              </w:rPr>
            </w:pPr>
          </w:p>
        </w:tc>
        <w:tc>
          <w:tcPr>
            <w:tcW w:w="3493" w:type="dxa"/>
          </w:tcPr>
          <w:p w14:paraId="21420756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704F56D5" w14:textId="77777777" w:rsidR="00C33873" w:rsidRPr="00010C55" w:rsidRDefault="00C33873" w:rsidP="00C33873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2EC32C48" w14:textId="7D203546" w:rsidR="00C33873" w:rsidRPr="00010C55" w:rsidRDefault="00C33873" w:rsidP="00C33873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C33873" w:rsidRPr="00010C55" w14:paraId="74DA74D2" w14:textId="77777777" w:rsidTr="00010C55">
        <w:trPr>
          <w:trHeight w:val="227"/>
        </w:trPr>
        <w:tc>
          <w:tcPr>
            <w:tcW w:w="1271" w:type="dxa"/>
          </w:tcPr>
          <w:p w14:paraId="64D4A0E8" w14:textId="48D83723" w:rsidR="00C33873" w:rsidRPr="00010C55" w:rsidRDefault="00C33873" w:rsidP="00C3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3544" w:type="dxa"/>
          </w:tcPr>
          <w:p w14:paraId="2B28A986" w14:textId="77777777" w:rsidR="00C33873" w:rsidRDefault="00C33873" w:rsidP="00C3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3:</w:t>
            </w:r>
          </w:p>
          <w:p w14:paraId="4C2DD9B2" w14:textId="2D239E65" w:rsidR="00C33873" w:rsidRPr="00010C55" w:rsidRDefault="00C33873" w:rsidP="00C3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Certificaat ICT Waarborg</w:t>
            </w:r>
          </w:p>
        </w:tc>
        <w:tc>
          <w:tcPr>
            <w:tcW w:w="3493" w:type="dxa"/>
          </w:tcPr>
          <w:p w14:paraId="2444A6BF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16054D58" w14:textId="77777777" w:rsidR="00C33873" w:rsidRPr="00010C55" w:rsidRDefault="00C33873" w:rsidP="00C33873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6474EDFA" w14:textId="78BDAFB2" w:rsidR="00C33873" w:rsidRPr="00010C55" w:rsidRDefault="00C33873" w:rsidP="00C33873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C33873" w:rsidRPr="00010C55" w14:paraId="1897789A" w14:textId="089F714F" w:rsidTr="00010C55">
        <w:trPr>
          <w:trHeight w:val="227"/>
        </w:trPr>
        <w:tc>
          <w:tcPr>
            <w:tcW w:w="1271" w:type="dxa"/>
          </w:tcPr>
          <w:p w14:paraId="6BBE0841" w14:textId="385CD46A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744F9F38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Documenten ten bewijze van daadwerkelijke beschikbaarheid inzet derde(n) (indien van toepassing)</w:t>
            </w:r>
          </w:p>
        </w:tc>
        <w:tc>
          <w:tcPr>
            <w:tcW w:w="3493" w:type="dxa"/>
          </w:tcPr>
          <w:p w14:paraId="2D9C200E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986848A" w14:textId="77777777" w:rsidR="00C33873" w:rsidRPr="00010C55" w:rsidRDefault="00C33873" w:rsidP="00C33873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67CA9453" w14:textId="12E51BFB" w:rsidR="00C33873" w:rsidRPr="00010C55" w:rsidRDefault="00C33873" w:rsidP="00C33873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C33873" w:rsidRPr="00010C55" w14:paraId="39AC0C69" w14:textId="29570739" w:rsidTr="00010C55">
        <w:trPr>
          <w:trHeight w:val="227"/>
        </w:trPr>
        <w:tc>
          <w:tcPr>
            <w:tcW w:w="1271" w:type="dxa"/>
          </w:tcPr>
          <w:p w14:paraId="30278B24" w14:textId="22F32A98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3</w:t>
            </w:r>
            <w:r w:rsidRPr="00010C55">
              <w:rPr>
                <w:sz w:val="18"/>
                <w:szCs w:val="18"/>
              </w:rPr>
              <w:t>.1</w:t>
            </w:r>
          </w:p>
        </w:tc>
        <w:tc>
          <w:tcPr>
            <w:tcW w:w="3544" w:type="dxa"/>
          </w:tcPr>
          <w:p w14:paraId="7811B24D" w14:textId="330064A8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1: </w:t>
            </w:r>
            <w:r>
              <w:rPr>
                <w:sz w:val="18"/>
                <w:szCs w:val="18"/>
              </w:rPr>
              <w:t>Kwaliteit van de dienstverlening</w:t>
            </w:r>
          </w:p>
        </w:tc>
        <w:tc>
          <w:tcPr>
            <w:tcW w:w="3493" w:type="dxa"/>
          </w:tcPr>
          <w:p w14:paraId="59F22616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2468CD38" w14:textId="77777777" w:rsidR="00C33873" w:rsidRPr="00010C55" w:rsidRDefault="00C33873" w:rsidP="00C33873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ABCD5C6" w14:textId="797F518F" w:rsidR="00C33873" w:rsidRPr="00010C55" w:rsidRDefault="00C33873" w:rsidP="00C33873">
            <w:pPr>
              <w:jc w:val="center"/>
              <w:rPr>
                <w:sz w:val="18"/>
                <w:szCs w:val="18"/>
              </w:rPr>
            </w:pPr>
          </w:p>
        </w:tc>
      </w:tr>
      <w:tr w:rsidR="00C33873" w:rsidRPr="00010C55" w14:paraId="400503A0" w14:textId="0961CC06" w:rsidTr="00010C55">
        <w:trPr>
          <w:trHeight w:val="227"/>
        </w:trPr>
        <w:tc>
          <w:tcPr>
            <w:tcW w:w="1271" w:type="dxa"/>
          </w:tcPr>
          <w:p w14:paraId="1864D9A2" w14:textId="0C4D99B6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3</w:t>
            </w:r>
            <w:r w:rsidRPr="00010C55">
              <w:rPr>
                <w:sz w:val="18"/>
                <w:szCs w:val="18"/>
              </w:rPr>
              <w:t>.2</w:t>
            </w:r>
          </w:p>
        </w:tc>
        <w:tc>
          <w:tcPr>
            <w:tcW w:w="3544" w:type="dxa"/>
          </w:tcPr>
          <w:p w14:paraId="6FFDEC3F" w14:textId="148A595C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2: </w:t>
            </w:r>
            <w:r>
              <w:rPr>
                <w:sz w:val="18"/>
                <w:szCs w:val="18"/>
              </w:rPr>
              <w:t>Service en garantie</w:t>
            </w:r>
          </w:p>
        </w:tc>
        <w:tc>
          <w:tcPr>
            <w:tcW w:w="3493" w:type="dxa"/>
          </w:tcPr>
          <w:p w14:paraId="7B5D2944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4ACCFFBB" w14:textId="77777777" w:rsidR="00C33873" w:rsidRPr="00010C55" w:rsidRDefault="00C33873" w:rsidP="00C33873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7DCB369" w14:textId="771DBC48" w:rsidR="00C33873" w:rsidRPr="00010C55" w:rsidRDefault="00C33873" w:rsidP="00C33873">
            <w:pPr>
              <w:jc w:val="center"/>
              <w:rPr>
                <w:sz w:val="18"/>
                <w:szCs w:val="18"/>
              </w:rPr>
            </w:pPr>
          </w:p>
        </w:tc>
      </w:tr>
      <w:tr w:rsidR="00C33873" w:rsidRPr="00010C55" w14:paraId="134A9346" w14:textId="38DB8395" w:rsidTr="00010C55">
        <w:trPr>
          <w:trHeight w:val="227"/>
        </w:trPr>
        <w:tc>
          <w:tcPr>
            <w:tcW w:w="1271" w:type="dxa"/>
          </w:tcPr>
          <w:p w14:paraId="1B68D696" w14:textId="04F0C752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3</w:t>
            </w:r>
            <w:r w:rsidRPr="00010C55">
              <w:rPr>
                <w:sz w:val="18"/>
                <w:szCs w:val="18"/>
              </w:rPr>
              <w:t>.3</w:t>
            </w:r>
          </w:p>
        </w:tc>
        <w:tc>
          <w:tcPr>
            <w:tcW w:w="3544" w:type="dxa"/>
          </w:tcPr>
          <w:p w14:paraId="1FFCFA95" w14:textId="2E20E803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3: </w:t>
            </w:r>
            <w:r>
              <w:rPr>
                <w:sz w:val="18"/>
                <w:szCs w:val="18"/>
              </w:rPr>
              <w:t>Kostenbeheersing</w:t>
            </w:r>
          </w:p>
        </w:tc>
        <w:tc>
          <w:tcPr>
            <w:tcW w:w="3493" w:type="dxa"/>
          </w:tcPr>
          <w:p w14:paraId="4725E18C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7B7694C4" w14:textId="77777777" w:rsidR="00C33873" w:rsidRPr="00010C55" w:rsidRDefault="00C33873" w:rsidP="00C33873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5853CD0F" w14:textId="1756E407" w:rsidR="00C33873" w:rsidRPr="00010C55" w:rsidRDefault="00C33873" w:rsidP="00C33873">
            <w:pPr>
              <w:jc w:val="center"/>
              <w:rPr>
                <w:sz w:val="18"/>
                <w:szCs w:val="18"/>
              </w:rPr>
            </w:pPr>
          </w:p>
        </w:tc>
      </w:tr>
      <w:tr w:rsidR="00C33873" w:rsidRPr="00010C55" w14:paraId="6771C8C1" w14:textId="21EEA1CD" w:rsidTr="00010C55">
        <w:trPr>
          <w:trHeight w:val="227"/>
        </w:trPr>
        <w:tc>
          <w:tcPr>
            <w:tcW w:w="1271" w:type="dxa"/>
          </w:tcPr>
          <w:p w14:paraId="2F00AEFC" w14:textId="465CA29E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3</w:t>
            </w:r>
            <w:r w:rsidRPr="00010C55">
              <w:rPr>
                <w:sz w:val="18"/>
                <w:szCs w:val="18"/>
              </w:rPr>
              <w:t>.4</w:t>
            </w:r>
          </w:p>
        </w:tc>
        <w:tc>
          <w:tcPr>
            <w:tcW w:w="3544" w:type="dxa"/>
          </w:tcPr>
          <w:p w14:paraId="4845C91F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4:  </w:t>
            </w:r>
          </w:p>
          <w:p w14:paraId="3841805B" w14:textId="4725BAE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Kwaliteit sleutelfunctionaris – </w:t>
            </w:r>
            <w:r>
              <w:rPr>
                <w:sz w:val="18"/>
                <w:szCs w:val="18"/>
              </w:rPr>
              <w:t>Duurzaamheid</w:t>
            </w:r>
          </w:p>
        </w:tc>
        <w:tc>
          <w:tcPr>
            <w:tcW w:w="3493" w:type="dxa"/>
          </w:tcPr>
          <w:p w14:paraId="43E5F195" w14:textId="77777777" w:rsidR="00C33873" w:rsidRPr="00010C55" w:rsidRDefault="00C33873" w:rsidP="00C33873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5AC1F7C8" w14:textId="2181C54E" w:rsidR="00C33873" w:rsidRPr="00010C55" w:rsidRDefault="00C33873" w:rsidP="00C33873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C33873" w:rsidRPr="00010C55" w14:paraId="541991FE" w14:textId="77777777" w:rsidTr="00A90DE9">
        <w:trPr>
          <w:trHeight w:val="227"/>
        </w:trPr>
        <w:tc>
          <w:tcPr>
            <w:tcW w:w="1271" w:type="dxa"/>
          </w:tcPr>
          <w:p w14:paraId="7C25238C" w14:textId="5DFB08FE" w:rsidR="00C33873" w:rsidRPr="00010C55" w:rsidRDefault="00C33873" w:rsidP="00A90DE9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37D1ADA4" w14:textId="58515920" w:rsidR="00C33873" w:rsidRPr="00010C55" w:rsidRDefault="00C33873" w:rsidP="00A90D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Prijzenblad</w:t>
            </w:r>
          </w:p>
        </w:tc>
        <w:tc>
          <w:tcPr>
            <w:tcW w:w="3493" w:type="dxa"/>
          </w:tcPr>
          <w:p w14:paraId="01FF491E" w14:textId="77777777" w:rsidR="00C33873" w:rsidRPr="00010C55" w:rsidRDefault="00C33873" w:rsidP="00A90DE9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39A4C3E3" w14:textId="77777777" w:rsidR="00C33873" w:rsidRPr="00010C55" w:rsidRDefault="00C33873" w:rsidP="00A90DE9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673748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0FBB9F5" w14:textId="77777777" w:rsidR="00C33873" w:rsidRPr="00010C55" w:rsidRDefault="00C33873" w:rsidP="00A90DE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6F4C275" w14:textId="378B3B10" w:rsidR="000F7CAE" w:rsidRPr="00D72B82" w:rsidRDefault="000F7CAE" w:rsidP="000F7CAE"/>
    <w:sectPr w:rsidR="000F7CAE" w:rsidRPr="00D72B82" w:rsidSect="002C1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021" w:bottom="1418" w:left="1588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1CFDA" w14:textId="77777777" w:rsidR="00673748" w:rsidRDefault="00673748">
      <w:pPr>
        <w:spacing w:line="240" w:lineRule="auto"/>
      </w:pPr>
      <w:r>
        <w:separator/>
      </w:r>
    </w:p>
  </w:endnote>
  <w:endnote w:type="continuationSeparator" w:id="0">
    <w:p w14:paraId="03F7D753" w14:textId="77777777" w:rsidR="00673748" w:rsidRDefault="00673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B906" w14:textId="77777777" w:rsidR="00D56160" w:rsidRDefault="00B32FF6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2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D4B3" w14:textId="77777777" w:rsidR="00D56160" w:rsidRPr="00BC135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3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5E1A" w14:textId="77777777" w:rsidR="00D5616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21DD">
      <w:rPr>
        <w:noProof/>
      </w:rPr>
      <w:t>1</w:t>
    </w:r>
    <w:r>
      <w:fldChar w:fldCharType="end"/>
    </w:r>
    <w:r>
      <w:t>/</w:t>
    </w:r>
    <w:r w:rsidR="009A21DD">
      <w:fldChar w:fldCharType="begin"/>
    </w:r>
    <w:r>
      <w:instrText xml:space="preserve"> NUMPAGES   \* MERGEFORMAT </w:instrText>
    </w:r>
    <w:r w:rsidR="009A21DD">
      <w:fldChar w:fldCharType="separate"/>
    </w:r>
    <w:r w:rsidR="009A21DD">
      <w:rPr>
        <w:noProof/>
      </w:rPr>
      <w:t>3</w:t>
    </w:r>
    <w:r w:rsidR="009A21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8A295" w14:textId="77777777" w:rsidR="00673748" w:rsidRDefault="00673748">
      <w:pPr>
        <w:spacing w:line="240" w:lineRule="auto"/>
      </w:pPr>
      <w:r>
        <w:separator/>
      </w:r>
    </w:p>
  </w:footnote>
  <w:footnote w:type="continuationSeparator" w:id="0">
    <w:p w14:paraId="2C3EFAB3" w14:textId="77777777" w:rsidR="00673748" w:rsidRDefault="00673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4185" w14:textId="77777777" w:rsidR="007B0C5F" w:rsidRDefault="007B0C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5F45" w14:textId="77777777" w:rsidR="007B0C5F" w:rsidRDefault="007B0C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44B3" w14:textId="1B588252" w:rsidR="00100027" w:rsidRDefault="00100027">
    <w:pPr>
      <w:pStyle w:val="Koptekst"/>
    </w:pPr>
  </w:p>
  <w:p w14:paraId="5D2EB597" w14:textId="5E013947" w:rsidR="00F00DD3" w:rsidRDefault="007B0C5F">
    <w:pPr>
      <w:pStyle w:val="Koptekst"/>
    </w:pPr>
    <w:r>
      <w:rPr>
        <w:noProof/>
      </w:rPr>
      <w:drawing>
        <wp:inline distT="0" distB="0" distL="0" distR="0" wp14:anchorId="77257DE4" wp14:editId="745B7DB3">
          <wp:extent cx="2068248" cy="723900"/>
          <wp:effectExtent l="0" t="0" r="8255" b="0"/>
          <wp:docPr id="5" name="Afbeelding 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216" cy="726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F9565E" w14:textId="77777777" w:rsidR="00F00DD3" w:rsidRDefault="00F00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B2FE3"/>
    <w:multiLevelType w:val="hybridMultilevel"/>
    <w:tmpl w:val="985C83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D"/>
    <w:rsid w:val="00010C55"/>
    <w:rsid w:val="00033F28"/>
    <w:rsid w:val="0003530E"/>
    <w:rsid w:val="000401B6"/>
    <w:rsid w:val="00040C7A"/>
    <w:rsid w:val="00074A7A"/>
    <w:rsid w:val="00082DF6"/>
    <w:rsid w:val="000859C6"/>
    <w:rsid w:val="00094C92"/>
    <w:rsid w:val="000B0456"/>
    <w:rsid w:val="000B70CC"/>
    <w:rsid w:val="000C778A"/>
    <w:rsid w:val="000D10E8"/>
    <w:rsid w:val="000E57ED"/>
    <w:rsid w:val="000E6485"/>
    <w:rsid w:val="000F7CAE"/>
    <w:rsid w:val="00100027"/>
    <w:rsid w:val="00107F1F"/>
    <w:rsid w:val="00115B19"/>
    <w:rsid w:val="0014447F"/>
    <w:rsid w:val="001464A7"/>
    <w:rsid w:val="001647BA"/>
    <w:rsid w:val="00174B9D"/>
    <w:rsid w:val="001A5906"/>
    <w:rsid w:val="001B2728"/>
    <w:rsid w:val="001B3278"/>
    <w:rsid w:val="001B7940"/>
    <w:rsid w:val="001C6B11"/>
    <w:rsid w:val="001D5A29"/>
    <w:rsid w:val="001E2E6B"/>
    <w:rsid w:val="001E40F1"/>
    <w:rsid w:val="002124AA"/>
    <w:rsid w:val="00212FD1"/>
    <w:rsid w:val="002177DE"/>
    <w:rsid w:val="00221D65"/>
    <w:rsid w:val="00223D25"/>
    <w:rsid w:val="0022506C"/>
    <w:rsid w:val="00227148"/>
    <w:rsid w:val="002318CC"/>
    <w:rsid w:val="0023684E"/>
    <w:rsid w:val="00265334"/>
    <w:rsid w:val="00276738"/>
    <w:rsid w:val="00283685"/>
    <w:rsid w:val="00286278"/>
    <w:rsid w:val="00292629"/>
    <w:rsid w:val="0029486E"/>
    <w:rsid w:val="002B1504"/>
    <w:rsid w:val="002C1F4C"/>
    <w:rsid w:val="002C55DD"/>
    <w:rsid w:val="002C7A16"/>
    <w:rsid w:val="003073EA"/>
    <w:rsid w:val="00327952"/>
    <w:rsid w:val="00334214"/>
    <w:rsid w:val="00340432"/>
    <w:rsid w:val="00341974"/>
    <w:rsid w:val="00342648"/>
    <w:rsid w:val="00376B83"/>
    <w:rsid w:val="0038296E"/>
    <w:rsid w:val="003916D5"/>
    <w:rsid w:val="003B1787"/>
    <w:rsid w:val="003D1BA8"/>
    <w:rsid w:val="003E03A6"/>
    <w:rsid w:val="003E685D"/>
    <w:rsid w:val="00400173"/>
    <w:rsid w:val="00412751"/>
    <w:rsid w:val="00414BF0"/>
    <w:rsid w:val="004314E1"/>
    <w:rsid w:val="00447D85"/>
    <w:rsid w:val="004506B2"/>
    <w:rsid w:val="00451295"/>
    <w:rsid w:val="004516C6"/>
    <w:rsid w:val="00480168"/>
    <w:rsid w:val="004825C3"/>
    <w:rsid w:val="004904F0"/>
    <w:rsid w:val="004A48DD"/>
    <w:rsid w:val="004A5D4F"/>
    <w:rsid w:val="004B00D3"/>
    <w:rsid w:val="004C2193"/>
    <w:rsid w:val="004C3CA1"/>
    <w:rsid w:val="004D43FE"/>
    <w:rsid w:val="004D57F7"/>
    <w:rsid w:val="00512010"/>
    <w:rsid w:val="00513A34"/>
    <w:rsid w:val="00516F47"/>
    <w:rsid w:val="00562317"/>
    <w:rsid w:val="0057767F"/>
    <w:rsid w:val="005A4303"/>
    <w:rsid w:val="005C6AA6"/>
    <w:rsid w:val="005D25EA"/>
    <w:rsid w:val="005D4EB0"/>
    <w:rsid w:val="005E09B4"/>
    <w:rsid w:val="005E4F22"/>
    <w:rsid w:val="005F30E3"/>
    <w:rsid w:val="0063785F"/>
    <w:rsid w:val="00660017"/>
    <w:rsid w:val="00660CC6"/>
    <w:rsid w:val="00673748"/>
    <w:rsid w:val="006870AF"/>
    <w:rsid w:val="006A27A4"/>
    <w:rsid w:val="006A5551"/>
    <w:rsid w:val="006A757C"/>
    <w:rsid w:val="006C08C8"/>
    <w:rsid w:val="006D5DE1"/>
    <w:rsid w:val="006E7F8E"/>
    <w:rsid w:val="006F5AD4"/>
    <w:rsid w:val="006F77E3"/>
    <w:rsid w:val="00701790"/>
    <w:rsid w:val="007032E8"/>
    <w:rsid w:val="0070346C"/>
    <w:rsid w:val="00707B8D"/>
    <w:rsid w:val="00740AA7"/>
    <w:rsid w:val="007418DE"/>
    <w:rsid w:val="00750992"/>
    <w:rsid w:val="00754F36"/>
    <w:rsid w:val="007702A5"/>
    <w:rsid w:val="00777908"/>
    <w:rsid w:val="00780F3D"/>
    <w:rsid w:val="007B0C5F"/>
    <w:rsid w:val="007C1225"/>
    <w:rsid w:val="007D4691"/>
    <w:rsid w:val="007D5B65"/>
    <w:rsid w:val="007F3E6D"/>
    <w:rsid w:val="00805BE0"/>
    <w:rsid w:val="0083360A"/>
    <w:rsid w:val="008349C0"/>
    <w:rsid w:val="0086078F"/>
    <w:rsid w:val="00882C95"/>
    <w:rsid w:val="0088459F"/>
    <w:rsid w:val="008908B2"/>
    <w:rsid w:val="008B05BE"/>
    <w:rsid w:val="008B3988"/>
    <w:rsid w:val="008B6FE8"/>
    <w:rsid w:val="008C5840"/>
    <w:rsid w:val="008E7255"/>
    <w:rsid w:val="008F0AB4"/>
    <w:rsid w:val="008F1651"/>
    <w:rsid w:val="00923C23"/>
    <w:rsid w:val="009258CD"/>
    <w:rsid w:val="009261EC"/>
    <w:rsid w:val="009300D2"/>
    <w:rsid w:val="00930D2F"/>
    <w:rsid w:val="009316DC"/>
    <w:rsid w:val="0093722B"/>
    <w:rsid w:val="009717C8"/>
    <w:rsid w:val="009878E8"/>
    <w:rsid w:val="00996508"/>
    <w:rsid w:val="009A1B7B"/>
    <w:rsid w:val="009A21DD"/>
    <w:rsid w:val="009B1077"/>
    <w:rsid w:val="009C3EBB"/>
    <w:rsid w:val="009F65AB"/>
    <w:rsid w:val="00A011D0"/>
    <w:rsid w:val="00A1495E"/>
    <w:rsid w:val="00A15138"/>
    <w:rsid w:val="00A23FE2"/>
    <w:rsid w:val="00A37261"/>
    <w:rsid w:val="00A42161"/>
    <w:rsid w:val="00A518D0"/>
    <w:rsid w:val="00A5622D"/>
    <w:rsid w:val="00A818C4"/>
    <w:rsid w:val="00A87BAC"/>
    <w:rsid w:val="00A96C44"/>
    <w:rsid w:val="00AA7319"/>
    <w:rsid w:val="00AD7C59"/>
    <w:rsid w:val="00AE094C"/>
    <w:rsid w:val="00AE73DB"/>
    <w:rsid w:val="00AF73BB"/>
    <w:rsid w:val="00B004A2"/>
    <w:rsid w:val="00B008AA"/>
    <w:rsid w:val="00B109AE"/>
    <w:rsid w:val="00B32FF6"/>
    <w:rsid w:val="00B34DF6"/>
    <w:rsid w:val="00B5445A"/>
    <w:rsid w:val="00B71917"/>
    <w:rsid w:val="00B73FA2"/>
    <w:rsid w:val="00B91683"/>
    <w:rsid w:val="00BA7BDD"/>
    <w:rsid w:val="00BC1350"/>
    <w:rsid w:val="00BC1CC6"/>
    <w:rsid w:val="00BD3C06"/>
    <w:rsid w:val="00C12028"/>
    <w:rsid w:val="00C122F0"/>
    <w:rsid w:val="00C13F97"/>
    <w:rsid w:val="00C1629F"/>
    <w:rsid w:val="00C1782E"/>
    <w:rsid w:val="00C33873"/>
    <w:rsid w:val="00C35BB1"/>
    <w:rsid w:val="00C5117D"/>
    <w:rsid w:val="00C61411"/>
    <w:rsid w:val="00C65352"/>
    <w:rsid w:val="00CA1342"/>
    <w:rsid w:val="00CB0DE2"/>
    <w:rsid w:val="00CB58D7"/>
    <w:rsid w:val="00CC748A"/>
    <w:rsid w:val="00CD112F"/>
    <w:rsid w:val="00CD3812"/>
    <w:rsid w:val="00CE23FA"/>
    <w:rsid w:val="00CF0FA4"/>
    <w:rsid w:val="00D01AEF"/>
    <w:rsid w:val="00D057D6"/>
    <w:rsid w:val="00D10AD1"/>
    <w:rsid w:val="00D177D3"/>
    <w:rsid w:val="00D34B88"/>
    <w:rsid w:val="00D34E6C"/>
    <w:rsid w:val="00D37B08"/>
    <w:rsid w:val="00D43FCF"/>
    <w:rsid w:val="00D56160"/>
    <w:rsid w:val="00D56770"/>
    <w:rsid w:val="00D6108D"/>
    <w:rsid w:val="00D64ECD"/>
    <w:rsid w:val="00D72B82"/>
    <w:rsid w:val="00D97E34"/>
    <w:rsid w:val="00DA53B4"/>
    <w:rsid w:val="00DB1444"/>
    <w:rsid w:val="00DB27BB"/>
    <w:rsid w:val="00DC5F04"/>
    <w:rsid w:val="00DC6BB6"/>
    <w:rsid w:val="00DE0926"/>
    <w:rsid w:val="00DF3B31"/>
    <w:rsid w:val="00E14789"/>
    <w:rsid w:val="00E370A2"/>
    <w:rsid w:val="00E422AC"/>
    <w:rsid w:val="00E51E97"/>
    <w:rsid w:val="00E60DCD"/>
    <w:rsid w:val="00E61E70"/>
    <w:rsid w:val="00E73109"/>
    <w:rsid w:val="00E85073"/>
    <w:rsid w:val="00E85CA6"/>
    <w:rsid w:val="00E86239"/>
    <w:rsid w:val="00E90F87"/>
    <w:rsid w:val="00E94354"/>
    <w:rsid w:val="00E967DC"/>
    <w:rsid w:val="00ED1A45"/>
    <w:rsid w:val="00ED2432"/>
    <w:rsid w:val="00EF049F"/>
    <w:rsid w:val="00F00DD3"/>
    <w:rsid w:val="00F03BBE"/>
    <w:rsid w:val="00F101F1"/>
    <w:rsid w:val="00F12741"/>
    <w:rsid w:val="00F17BD7"/>
    <w:rsid w:val="00F47C65"/>
    <w:rsid w:val="00F5017A"/>
    <w:rsid w:val="00F5217E"/>
    <w:rsid w:val="00F83E4C"/>
    <w:rsid w:val="00FA0037"/>
    <w:rsid w:val="00FC7960"/>
    <w:rsid w:val="00FD4999"/>
    <w:rsid w:val="00F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699BC"/>
  <w15:chartTrackingRefBased/>
  <w15:docId w15:val="{BFA2194A-D1D1-4673-9314-005DFA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line="255" w:lineRule="atLeas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7D85"/>
    <w:pPr>
      <w:keepNext/>
      <w:keepLines/>
      <w:spacing w:before="255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D85"/>
    <w:pPr>
      <w:keepNext/>
      <w:keepLines/>
      <w:spacing w:before="255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rPr>
      <w:rFonts w:ascii="Arial" w:hAnsi="Arial"/>
      <w:szCs w:val="22"/>
      <w:lang w:eastAsia="en-US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link w:val="Kop1"/>
    <w:uiPriority w:val="9"/>
    <w:rsid w:val="00447D85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rsid w:val="00447D85"/>
    <w:rPr>
      <w:rFonts w:ascii="Arial" w:eastAsia="Times New Roman" w:hAnsi="Arial" w:cs="Times New Roman"/>
      <w:b/>
      <w:bCs/>
      <w:sz w:val="20"/>
      <w:szCs w:val="26"/>
    </w:rPr>
  </w:style>
  <w:style w:type="table" w:customStyle="1" w:styleId="Tabelraster1">
    <w:name w:val="Tabelraster1"/>
    <w:basedOn w:val="Standaardtabel"/>
    <w:next w:val="Tabelraster"/>
    <w:uiPriority w:val="59"/>
    <w:rsid w:val="001000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0F7CA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74A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4A7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4A7A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4A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4A7A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Manfred Sijm</cp:lastModifiedBy>
  <cp:revision>10</cp:revision>
  <cp:lastPrinted>2021-10-11T11:34:00Z</cp:lastPrinted>
  <dcterms:created xsi:type="dcterms:W3CDTF">2021-10-14T15:04:00Z</dcterms:created>
  <dcterms:modified xsi:type="dcterms:W3CDTF">2021-11-26T11:00:00Z</dcterms:modified>
</cp:coreProperties>
</file>