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B42EB" w14:textId="77777777" w:rsidR="008F19A9" w:rsidRPr="0076736B" w:rsidRDefault="00DA231B" w:rsidP="00732EB9">
      <w:pPr>
        <w:pStyle w:val="Headingrijksstijl"/>
        <w:spacing w:before="60" w:after="60" w:line="276" w:lineRule="auto"/>
        <w:contextualSpacing/>
        <w:rPr>
          <w:sz w:val="32"/>
          <w:szCs w:val="32"/>
        </w:rPr>
      </w:pPr>
      <w:r w:rsidRPr="0076736B">
        <w:rPr>
          <w:sz w:val="32"/>
          <w:szCs w:val="32"/>
        </w:rPr>
        <w:t>Bijlage IV</w:t>
      </w:r>
      <w:r w:rsidR="001749DE" w:rsidRPr="0076736B">
        <w:rPr>
          <w:sz w:val="32"/>
          <w:szCs w:val="32"/>
        </w:rPr>
        <w:t>.</w:t>
      </w:r>
      <w:r w:rsidR="001749DE" w:rsidRPr="0076736B">
        <w:rPr>
          <w:sz w:val="32"/>
          <w:szCs w:val="32"/>
        </w:rPr>
        <w:tab/>
      </w:r>
      <w:r w:rsidRPr="0076736B">
        <w:rPr>
          <w:sz w:val="32"/>
          <w:szCs w:val="32"/>
        </w:rPr>
        <w:t>Conformiteitenlijst</w:t>
      </w:r>
      <w:r w:rsidR="008F19A9" w:rsidRPr="0076736B">
        <w:rPr>
          <w:sz w:val="32"/>
          <w:szCs w:val="32"/>
        </w:rPr>
        <w:t xml:space="preserve"> </w:t>
      </w:r>
    </w:p>
    <w:p w14:paraId="6BC30091" w14:textId="77777777" w:rsidR="008F19A9" w:rsidRPr="00732EB9" w:rsidRDefault="008F19A9" w:rsidP="00732EB9">
      <w:pPr>
        <w:pStyle w:val="Default"/>
        <w:spacing w:before="60" w:after="60"/>
        <w:contextualSpacing/>
        <w:rPr>
          <w:szCs w:val="18"/>
        </w:rPr>
      </w:pPr>
    </w:p>
    <w:p w14:paraId="32F9BAA8" w14:textId="7A57DA9D" w:rsidR="00DA231B" w:rsidRPr="00732EB9" w:rsidRDefault="00372B0C" w:rsidP="00732EB9">
      <w:pPr>
        <w:pStyle w:val="Default"/>
        <w:spacing w:before="60" w:after="60"/>
        <w:contextualSpacing/>
        <w:rPr>
          <w:szCs w:val="18"/>
        </w:rPr>
      </w:pPr>
      <w:r w:rsidRPr="00732EB9">
        <w:rPr>
          <w:szCs w:val="18"/>
        </w:rPr>
        <w:t>Met</w:t>
      </w:r>
      <w:r w:rsidR="00DA231B" w:rsidRPr="00732EB9">
        <w:rPr>
          <w:szCs w:val="18"/>
        </w:rPr>
        <w:t xml:space="preserve"> het </w:t>
      </w:r>
      <w:r w:rsidRPr="00732EB9">
        <w:rPr>
          <w:szCs w:val="18"/>
        </w:rPr>
        <w:t xml:space="preserve">akkoord geven </w:t>
      </w:r>
      <w:r w:rsidR="00DA231B" w:rsidRPr="00732EB9">
        <w:rPr>
          <w:szCs w:val="18"/>
        </w:rPr>
        <w:t xml:space="preserve">van de hieronder geformuleerde eisen met </w:t>
      </w:r>
      <w:proofErr w:type="gramStart"/>
      <w:r w:rsidR="00DA231B" w:rsidRPr="00732EB9">
        <w:rPr>
          <w:szCs w:val="18"/>
        </w:rPr>
        <w:t>‘</w:t>
      </w:r>
      <w:sdt>
        <w:sdtPr>
          <w:rPr>
            <w:szCs w:val="18"/>
          </w:rPr>
          <w:id w:val="818313835"/>
          <w14:checkbox>
            <w14:checked w14:val="1"/>
            <w14:checkedState w14:val="2612" w14:font="MS Gothic"/>
            <w14:uncheckedState w14:val="2610" w14:font="MS Gothic"/>
          </w14:checkbox>
        </w:sdtPr>
        <w:sdtEndPr/>
        <w:sdtContent>
          <w:r w:rsidRPr="00732EB9">
            <w:rPr>
              <w:rFonts w:ascii="Segoe UI Symbol" w:eastAsia="MS Gothic" w:hAnsi="Segoe UI Symbol" w:cs="Segoe UI Symbol"/>
              <w:szCs w:val="18"/>
            </w:rPr>
            <w:t>☒</w:t>
          </w:r>
        </w:sdtContent>
      </w:sdt>
      <w:r w:rsidR="00DA231B" w:rsidRPr="00732EB9">
        <w:rPr>
          <w:szCs w:val="18"/>
        </w:rPr>
        <w:t>’</w:t>
      </w:r>
      <w:proofErr w:type="gramEnd"/>
      <w:r w:rsidR="00DA231B" w:rsidRPr="00732EB9">
        <w:rPr>
          <w:szCs w:val="18"/>
        </w:rPr>
        <w:t xml:space="preserve"> verklaart de Inschrijver ondubbelzinnig te voldoen aan de weergegeven </w:t>
      </w:r>
      <w:r w:rsidR="007263FE">
        <w:rPr>
          <w:szCs w:val="18"/>
        </w:rPr>
        <w:t>v</w:t>
      </w:r>
      <w:r w:rsidR="00DA231B" w:rsidRPr="00732EB9">
        <w:rPr>
          <w:szCs w:val="18"/>
        </w:rPr>
        <w:t>ormvereisten</w:t>
      </w:r>
      <w:r w:rsidR="007263FE">
        <w:rPr>
          <w:szCs w:val="18"/>
        </w:rPr>
        <w:t xml:space="preserve"> (VE)</w:t>
      </w:r>
      <w:r w:rsidR="00DA231B" w:rsidRPr="00732EB9">
        <w:rPr>
          <w:szCs w:val="18"/>
        </w:rPr>
        <w:t xml:space="preserve">, </w:t>
      </w:r>
      <w:r w:rsidR="007263FE">
        <w:rPr>
          <w:szCs w:val="18"/>
        </w:rPr>
        <w:t>g</w:t>
      </w:r>
      <w:r w:rsidR="00DA231B" w:rsidRPr="00732EB9">
        <w:rPr>
          <w:szCs w:val="18"/>
        </w:rPr>
        <w:t>eschiktheidseisen</w:t>
      </w:r>
      <w:r w:rsidR="007263FE">
        <w:rPr>
          <w:szCs w:val="18"/>
        </w:rPr>
        <w:t xml:space="preserve"> (GE)</w:t>
      </w:r>
      <w:r w:rsidR="00DA231B" w:rsidRPr="00732EB9">
        <w:rPr>
          <w:szCs w:val="18"/>
        </w:rPr>
        <w:t xml:space="preserve">, </w:t>
      </w:r>
      <w:r w:rsidR="007263FE">
        <w:rPr>
          <w:szCs w:val="18"/>
        </w:rPr>
        <w:t>g</w:t>
      </w:r>
      <w:r w:rsidR="00DA231B" w:rsidRPr="00732EB9">
        <w:rPr>
          <w:szCs w:val="18"/>
        </w:rPr>
        <w:t>unningseisen</w:t>
      </w:r>
      <w:r w:rsidR="007263FE">
        <w:rPr>
          <w:szCs w:val="18"/>
        </w:rPr>
        <w:t xml:space="preserve"> (GUE)</w:t>
      </w:r>
      <w:r w:rsidR="00DA231B" w:rsidRPr="00732EB9">
        <w:rPr>
          <w:szCs w:val="18"/>
        </w:rPr>
        <w:t xml:space="preserve"> en </w:t>
      </w:r>
      <w:r w:rsidR="007263FE">
        <w:rPr>
          <w:szCs w:val="18"/>
        </w:rPr>
        <w:t>u</w:t>
      </w:r>
      <w:r w:rsidR="00DA231B" w:rsidRPr="00732EB9">
        <w:rPr>
          <w:szCs w:val="18"/>
        </w:rPr>
        <w:t>itvoeringseisen</w:t>
      </w:r>
      <w:r w:rsidR="007263FE">
        <w:rPr>
          <w:szCs w:val="18"/>
        </w:rPr>
        <w:t xml:space="preserve"> (UE)</w:t>
      </w:r>
      <w:r w:rsidR="00DA231B" w:rsidRPr="00732EB9">
        <w:rPr>
          <w:szCs w:val="18"/>
        </w:rPr>
        <w:t xml:space="preserve"> behorend bij de Europese aanbesteding </w:t>
      </w:r>
      <w:r w:rsidR="00B62950">
        <w:rPr>
          <w:szCs w:val="18"/>
        </w:rPr>
        <w:t>IBM</w:t>
      </w:r>
      <w:r w:rsidR="00EE45F0">
        <w:rPr>
          <w:szCs w:val="18"/>
        </w:rPr>
        <w:t>- en SAP</w:t>
      </w:r>
      <w:r w:rsidR="00B62950">
        <w:rPr>
          <w:szCs w:val="18"/>
        </w:rPr>
        <w:t xml:space="preserve"> expertise</w:t>
      </w:r>
      <w:r w:rsidR="009707B8" w:rsidRPr="00732EB9">
        <w:rPr>
          <w:szCs w:val="18"/>
        </w:rPr>
        <w:t xml:space="preserve"> </w:t>
      </w:r>
      <w:r w:rsidR="00E747E9" w:rsidRPr="00732EB9">
        <w:rPr>
          <w:szCs w:val="18"/>
        </w:rPr>
        <w:t>met kenmerk</w:t>
      </w:r>
      <w:r w:rsidR="009707B8" w:rsidRPr="00732EB9">
        <w:rPr>
          <w:szCs w:val="18"/>
        </w:rPr>
        <w:t xml:space="preserve"> IUC21-00</w:t>
      </w:r>
      <w:r w:rsidR="00B62950">
        <w:rPr>
          <w:szCs w:val="18"/>
        </w:rPr>
        <w:t>6</w:t>
      </w:r>
      <w:r w:rsidR="00DA231B" w:rsidRPr="00732EB9">
        <w:rPr>
          <w:szCs w:val="18"/>
        </w:rPr>
        <w:t>.</w:t>
      </w:r>
    </w:p>
    <w:p w14:paraId="317A7BCD" w14:textId="77777777" w:rsidR="00DA231B" w:rsidRPr="00732EB9" w:rsidRDefault="00DA231B" w:rsidP="00732EB9">
      <w:pPr>
        <w:pStyle w:val="Default"/>
        <w:spacing w:before="60" w:after="60"/>
        <w:contextualSpacing/>
        <w:rPr>
          <w:szCs w:val="18"/>
        </w:rPr>
      </w:pPr>
    </w:p>
    <w:tbl>
      <w:tblPr>
        <w:tblStyle w:val="Tabelraster"/>
        <w:tblW w:w="8222"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ayout w:type="fixed"/>
        <w:tblLook w:val="04A0" w:firstRow="1" w:lastRow="0" w:firstColumn="1" w:lastColumn="0" w:noHBand="0" w:noVBand="1"/>
      </w:tblPr>
      <w:tblGrid>
        <w:gridCol w:w="851"/>
        <w:gridCol w:w="4033"/>
        <w:gridCol w:w="913"/>
        <w:gridCol w:w="15"/>
        <w:gridCol w:w="851"/>
        <w:gridCol w:w="236"/>
        <w:gridCol w:w="614"/>
        <w:gridCol w:w="284"/>
        <w:gridCol w:w="425"/>
      </w:tblGrid>
      <w:tr w:rsidR="00DA231B" w:rsidRPr="00732EB9" w14:paraId="7FB3D7C0" w14:textId="77777777" w:rsidTr="00C56532">
        <w:trPr>
          <w:trHeight w:val="340"/>
          <w:tblHeader/>
        </w:trPr>
        <w:tc>
          <w:tcPr>
            <w:tcW w:w="851" w:type="dxa"/>
            <w:shd w:val="clear" w:color="auto" w:fill="01689B"/>
            <w:vAlign w:val="center"/>
          </w:tcPr>
          <w:p w14:paraId="42EC26DD" w14:textId="77777777" w:rsidR="00DA231B" w:rsidRPr="00732EB9" w:rsidRDefault="00DA231B" w:rsidP="00732EB9">
            <w:pPr>
              <w:pStyle w:val="Default"/>
              <w:spacing w:before="60" w:after="60" w:line="276" w:lineRule="auto"/>
              <w:contextualSpacing/>
              <w:rPr>
                <w:color w:val="FFFFFF" w:themeColor="background1"/>
                <w:szCs w:val="18"/>
              </w:rPr>
            </w:pPr>
            <w:proofErr w:type="spellStart"/>
            <w:r w:rsidRPr="00732EB9">
              <w:rPr>
                <w:color w:val="FFFFFF" w:themeColor="background1"/>
                <w:szCs w:val="18"/>
              </w:rPr>
              <w:t>Nr</w:t>
            </w:r>
            <w:proofErr w:type="spellEnd"/>
          </w:p>
        </w:tc>
        <w:tc>
          <w:tcPr>
            <w:tcW w:w="4961" w:type="dxa"/>
            <w:gridSpan w:val="3"/>
            <w:shd w:val="clear" w:color="auto" w:fill="01689B"/>
            <w:vAlign w:val="center"/>
          </w:tcPr>
          <w:p w14:paraId="789BB962" w14:textId="77777777" w:rsidR="00DA231B" w:rsidRPr="00732EB9" w:rsidRDefault="00DA231B" w:rsidP="00732EB9">
            <w:pPr>
              <w:pStyle w:val="Default"/>
              <w:spacing w:before="60" w:after="60" w:line="276" w:lineRule="auto"/>
              <w:contextualSpacing/>
              <w:rPr>
                <w:color w:val="FFFFFF" w:themeColor="background1"/>
                <w:szCs w:val="18"/>
              </w:rPr>
            </w:pPr>
            <w:r w:rsidRPr="00732EB9">
              <w:rPr>
                <w:color w:val="FFFFFF" w:themeColor="background1"/>
                <w:szCs w:val="18"/>
              </w:rPr>
              <w:t>Vereisten uit het Beschrijvend document</w:t>
            </w:r>
          </w:p>
        </w:tc>
        <w:tc>
          <w:tcPr>
            <w:tcW w:w="1087" w:type="dxa"/>
            <w:gridSpan w:val="2"/>
            <w:shd w:val="clear" w:color="auto" w:fill="01689B"/>
            <w:vAlign w:val="center"/>
          </w:tcPr>
          <w:p w14:paraId="0923E149" w14:textId="77777777" w:rsidR="00DA231B" w:rsidRPr="00732EB9" w:rsidRDefault="00DA231B" w:rsidP="00732EB9">
            <w:pPr>
              <w:pStyle w:val="Default"/>
              <w:spacing w:before="60" w:after="60" w:line="276" w:lineRule="auto"/>
              <w:contextualSpacing/>
              <w:jc w:val="center"/>
              <w:rPr>
                <w:color w:val="FFFFFF" w:themeColor="background1"/>
                <w:szCs w:val="18"/>
              </w:rPr>
            </w:pPr>
            <w:r w:rsidRPr="00732EB9">
              <w:rPr>
                <w:color w:val="FFFFFF" w:themeColor="background1"/>
                <w:szCs w:val="18"/>
              </w:rPr>
              <w:t>Paragraaf</w:t>
            </w:r>
          </w:p>
        </w:tc>
        <w:tc>
          <w:tcPr>
            <w:tcW w:w="1323" w:type="dxa"/>
            <w:gridSpan w:val="3"/>
            <w:shd w:val="clear" w:color="auto" w:fill="01689B"/>
            <w:vAlign w:val="center"/>
          </w:tcPr>
          <w:p w14:paraId="40866A96" w14:textId="77777777" w:rsidR="00DA231B" w:rsidRPr="00732EB9" w:rsidRDefault="00DA231B" w:rsidP="00732EB9">
            <w:pPr>
              <w:pStyle w:val="Default"/>
              <w:spacing w:before="60" w:after="60" w:line="276" w:lineRule="auto"/>
              <w:contextualSpacing/>
              <w:jc w:val="center"/>
              <w:rPr>
                <w:color w:val="FFFFFF" w:themeColor="background1"/>
                <w:szCs w:val="18"/>
              </w:rPr>
            </w:pPr>
            <w:r w:rsidRPr="00732EB9">
              <w:rPr>
                <w:color w:val="FFFFFF" w:themeColor="background1"/>
                <w:szCs w:val="18"/>
              </w:rPr>
              <w:t>Akkoord</w:t>
            </w:r>
          </w:p>
        </w:tc>
      </w:tr>
      <w:tr w:rsidR="00C6266F" w:rsidRPr="00732EB9" w14:paraId="7BEFDBE8" w14:textId="77777777" w:rsidTr="00C56532">
        <w:trPr>
          <w:trHeight w:val="340"/>
        </w:trPr>
        <w:tc>
          <w:tcPr>
            <w:tcW w:w="851" w:type="dxa"/>
            <w:vAlign w:val="center"/>
          </w:tcPr>
          <w:p w14:paraId="3168EA18" w14:textId="77777777" w:rsidR="00C6266F" w:rsidRPr="00732EB9" w:rsidRDefault="00C6266F" w:rsidP="00C6266F">
            <w:pPr>
              <w:pStyle w:val="Default"/>
              <w:spacing w:before="60" w:after="60" w:line="276" w:lineRule="auto"/>
              <w:contextualSpacing/>
              <w:rPr>
                <w:szCs w:val="18"/>
              </w:rPr>
            </w:pPr>
            <w:r w:rsidRPr="00732EB9">
              <w:rPr>
                <w:szCs w:val="18"/>
              </w:rPr>
              <w:t>VE 1.</w:t>
            </w:r>
          </w:p>
        </w:tc>
        <w:tc>
          <w:tcPr>
            <w:tcW w:w="4961" w:type="dxa"/>
            <w:gridSpan w:val="3"/>
          </w:tcPr>
          <w:p w14:paraId="71167982" w14:textId="77777777" w:rsidR="00C6266F" w:rsidRPr="00261FD3" w:rsidRDefault="00C6266F" w:rsidP="00C6266F">
            <w:pPr>
              <w:pStyle w:val="Standaardrijksstijl"/>
              <w:spacing w:line="276" w:lineRule="auto"/>
            </w:pPr>
            <w:r>
              <w:t xml:space="preserve">Uw digitale </w:t>
            </w:r>
            <w:r w:rsidRPr="00704EC2">
              <w:rPr>
                <w:rStyle w:val="BegripaanvullendChar"/>
                <w:color w:val="000000" w:themeColor="text1"/>
              </w:rPr>
              <w:t>inschrijving</w:t>
            </w:r>
            <w:r w:rsidRPr="00261FD3">
              <w:t xml:space="preserve"> in TenderNed voldoet aan het volgende:</w:t>
            </w:r>
          </w:p>
          <w:p w14:paraId="0640536F" w14:textId="77777777" w:rsidR="00C6266F" w:rsidRPr="00261FD3" w:rsidRDefault="00C6266F" w:rsidP="00C6266F">
            <w:pPr>
              <w:pStyle w:val="Standaardrijksstijl"/>
              <w:numPr>
                <w:ilvl w:val="0"/>
                <w:numId w:val="11"/>
              </w:numPr>
              <w:spacing w:line="276" w:lineRule="auto"/>
            </w:pPr>
            <w:r w:rsidRPr="00261FD3">
              <w:t>teksten opgemaakt in een door Microsoft Word 2013 ondersteund formaat</w:t>
            </w:r>
            <w:r>
              <w:t xml:space="preserve"> of Pdf</w:t>
            </w:r>
            <w:r w:rsidRPr="00261FD3">
              <w:t xml:space="preserve"> formaat;</w:t>
            </w:r>
          </w:p>
          <w:p w14:paraId="6CCD8FAE" w14:textId="77777777" w:rsidR="00C6266F" w:rsidRPr="00261FD3" w:rsidRDefault="00C6266F" w:rsidP="00C6266F">
            <w:pPr>
              <w:pStyle w:val="Standaardrijksstijl"/>
              <w:numPr>
                <w:ilvl w:val="0"/>
                <w:numId w:val="11"/>
              </w:numPr>
              <w:spacing w:line="276" w:lineRule="auto"/>
            </w:pPr>
            <w:r w:rsidRPr="00261FD3">
              <w:t>spreadsheets opgemaakt in een door Microsoft Excel 2013 ondersteund formaat;</w:t>
            </w:r>
          </w:p>
          <w:p w14:paraId="250DF58E" w14:textId="77777777" w:rsidR="00C6266F" w:rsidRPr="00192857" w:rsidRDefault="00C6266F" w:rsidP="00C6266F">
            <w:pPr>
              <w:pStyle w:val="Standaardrijksstijl"/>
              <w:numPr>
                <w:ilvl w:val="0"/>
                <w:numId w:val="11"/>
              </w:numPr>
              <w:spacing w:line="276" w:lineRule="auto"/>
            </w:pPr>
            <w:r w:rsidRPr="00192857">
              <w:t xml:space="preserve">overige </w:t>
            </w:r>
            <w:r w:rsidRPr="00704EC2">
              <w:rPr>
                <w:rStyle w:val="BegripaanvullendChar"/>
                <w:color w:val="000000" w:themeColor="text1"/>
              </w:rPr>
              <w:t>documentatie</w:t>
            </w:r>
            <w:r w:rsidRPr="00192857">
              <w:t xml:space="preserve"> mag als Pdf-bestand worden aangeleverd;</w:t>
            </w:r>
          </w:p>
          <w:p w14:paraId="74E515D2" w14:textId="23921F6E" w:rsidR="00C6266F" w:rsidRPr="00732EB9" w:rsidRDefault="00C6266F" w:rsidP="00C6266F">
            <w:pPr>
              <w:pStyle w:val="Standaardrijksstijl"/>
              <w:numPr>
                <w:ilvl w:val="0"/>
                <w:numId w:val="11"/>
              </w:numPr>
              <w:spacing w:line="276" w:lineRule="auto"/>
            </w:pPr>
            <w:r>
              <w:t>p</w:t>
            </w:r>
            <w:r w:rsidRPr="00192857">
              <w:t>er bestand is de omvang niet groter dan 2 GB.</w:t>
            </w:r>
          </w:p>
        </w:tc>
        <w:tc>
          <w:tcPr>
            <w:tcW w:w="1087" w:type="dxa"/>
            <w:gridSpan w:val="2"/>
            <w:vAlign w:val="center"/>
          </w:tcPr>
          <w:p w14:paraId="13831633" w14:textId="77777777" w:rsidR="00C6266F" w:rsidRPr="00732EB9" w:rsidRDefault="00C6266F" w:rsidP="00C6266F">
            <w:pPr>
              <w:pStyle w:val="Default"/>
              <w:spacing w:before="60" w:after="60" w:line="276" w:lineRule="auto"/>
              <w:contextualSpacing/>
              <w:jc w:val="center"/>
              <w:rPr>
                <w:szCs w:val="18"/>
              </w:rPr>
            </w:pPr>
            <w:r w:rsidRPr="00732EB9">
              <w:rPr>
                <w:szCs w:val="18"/>
              </w:rPr>
              <w:t>6.1</w:t>
            </w:r>
          </w:p>
        </w:tc>
        <w:tc>
          <w:tcPr>
            <w:tcW w:w="1323" w:type="dxa"/>
            <w:gridSpan w:val="3"/>
            <w:vAlign w:val="center"/>
          </w:tcPr>
          <w:p w14:paraId="26F76524" w14:textId="77777777" w:rsidR="00C6266F" w:rsidRPr="00732EB9" w:rsidRDefault="00002E0D" w:rsidP="00C6266F">
            <w:pPr>
              <w:pStyle w:val="Default"/>
              <w:spacing w:before="60" w:after="60" w:line="276" w:lineRule="auto"/>
              <w:contextualSpacing/>
              <w:jc w:val="center"/>
              <w:rPr>
                <w:szCs w:val="18"/>
              </w:rPr>
            </w:pPr>
            <w:sdt>
              <w:sdtPr>
                <w:rPr>
                  <w:szCs w:val="18"/>
                </w:rPr>
                <w:id w:val="1269440465"/>
                <w14:checkbox>
                  <w14:checked w14:val="0"/>
                  <w14:checkedState w14:val="2612" w14:font="MS Gothic"/>
                  <w14:uncheckedState w14:val="2610" w14:font="MS Gothic"/>
                </w14:checkbox>
              </w:sdtPr>
              <w:sdtEndPr/>
              <w:sdtContent>
                <w:r w:rsidR="00C6266F" w:rsidRPr="00732EB9">
                  <w:rPr>
                    <w:rFonts w:ascii="Segoe UI Symbol" w:eastAsia="MS Gothic" w:hAnsi="Segoe UI Symbol" w:cs="Segoe UI Symbol"/>
                    <w:szCs w:val="18"/>
                  </w:rPr>
                  <w:t>☐</w:t>
                </w:r>
              </w:sdtContent>
            </w:sdt>
          </w:p>
        </w:tc>
      </w:tr>
      <w:tr w:rsidR="00C6266F" w:rsidRPr="00732EB9" w14:paraId="0C0C2DC0" w14:textId="77777777" w:rsidTr="00C56532">
        <w:trPr>
          <w:trHeight w:val="340"/>
        </w:trPr>
        <w:tc>
          <w:tcPr>
            <w:tcW w:w="851" w:type="dxa"/>
            <w:vAlign w:val="center"/>
          </w:tcPr>
          <w:p w14:paraId="3BD45E93" w14:textId="77777777" w:rsidR="00C6266F" w:rsidRPr="00732EB9" w:rsidRDefault="00C6266F" w:rsidP="00C6266F">
            <w:pPr>
              <w:pStyle w:val="Default"/>
              <w:spacing w:before="60" w:after="60" w:line="276" w:lineRule="auto"/>
              <w:contextualSpacing/>
              <w:rPr>
                <w:szCs w:val="18"/>
              </w:rPr>
            </w:pPr>
            <w:r w:rsidRPr="00732EB9">
              <w:rPr>
                <w:szCs w:val="18"/>
              </w:rPr>
              <w:t>VE 2.</w:t>
            </w:r>
          </w:p>
        </w:tc>
        <w:tc>
          <w:tcPr>
            <w:tcW w:w="4961" w:type="dxa"/>
            <w:gridSpan w:val="3"/>
          </w:tcPr>
          <w:p w14:paraId="5D3CFAA7" w14:textId="3C4E81D4" w:rsidR="00C6266F" w:rsidRPr="00732EB9" w:rsidRDefault="00C6266F" w:rsidP="00C6266F">
            <w:pPr>
              <w:pStyle w:val="Default"/>
              <w:spacing w:before="60" w:after="60" w:line="276" w:lineRule="auto"/>
              <w:rPr>
                <w:szCs w:val="18"/>
              </w:rPr>
            </w:pPr>
            <w:r>
              <w:rPr>
                <w:color w:val="000000"/>
                <w:spacing w:val="5"/>
                <w:szCs w:val="18"/>
              </w:rPr>
              <w:t xml:space="preserve">De </w:t>
            </w:r>
            <w:r w:rsidRPr="00704EC2">
              <w:rPr>
                <w:rStyle w:val="BegripaanvullendChar"/>
                <w:color w:val="000000" w:themeColor="text1"/>
              </w:rPr>
              <w:t>inschrijving</w:t>
            </w:r>
            <w:r w:rsidRPr="00261FD3">
              <w:rPr>
                <w:color w:val="000000"/>
                <w:spacing w:val="5"/>
                <w:szCs w:val="18"/>
              </w:rPr>
              <w:t xml:space="preserve"> en alle overige informatie dienen volledig in </w:t>
            </w:r>
            <w:r>
              <w:rPr>
                <w:color w:val="000000"/>
                <w:spacing w:val="5"/>
                <w:szCs w:val="18"/>
              </w:rPr>
              <w:t>de</w:t>
            </w:r>
            <w:r w:rsidRPr="00261FD3">
              <w:rPr>
                <w:color w:val="000000"/>
                <w:spacing w:val="5"/>
                <w:szCs w:val="18"/>
              </w:rPr>
              <w:t xml:space="preserve"> Nederlands</w:t>
            </w:r>
            <w:r>
              <w:rPr>
                <w:color w:val="000000"/>
                <w:spacing w:val="5"/>
                <w:szCs w:val="18"/>
              </w:rPr>
              <w:t>e- of Engelse taal</w:t>
            </w:r>
            <w:r w:rsidRPr="00261FD3">
              <w:rPr>
                <w:color w:val="000000"/>
                <w:spacing w:val="5"/>
                <w:szCs w:val="18"/>
              </w:rPr>
              <w:t xml:space="preserve"> te zijn gesteld</w:t>
            </w:r>
            <w:r>
              <w:rPr>
                <w:color w:val="000000"/>
                <w:spacing w:val="5"/>
                <w:szCs w:val="18"/>
              </w:rPr>
              <w:t xml:space="preserve">. </w:t>
            </w:r>
          </w:p>
        </w:tc>
        <w:tc>
          <w:tcPr>
            <w:tcW w:w="1087" w:type="dxa"/>
            <w:gridSpan w:val="2"/>
            <w:vAlign w:val="center"/>
          </w:tcPr>
          <w:p w14:paraId="0768BCED" w14:textId="77777777" w:rsidR="00C6266F" w:rsidRPr="00732EB9" w:rsidRDefault="00C6266F" w:rsidP="00C6266F">
            <w:pPr>
              <w:pStyle w:val="Default"/>
              <w:spacing w:before="60" w:after="60" w:line="276" w:lineRule="auto"/>
              <w:contextualSpacing/>
              <w:jc w:val="center"/>
              <w:rPr>
                <w:szCs w:val="18"/>
              </w:rPr>
            </w:pPr>
            <w:r w:rsidRPr="00732EB9">
              <w:rPr>
                <w:szCs w:val="18"/>
              </w:rPr>
              <w:t>6.1</w:t>
            </w:r>
          </w:p>
        </w:tc>
        <w:sdt>
          <w:sdtPr>
            <w:rPr>
              <w:szCs w:val="18"/>
            </w:rPr>
            <w:id w:val="817459748"/>
            <w14:checkbox>
              <w14:checked w14:val="0"/>
              <w14:checkedState w14:val="2612" w14:font="MS Gothic"/>
              <w14:uncheckedState w14:val="2610" w14:font="MS Gothic"/>
            </w14:checkbox>
          </w:sdtPr>
          <w:sdtEndPr/>
          <w:sdtContent>
            <w:tc>
              <w:tcPr>
                <w:tcW w:w="1323" w:type="dxa"/>
                <w:gridSpan w:val="3"/>
                <w:vAlign w:val="center"/>
              </w:tcPr>
              <w:p w14:paraId="582484EC" w14:textId="77777777" w:rsidR="00C6266F" w:rsidRPr="00732EB9" w:rsidRDefault="00C6266F" w:rsidP="00C6266F">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C6266F" w:rsidRPr="00732EB9" w14:paraId="2E601225" w14:textId="77777777" w:rsidTr="00C56532">
        <w:trPr>
          <w:trHeight w:val="473"/>
        </w:trPr>
        <w:tc>
          <w:tcPr>
            <w:tcW w:w="851" w:type="dxa"/>
            <w:vAlign w:val="center"/>
          </w:tcPr>
          <w:p w14:paraId="75237E14" w14:textId="2B4ED7CC" w:rsidR="00C6266F" w:rsidRPr="00732EB9" w:rsidRDefault="00C6266F" w:rsidP="00C6266F">
            <w:pPr>
              <w:pStyle w:val="Default"/>
              <w:spacing w:before="60" w:after="60" w:line="276" w:lineRule="auto"/>
              <w:contextualSpacing/>
              <w:rPr>
                <w:szCs w:val="18"/>
              </w:rPr>
            </w:pPr>
            <w:r w:rsidRPr="00732EB9">
              <w:rPr>
                <w:szCs w:val="18"/>
              </w:rPr>
              <w:t xml:space="preserve">VE </w:t>
            </w:r>
            <w:r>
              <w:rPr>
                <w:szCs w:val="18"/>
              </w:rPr>
              <w:t>3</w:t>
            </w:r>
          </w:p>
        </w:tc>
        <w:tc>
          <w:tcPr>
            <w:tcW w:w="4961" w:type="dxa"/>
            <w:gridSpan w:val="3"/>
          </w:tcPr>
          <w:p w14:paraId="6DA8B43B" w14:textId="297A9DEE" w:rsidR="00C6266F" w:rsidRPr="00732EB9" w:rsidRDefault="00C6266F" w:rsidP="00C6266F">
            <w:pPr>
              <w:pStyle w:val="Default"/>
              <w:spacing w:before="60" w:after="60" w:line="276" w:lineRule="auto"/>
              <w:rPr>
                <w:szCs w:val="18"/>
              </w:rPr>
            </w:pPr>
            <w:r>
              <w:rPr>
                <w:color w:val="000000"/>
                <w:spacing w:val="5"/>
                <w:szCs w:val="18"/>
              </w:rPr>
              <w:t>Het interview zal in het Nederland of Engels plaatsvinden.</w:t>
            </w:r>
          </w:p>
        </w:tc>
        <w:tc>
          <w:tcPr>
            <w:tcW w:w="1087" w:type="dxa"/>
            <w:gridSpan w:val="2"/>
            <w:vAlign w:val="center"/>
          </w:tcPr>
          <w:p w14:paraId="7C173C15" w14:textId="77777777" w:rsidR="00C6266F" w:rsidRPr="00732EB9" w:rsidRDefault="00C6266F" w:rsidP="00C6266F">
            <w:pPr>
              <w:pStyle w:val="Default"/>
              <w:spacing w:before="60" w:after="60" w:line="276" w:lineRule="auto"/>
              <w:contextualSpacing/>
              <w:jc w:val="center"/>
              <w:rPr>
                <w:szCs w:val="18"/>
              </w:rPr>
            </w:pPr>
            <w:r w:rsidRPr="00732EB9">
              <w:rPr>
                <w:szCs w:val="18"/>
              </w:rPr>
              <w:t>6.1</w:t>
            </w:r>
          </w:p>
        </w:tc>
        <w:sdt>
          <w:sdtPr>
            <w:rPr>
              <w:szCs w:val="18"/>
            </w:rPr>
            <w:id w:val="2058819802"/>
            <w14:checkbox>
              <w14:checked w14:val="0"/>
              <w14:checkedState w14:val="2612" w14:font="MS Gothic"/>
              <w14:uncheckedState w14:val="2610" w14:font="MS Gothic"/>
            </w14:checkbox>
          </w:sdtPr>
          <w:sdtEndPr/>
          <w:sdtContent>
            <w:tc>
              <w:tcPr>
                <w:tcW w:w="1323" w:type="dxa"/>
                <w:gridSpan w:val="3"/>
                <w:vAlign w:val="center"/>
              </w:tcPr>
              <w:p w14:paraId="2268ED30" w14:textId="77777777" w:rsidR="00C6266F" w:rsidRPr="00732EB9" w:rsidRDefault="00C6266F" w:rsidP="00C6266F">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C6266F" w:rsidRPr="00732EB9" w14:paraId="5592A322" w14:textId="77777777" w:rsidTr="00C56532">
        <w:trPr>
          <w:trHeight w:val="340"/>
        </w:trPr>
        <w:tc>
          <w:tcPr>
            <w:tcW w:w="851" w:type="dxa"/>
            <w:vAlign w:val="center"/>
          </w:tcPr>
          <w:p w14:paraId="36A4E8C3" w14:textId="09FC6FA5" w:rsidR="00C6266F" w:rsidRPr="00732EB9" w:rsidRDefault="00C6266F" w:rsidP="00C6266F">
            <w:pPr>
              <w:pStyle w:val="Default"/>
              <w:spacing w:before="60" w:after="60" w:line="276" w:lineRule="auto"/>
              <w:contextualSpacing/>
              <w:rPr>
                <w:szCs w:val="18"/>
              </w:rPr>
            </w:pPr>
            <w:r w:rsidRPr="00732EB9">
              <w:rPr>
                <w:szCs w:val="18"/>
              </w:rPr>
              <w:t xml:space="preserve">VE </w:t>
            </w:r>
            <w:r>
              <w:rPr>
                <w:szCs w:val="18"/>
              </w:rPr>
              <w:t>4</w:t>
            </w:r>
            <w:r w:rsidRPr="00732EB9">
              <w:rPr>
                <w:szCs w:val="18"/>
              </w:rPr>
              <w:t>.</w:t>
            </w:r>
          </w:p>
        </w:tc>
        <w:tc>
          <w:tcPr>
            <w:tcW w:w="4961" w:type="dxa"/>
            <w:gridSpan w:val="3"/>
          </w:tcPr>
          <w:p w14:paraId="3BBEE684" w14:textId="5F28E7E1" w:rsidR="00C6266F" w:rsidRPr="00732EB9" w:rsidRDefault="00C6266F" w:rsidP="00C6266F">
            <w:pPr>
              <w:pStyle w:val="Default"/>
              <w:spacing w:before="60" w:after="60" w:line="276" w:lineRule="auto"/>
              <w:contextualSpacing/>
              <w:rPr>
                <w:szCs w:val="18"/>
              </w:rPr>
            </w:pPr>
            <w:r w:rsidRPr="00704EC2">
              <w:rPr>
                <w:rStyle w:val="BegripaanvullendChar"/>
                <w:color w:val="000000" w:themeColor="text1"/>
              </w:rPr>
              <w:t>Inschrijver</w:t>
            </w:r>
            <w:r w:rsidRPr="00261FD3">
              <w:rPr>
                <w:color w:val="000000"/>
                <w:spacing w:val="5"/>
                <w:szCs w:val="18"/>
              </w:rPr>
              <w:t xml:space="preserve"> dient geen </w:t>
            </w:r>
            <w:r w:rsidRPr="00704EC2">
              <w:rPr>
                <w:rStyle w:val="BegripaanvullendChar"/>
                <w:color w:val="000000" w:themeColor="text1"/>
              </w:rPr>
              <w:t>inschrijving</w:t>
            </w:r>
            <w:r w:rsidRPr="00261FD3">
              <w:rPr>
                <w:color w:val="000000"/>
                <w:spacing w:val="5"/>
                <w:szCs w:val="18"/>
              </w:rPr>
              <w:t xml:space="preserve"> in waaraan voorwaarden zijn verbonden en/of waarin voorbehouden zijn gemaakt. Een </w:t>
            </w:r>
            <w:r w:rsidRPr="00704EC2">
              <w:rPr>
                <w:rStyle w:val="BegripaanvullendChar"/>
                <w:color w:val="000000" w:themeColor="text1"/>
              </w:rPr>
              <w:t>inschrijving</w:t>
            </w:r>
            <w:r w:rsidRPr="00261FD3">
              <w:rPr>
                <w:color w:val="000000"/>
                <w:spacing w:val="5"/>
                <w:szCs w:val="18"/>
              </w:rPr>
              <w:t xml:space="preserve"> waaraan voorwaarden zijn verbonden en/of voorbehouden zijn gemaakt wordt beschouwd als een voorwaardelijke </w:t>
            </w:r>
            <w:r w:rsidRPr="00704EC2">
              <w:rPr>
                <w:rStyle w:val="BegripaanvullendChar"/>
                <w:color w:val="000000" w:themeColor="text1"/>
              </w:rPr>
              <w:t>inschrijving</w:t>
            </w:r>
            <w:r w:rsidRPr="00261FD3">
              <w:rPr>
                <w:color w:val="000000"/>
                <w:spacing w:val="5"/>
                <w:szCs w:val="18"/>
              </w:rPr>
              <w:t xml:space="preserve"> en dus ongeldig verklaard.</w:t>
            </w:r>
          </w:p>
        </w:tc>
        <w:tc>
          <w:tcPr>
            <w:tcW w:w="1087" w:type="dxa"/>
            <w:gridSpan w:val="2"/>
            <w:vAlign w:val="center"/>
          </w:tcPr>
          <w:p w14:paraId="259E2F32" w14:textId="77777777" w:rsidR="00C6266F" w:rsidRPr="00732EB9" w:rsidRDefault="00C6266F" w:rsidP="00C6266F">
            <w:pPr>
              <w:pStyle w:val="Default"/>
              <w:spacing w:before="60" w:after="60" w:line="276" w:lineRule="auto"/>
              <w:contextualSpacing/>
              <w:jc w:val="center"/>
              <w:rPr>
                <w:szCs w:val="18"/>
              </w:rPr>
            </w:pPr>
            <w:r w:rsidRPr="00732EB9">
              <w:rPr>
                <w:szCs w:val="18"/>
              </w:rPr>
              <w:t>6.1</w:t>
            </w:r>
          </w:p>
        </w:tc>
        <w:sdt>
          <w:sdtPr>
            <w:rPr>
              <w:szCs w:val="18"/>
            </w:rPr>
            <w:id w:val="521678487"/>
            <w14:checkbox>
              <w14:checked w14:val="0"/>
              <w14:checkedState w14:val="2612" w14:font="MS Gothic"/>
              <w14:uncheckedState w14:val="2610" w14:font="MS Gothic"/>
            </w14:checkbox>
          </w:sdtPr>
          <w:sdtEndPr/>
          <w:sdtContent>
            <w:tc>
              <w:tcPr>
                <w:tcW w:w="1323" w:type="dxa"/>
                <w:gridSpan w:val="3"/>
                <w:vAlign w:val="center"/>
              </w:tcPr>
              <w:p w14:paraId="40855174" w14:textId="77777777" w:rsidR="00C6266F" w:rsidRPr="00732EB9" w:rsidRDefault="00C6266F" w:rsidP="00C6266F">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C6266F" w:rsidRPr="00732EB9" w14:paraId="3EF2C090" w14:textId="77777777" w:rsidTr="00C56532">
        <w:trPr>
          <w:cantSplit/>
          <w:trHeight w:val="340"/>
        </w:trPr>
        <w:tc>
          <w:tcPr>
            <w:tcW w:w="851" w:type="dxa"/>
            <w:vAlign w:val="center"/>
          </w:tcPr>
          <w:p w14:paraId="758940F1" w14:textId="0A65ED6E" w:rsidR="00C6266F" w:rsidRPr="00732EB9" w:rsidRDefault="00C6266F" w:rsidP="00C6266F">
            <w:pPr>
              <w:pStyle w:val="Default"/>
              <w:spacing w:before="60" w:after="60" w:line="276" w:lineRule="auto"/>
              <w:contextualSpacing/>
              <w:rPr>
                <w:szCs w:val="18"/>
              </w:rPr>
            </w:pPr>
            <w:r w:rsidRPr="00732EB9">
              <w:rPr>
                <w:szCs w:val="18"/>
              </w:rPr>
              <w:t xml:space="preserve">VE </w:t>
            </w:r>
            <w:r>
              <w:rPr>
                <w:szCs w:val="18"/>
              </w:rPr>
              <w:t>5</w:t>
            </w:r>
            <w:r w:rsidRPr="00732EB9">
              <w:rPr>
                <w:szCs w:val="18"/>
              </w:rPr>
              <w:t>.</w:t>
            </w:r>
          </w:p>
        </w:tc>
        <w:tc>
          <w:tcPr>
            <w:tcW w:w="4961" w:type="dxa"/>
            <w:gridSpan w:val="3"/>
          </w:tcPr>
          <w:p w14:paraId="2A77E631" w14:textId="77777777" w:rsidR="00C6266F" w:rsidRPr="00261FD3" w:rsidRDefault="00C6266F" w:rsidP="00C6266F">
            <w:pPr>
              <w:spacing w:before="60" w:after="60" w:line="276" w:lineRule="auto"/>
              <w:contextualSpacing/>
              <w:rPr>
                <w:rFonts w:cs="Arial"/>
                <w:color w:val="000000"/>
                <w:spacing w:val="5"/>
                <w:szCs w:val="18"/>
              </w:rPr>
            </w:pPr>
            <w:r>
              <w:rPr>
                <w:rFonts w:cs="Arial"/>
                <w:color w:val="000000"/>
                <w:spacing w:val="5"/>
                <w:szCs w:val="18"/>
              </w:rPr>
              <w:t xml:space="preserve">De </w:t>
            </w:r>
            <w:r w:rsidRPr="00704EC2">
              <w:rPr>
                <w:rStyle w:val="BegripaanvullendChar"/>
                <w:color w:val="000000" w:themeColor="text1"/>
              </w:rPr>
              <w:t>inschrijving</w:t>
            </w:r>
            <w:r w:rsidRPr="00261FD3">
              <w:rPr>
                <w:rFonts w:cs="Arial"/>
                <w:color w:val="000000"/>
                <w:spacing w:val="5"/>
                <w:szCs w:val="18"/>
              </w:rPr>
              <w:t xml:space="preserve"> is </w:t>
            </w:r>
            <w:proofErr w:type="gramStart"/>
            <w:r w:rsidRPr="00261FD3">
              <w:rPr>
                <w:rFonts w:cs="Arial"/>
                <w:color w:val="000000"/>
                <w:spacing w:val="5"/>
                <w:szCs w:val="18"/>
              </w:rPr>
              <w:t>ten</w:t>
            </w:r>
            <w:r>
              <w:rPr>
                <w:rFonts w:cs="Arial"/>
                <w:color w:val="000000"/>
                <w:spacing w:val="5"/>
                <w:szCs w:val="18"/>
              </w:rPr>
              <w:t xml:space="preserve"> </w:t>
            </w:r>
            <w:r w:rsidRPr="00261FD3">
              <w:rPr>
                <w:rFonts w:cs="Arial"/>
                <w:color w:val="000000"/>
                <w:spacing w:val="5"/>
                <w:szCs w:val="18"/>
              </w:rPr>
              <w:t>minste</w:t>
            </w:r>
            <w:proofErr w:type="gramEnd"/>
            <w:r w:rsidRPr="00261FD3">
              <w:rPr>
                <w:rFonts w:cs="Arial"/>
                <w:color w:val="000000"/>
                <w:spacing w:val="5"/>
                <w:szCs w:val="18"/>
              </w:rPr>
              <w:t xml:space="preserve"> geldig tot drie (3) maanden na de uiterste inleverdatum van de </w:t>
            </w:r>
            <w:r w:rsidRPr="00704EC2">
              <w:rPr>
                <w:rStyle w:val="BegripaanvullendChar"/>
                <w:color w:val="000000" w:themeColor="text1"/>
              </w:rPr>
              <w:t>inschrijvingen</w:t>
            </w:r>
            <w:r w:rsidRPr="00261FD3">
              <w:rPr>
                <w:rFonts w:cs="Arial"/>
                <w:color w:val="000000"/>
                <w:spacing w:val="5"/>
                <w:szCs w:val="18"/>
              </w:rPr>
              <w:t xml:space="preserve"> in TenderNed. Tot die datum heeft zij het karakter van een onherroepelijk aanbod. </w:t>
            </w:r>
          </w:p>
          <w:p w14:paraId="54C6C196" w14:textId="77777777" w:rsidR="00C6266F" w:rsidRPr="00261FD3" w:rsidRDefault="00C6266F" w:rsidP="00C6266F">
            <w:pPr>
              <w:spacing w:before="60" w:after="60" w:line="276" w:lineRule="auto"/>
              <w:contextualSpacing/>
              <w:rPr>
                <w:rFonts w:cs="Arial"/>
                <w:color w:val="000000"/>
                <w:spacing w:val="5"/>
                <w:szCs w:val="18"/>
              </w:rPr>
            </w:pPr>
          </w:p>
          <w:p w14:paraId="2D8D457A" w14:textId="67FD84E3" w:rsidR="00C6266F" w:rsidRPr="00732EB9" w:rsidRDefault="00C6266F" w:rsidP="00C6266F">
            <w:pPr>
              <w:pStyle w:val="Default"/>
              <w:spacing w:before="60" w:after="60" w:line="276" w:lineRule="auto"/>
              <w:contextualSpacing/>
              <w:rPr>
                <w:szCs w:val="18"/>
              </w:rPr>
            </w:pPr>
            <w:r w:rsidRPr="00261FD3">
              <w:rPr>
                <w:color w:val="000000"/>
                <w:spacing w:val="5"/>
                <w:szCs w:val="18"/>
              </w:rPr>
              <w:t xml:space="preserve">In geval tegen de </w:t>
            </w:r>
            <w:r w:rsidRPr="00704EC2">
              <w:rPr>
                <w:rStyle w:val="BegripaanvullendChar"/>
                <w:color w:val="000000" w:themeColor="text1"/>
              </w:rPr>
              <w:t>gunningsbeslissing(en)</w:t>
            </w:r>
            <w:r w:rsidRPr="00261FD3">
              <w:rPr>
                <w:color w:val="000000"/>
                <w:spacing w:val="5"/>
                <w:szCs w:val="18"/>
              </w:rPr>
              <w:t xml:space="preserve"> bezwaar wordt gemaa</w:t>
            </w:r>
            <w:r>
              <w:rPr>
                <w:color w:val="000000"/>
                <w:spacing w:val="5"/>
                <w:szCs w:val="18"/>
              </w:rPr>
              <w:t xml:space="preserve">kt, wordt de geldigheid van de </w:t>
            </w:r>
            <w:r w:rsidRPr="00704EC2">
              <w:rPr>
                <w:rStyle w:val="BegripaanvullendChar"/>
                <w:color w:val="000000" w:themeColor="text1"/>
              </w:rPr>
              <w:t>inschrijving</w:t>
            </w:r>
            <w:r w:rsidRPr="00261FD3">
              <w:rPr>
                <w:color w:val="000000"/>
                <w:spacing w:val="5"/>
                <w:szCs w:val="18"/>
              </w:rPr>
              <w:t xml:space="preserve"> geacht te zijn verlengd tot minimaal vier (4) weken na de datum van het kort geding vonnis of tot vier weken na datum van intrekking van het kort geding.</w:t>
            </w:r>
          </w:p>
        </w:tc>
        <w:tc>
          <w:tcPr>
            <w:tcW w:w="1087" w:type="dxa"/>
            <w:gridSpan w:val="2"/>
            <w:vAlign w:val="center"/>
          </w:tcPr>
          <w:p w14:paraId="1FAF30C4" w14:textId="77777777" w:rsidR="00C6266F" w:rsidRPr="00732EB9" w:rsidRDefault="00C6266F" w:rsidP="00C6266F">
            <w:pPr>
              <w:pStyle w:val="Default"/>
              <w:spacing w:before="60" w:after="60" w:line="276" w:lineRule="auto"/>
              <w:contextualSpacing/>
              <w:jc w:val="center"/>
              <w:rPr>
                <w:szCs w:val="18"/>
              </w:rPr>
            </w:pPr>
            <w:r w:rsidRPr="00732EB9">
              <w:rPr>
                <w:szCs w:val="18"/>
              </w:rPr>
              <w:t>6.1</w:t>
            </w:r>
          </w:p>
        </w:tc>
        <w:sdt>
          <w:sdtPr>
            <w:rPr>
              <w:szCs w:val="18"/>
            </w:rPr>
            <w:id w:val="221726081"/>
            <w14:checkbox>
              <w14:checked w14:val="0"/>
              <w14:checkedState w14:val="2612" w14:font="MS Gothic"/>
              <w14:uncheckedState w14:val="2610" w14:font="MS Gothic"/>
            </w14:checkbox>
          </w:sdtPr>
          <w:sdtEndPr/>
          <w:sdtContent>
            <w:tc>
              <w:tcPr>
                <w:tcW w:w="1323" w:type="dxa"/>
                <w:gridSpan w:val="3"/>
                <w:vAlign w:val="center"/>
              </w:tcPr>
              <w:p w14:paraId="1EEE81B5" w14:textId="77777777" w:rsidR="00C6266F" w:rsidRPr="00732EB9" w:rsidRDefault="00C6266F" w:rsidP="00C6266F">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C6266F" w:rsidRPr="00732EB9" w14:paraId="66FAB818" w14:textId="77777777" w:rsidTr="003C16F2">
        <w:trPr>
          <w:cantSplit/>
          <w:trHeight w:val="340"/>
        </w:trPr>
        <w:tc>
          <w:tcPr>
            <w:tcW w:w="851" w:type="dxa"/>
            <w:tcBorders>
              <w:bottom w:val="single" w:sz="4" w:space="0" w:color="01689B"/>
            </w:tcBorders>
            <w:vAlign w:val="center"/>
          </w:tcPr>
          <w:p w14:paraId="62DA874F" w14:textId="03296B63" w:rsidR="00C6266F" w:rsidRPr="00732EB9" w:rsidRDefault="00C6266F" w:rsidP="00C6266F">
            <w:pPr>
              <w:pStyle w:val="Default"/>
              <w:spacing w:before="60" w:after="60"/>
              <w:contextualSpacing/>
              <w:rPr>
                <w:szCs w:val="18"/>
              </w:rPr>
            </w:pPr>
            <w:r>
              <w:rPr>
                <w:szCs w:val="18"/>
              </w:rPr>
              <w:t>VE 6.</w:t>
            </w:r>
          </w:p>
        </w:tc>
        <w:tc>
          <w:tcPr>
            <w:tcW w:w="4961" w:type="dxa"/>
            <w:gridSpan w:val="3"/>
            <w:tcBorders>
              <w:bottom w:val="single" w:sz="4" w:space="0" w:color="01689B"/>
            </w:tcBorders>
          </w:tcPr>
          <w:p w14:paraId="7485DA2E" w14:textId="3DB33F13" w:rsidR="00C6266F" w:rsidRPr="00732EB9" w:rsidRDefault="00C6266F" w:rsidP="00C6266F">
            <w:pPr>
              <w:pStyle w:val="Default"/>
              <w:spacing w:before="60" w:after="60" w:line="276" w:lineRule="auto"/>
              <w:contextualSpacing/>
              <w:rPr>
                <w:color w:val="000000"/>
                <w:spacing w:val="5"/>
                <w:szCs w:val="18"/>
              </w:rPr>
            </w:pPr>
            <w:r>
              <w:rPr>
                <w:color w:val="000000"/>
                <w:spacing w:val="5"/>
                <w:szCs w:val="18"/>
              </w:rPr>
              <w:t xml:space="preserve">Aan de </w:t>
            </w:r>
            <w:r w:rsidRPr="00704EC2">
              <w:rPr>
                <w:rStyle w:val="BegripaanvullendChar"/>
                <w:color w:val="000000" w:themeColor="text1"/>
              </w:rPr>
              <w:t>aanbestedende dienst</w:t>
            </w:r>
            <w:r w:rsidRPr="00261FD3">
              <w:rPr>
                <w:color w:val="000000"/>
                <w:spacing w:val="5"/>
                <w:szCs w:val="18"/>
              </w:rPr>
              <w:t xml:space="preserve"> worden geen kosten in rekening worden gebracht in ver</w:t>
            </w:r>
            <w:r>
              <w:rPr>
                <w:color w:val="000000"/>
                <w:spacing w:val="5"/>
                <w:szCs w:val="18"/>
              </w:rPr>
              <w:t xml:space="preserve">band met het uitbrengen van de </w:t>
            </w:r>
            <w:r w:rsidRPr="00704EC2">
              <w:rPr>
                <w:rStyle w:val="BegripaanvullendChar"/>
                <w:color w:val="000000" w:themeColor="text1"/>
              </w:rPr>
              <w:t>inschrijving</w:t>
            </w:r>
            <w:r w:rsidRPr="00261FD3">
              <w:rPr>
                <w:color w:val="000000"/>
                <w:spacing w:val="5"/>
                <w:szCs w:val="18"/>
              </w:rPr>
              <w:t xml:space="preserve"> en de daarvoor uit te voeren werkzaamheden</w:t>
            </w:r>
            <w:r>
              <w:rPr>
                <w:color w:val="000000"/>
                <w:spacing w:val="5"/>
                <w:szCs w:val="18"/>
              </w:rPr>
              <w:t>.</w:t>
            </w:r>
          </w:p>
        </w:tc>
        <w:tc>
          <w:tcPr>
            <w:tcW w:w="1087" w:type="dxa"/>
            <w:gridSpan w:val="2"/>
            <w:tcBorders>
              <w:bottom w:val="single" w:sz="4" w:space="0" w:color="01689B"/>
            </w:tcBorders>
            <w:vAlign w:val="center"/>
          </w:tcPr>
          <w:p w14:paraId="4E1019E9" w14:textId="0BA95D97" w:rsidR="00C6266F" w:rsidRPr="00732EB9" w:rsidRDefault="00C6266F" w:rsidP="00C6266F">
            <w:pPr>
              <w:pStyle w:val="Default"/>
              <w:spacing w:before="60" w:after="60"/>
              <w:contextualSpacing/>
              <w:jc w:val="center"/>
              <w:rPr>
                <w:szCs w:val="18"/>
              </w:rPr>
            </w:pPr>
            <w:r w:rsidRPr="00732EB9">
              <w:rPr>
                <w:szCs w:val="18"/>
              </w:rPr>
              <w:t>6.1</w:t>
            </w:r>
          </w:p>
        </w:tc>
        <w:sdt>
          <w:sdtPr>
            <w:rPr>
              <w:szCs w:val="18"/>
            </w:rPr>
            <w:id w:val="-1726219356"/>
            <w14:checkbox>
              <w14:checked w14:val="0"/>
              <w14:checkedState w14:val="2612" w14:font="MS Gothic"/>
              <w14:uncheckedState w14:val="2610" w14:font="MS Gothic"/>
            </w14:checkbox>
          </w:sdtPr>
          <w:sdtEndPr/>
          <w:sdtContent>
            <w:tc>
              <w:tcPr>
                <w:tcW w:w="1323" w:type="dxa"/>
                <w:gridSpan w:val="3"/>
                <w:tcBorders>
                  <w:bottom w:val="single" w:sz="4" w:space="0" w:color="01689B"/>
                </w:tcBorders>
                <w:vAlign w:val="center"/>
              </w:tcPr>
              <w:p w14:paraId="5ABEDB95" w14:textId="7B782E1D" w:rsidR="00C6266F" w:rsidRDefault="00C6266F" w:rsidP="00C6266F">
                <w:pPr>
                  <w:pStyle w:val="Default"/>
                  <w:spacing w:before="60" w:after="60"/>
                  <w:contextualSpacing/>
                  <w:jc w:val="center"/>
                  <w:rPr>
                    <w:szCs w:val="18"/>
                  </w:rPr>
                </w:pPr>
                <w:r w:rsidRPr="00732EB9">
                  <w:rPr>
                    <w:rFonts w:ascii="Segoe UI Symbol" w:eastAsia="MS Gothic" w:hAnsi="Segoe UI Symbol" w:cs="Segoe UI Symbol"/>
                    <w:szCs w:val="18"/>
                  </w:rPr>
                  <w:t>☐</w:t>
                </w:r>
              </w:p>
            </w:tc>
          </w:sdtContent>
        </w:sdt>
      </w:tr>
      <w:tr w:rsidR="00C6266F" w:rsidRPr="00732EB9" w14:paraId="7F891E55" w14:textId="77777777" w:rsidTr="003C16F2">
        <w:trPr>
          <w:trHeight w:val="340"/>
        </w:trPr>
        <w:tc>
          <w:tcPr>
            <w:tcW w:w="851" w:type="dxa"/>
            <w:tcBorders>
              <w:bottom w:val="single" w:sz="4" w:space="0" w:color="01689B"/>
            </w:tcBorders>
            <w:vAlign w:val="center"/>
          </w:tcPr>
          <w:p w14:paraId="1231E294" w14:textId="285494C4" w:rsidR="00C6266F" w:rsidRDefault="00C6266F" w:rsidP="00B62950">
            <w:pPr>
              <w:pStyle w:val="Default"/>
              <w:spacing w:before="60" w:after="60"/>
              <w:contextualSpacing/>
              <w:rPr>
                <w:szCs w:val="18"/>
              </w:rPr>
            </w:pPr>
            <w:r>
              <w:rPr>
                <w:szCs w:val="18"/>
              </w:rPr>
              <w:t>VE 7</w:t>
            </w:r>
            <w:r w:rsidRPr="00732EB9">
              <w:rPr>
                <w:szCs w:val="18"/>
              </w:rPr>
              <w:t>.</w:t>
            </w:r>
          </w:p>
        </w:tc>
        <w:tc>
          <w:tcPr>
            <w:tcW w:w="4961" w:type="dxa"/>
            <w:gridSpan w:val="3"/>
            <w:tcBorders>
              <w:bottom w:val="single" w:sz="4" w:space="0" w:color="01689B"/>
            </w:tcBorders>
            <w:vAlign w:val="center"/>
          </w:tcPr>
          <w:p w14:paraId="1ECDF938" w14:textId="7E981337" w:rsidR="00C6266F" w:rsidRPr="003C16F2" w:rsidRDefault="00C6266F" w:rsidP="003C16F2">
            <w:pPr>
              <w:spacing w:before="60" w:after="60" w:line="276" w:lineRule="auto"/>
              <w:rPr>
                <w:rFonts w:ascii="Verdana" w:hAnsi="Verdana" w:cs="Arial"/>
                <w:color w:val="000000"/>
                <w:spacing w:val="5"/>
                <w:sz w:val="16"/>
                <w:szCs w:val="18"/>
              </w:rPr>
            </w:pPr>
            <w:r w:rsidRPr="00C6266F">
              <w:rPr>
                <w:rFonts w:cs="Arial"/>
                <w:color w:val="000000"/>
                <w:spacing w:val="5"/>
                <w:sz w:val="18"/>
                <w:szCs w:val="18"/>
              </w:rPr>
              <w:t>U dient alle relevante bijlagen, als genoemd in deze paragraaf en nader gespecificeerd in paragraaf 6.9.1., volledig in te vullen en rechtsgeldig te ondertekenen.</w:t>
            </w:r>
          </w:p>
        </w:tc>
        <w:tc>
          <w:tcPr>
            <w:tcW w:w="1087" w:type="dxa"/>
            <w:gridSpan w:val="2"/>
            <w:tcBorders>
              <w:bottom w:val="single" w:sz="4" w:space="0" w:color="01689B"/>
            </w:tcBorders>
            <w:vAlign w:val="center"/>
          </w:tcPr>
          <w:p w14:paraId="5EDEAEAF" w14:textId="6495720A" w:rsidR="00C6266F" w:rsidRDefault="00C6266F" w:rsidP="00C950F5">
            <w:pPr>
              <w:pStyle w:val="Default"/>
              <w:spacing w:before="60" w:after="60"/>
              <w:contextualSpacing/>
              <w:jc w:val="center"/>
              <w:rPr>
                <w:szCs w:val="18"/>
              </w:rPr>
            </w:pPr>
            <w:r>
              <w:rPr>
                <w:szCs w:val="18"/>
              </w:rPr>
              <w:t>6.2</w:t>
            </w:r>
          </w:p>
        </w:tc>
        <w:tc>
          <w:tcPr>
            <w:tcW w:w="1323" w:type="dxa"/>
            <w:gridSpan w:val="3"/>
            <w:tcBorders>
              <w:bottom w:val="single" w:sz="4" w:space="0" w:color="01689B"/>
            </w:tcBorders>
            <w:vAlign w:val="center"/>
          </w:tcPr>
          <w:p w14:paraId="1FE06B82" w14:textId="77777777" w:rsidR="00C6266F" w:rsidRDefault="00C6266F" w:rsidP="00C950F5">
            <w:pPr>
              <w:pStyle w:val="Default"/>
              <w:spacing w:before="60" w:after="60"/>
              <w:contextualSpacing/>
              <w:jc w:val="center"/>
              <w:rPr>
                <w:szCs w:val="18"/>
              </w:rPr>
            </w:pPr>
          </w:p>
        </w:tc>
      </w:tr>
      <w:tr w:rsidR="003C16F2" w:rsidRPr="00732EB9" w14:paraId="2D144B43" w14:textId="77777777" w:rsidTr="003C16F2">
        <w:trPr>
          <w:trHeight w:val="340"/>
        </w:trPr>
        <w:tc>
          <w:tcPr>
            <w:tcW w:w="851" w:type="dxa"/>
            <w:tcBorders>
              <w:bottom w:val="nil"/>
            </w:tcBorders>
            <w:vAlign w:val="center"/>
          </w:tcPr>
          <w:p w14:paraId="574AB91F" w14:textId="77777777" w:rsidR="003C16F2" w:rsidRDefault="003C16F2" w:rsidP="00B62950">
            <w:pPr>
              <w:pStyle w:val="Default"/>
              <w:spacing w:before="60" w:after="60"/>
              <w:contextualSpacing/>
              <w:rPr>
                <w:szCs w:val="18"/>
              </w:rPr>
            </w:pPr>
          </w:p>
        </w:tc>
        <w:tc>
          <w:tcPr>
            <w:tcW w:w="4961" w:type="dxa"/>
            <w:gridSpan w:val="3"/>
            <w:tcBorders>
              <w:bottom w:val="nil"/>
            </w:tcBorders>
            <w:vAlign w:val="center"/>
          </w:tcPr>
          <w:p w14:paraId="68ACB838" w14:textId="77777777" w:rsidR="003C16F2" w:rsidRPr="00C6266F" w:rsidRDefault="003C16F2" w:rsidP="00C6266F">
            <w:pPr>
              <w:spacing w:before="60" w:after="60"/>
              <w:rPr>
                <w:rFonts w:cs="Arial"/>
                <w:color w:val="000000"/>
                <w:spacing w:val="5"/>
                <w:sz w:val="18"/>
                <w:szCs w:val="18"/>
              </w:rPr>
            </w:pPr>
          </w:p>
        </w:tc>
        <w:tc>
          <w:tcPr>
            <w:tcW w:w="1087" w:type="dxa"/>
            <w:gridSpan w:val="2"/>
            <w:tcBorders>
              <w:bottom w:val="nil"/>
            </w:tcBorders>
            <w:vAlign w:val="center"/>
          </w:tcPr>
          <w:p w14:paraId="45243401" w14:textId="77777777" w:rsidR="003C16F2" w:rsidRDefault="003C16F2" w:rsidP="00C950F5">
            <w:pPr>
              <w:pStyle w:val="Default"/>
              <w:spacing w:before="60" w:after="60"/>
              <w:contextualSpacing/>
              <w:jc w:val="center"/>
              <w:rPr>
                <w:szCs w:val="18"/>
              </w:rPr>
            </w:pPr>
          </w:p>
        </w:tc>
        <w:tc>
          <w:tcPr>
            <w:tcW w:w="1323" w:type="dxa"/>
            <w:gridSpan w:val="3"/>
            <w:tcBorders>
              <w:bottom w:val="nil"/>
            </w:tcBorders>
            <w:vAlign w:val="center"/>
          </w:tcPr>
          <w:p w14:paraId="18EBE747" w14:textId="77777777" w:rsidR="003C16F2" w:rsidRDefault="003C16F2" w:rsidP="00C950F5">
            <w:pPr>
              <w:pStyle w:val="Default"/>
              <w:spacing w:before="60" w:after="60"/>
              <w:contextualSpacing/>
              <w:jc w:val="center"/>
              <w:rPr>
                <w:szCs w:val="18"/>
              </w:rPr>
            </w:pPr>
          </w:p>
        </w:tc>
      </w:tr>
      <w:tr w:rsidR="00C950F5" w:rsidRPr="00732EB9" w14:paraId="7521A385" w14:textId="77777777" w:rsidTr="003C16F2">
        <w:trPr>
          <w:trHeight w:val="340"/>
        </w:trPr>
        <w:tc>
          <w:tcPr>
            <w:tcW w:w="851" w:type="dxa"/>
            <w:tcBorders>
              <w:top w:val="nil"/>
              <w:bottom w:val="nil"/>
            </w:tcBorders>
            <w:vAlign w:val="center"/>
          </w:tcPr>
          <w:p w14:paraId="2E43F3A4" w14:textId="412932FA" w:rsidR="00C950F5" w:rsidRPr="00732EB9" w:rsidRDefault="00C950F5" w:rsidP="00C6266F">
            <w:pPr>
              <w:pStyle w:val="Default"/>
              <w:spacing w:before="60" w:after="60" w:line="276" w:lineRule="auto"/>
              <w:contextualSpacing/>
              <w:rPr>
                <w:szCs w:val="18"/>
              </w:rPr>
            </w:pPr>
            <w:r>
              <w:rPr>
                <w:szCs w:val="18"/>
              </w:rPr>
              <w:t xml:space="preserve">VE </w:t>
            </w:r>
            <w:r w:rsidR="00C6266F">
              <w:rPr>
                <w:szCs w:val="18"/>
              </w:rPr>
              <w:t>8</w:t>
            </w:r>
            <w:r w:rsidRPr="00732EB9">
              <w:rPr>
                <w:szCs w:val="18"/>
              </w:rPr>
              <w:t>.</w:t>
            </w:r>
          </w:p>
        </w:tc>
        <w:tc>
          <w:tcPr>
            <w:tcW w:w="4961" w:type="dxa"/>
            <w:gridSpan w:val="3"/>
            <w:tcBorders>
              <w:top w:val="nil"/>
              <w:bottom w:val="nil"/>
            </w:tcBorders>
            <w:vAlign w:val="center"/>
          </w:tcPr>
          <w:p w14:paraId="59F80448" w14:textId="79A48607" w:rsidR="00C950F5" w:rsidRPr="00732EB9" w:rsidRDefault="00C6266F" w:rsidP="00C950F5">
            <w:pPr>
              <w:pStyle w:val="Default"/>
              <w:spacing w:before="60" w:after="60" w:line="276" w:lineRule="auto"/>
              <w:contextualSpacing/>
              <w:rPr>
                <w:szCs w:val="18"/>
              </w:rPr>
            </w:pPr>
            <w:r w:rsidRPr="00931B64">
              <w:rPr>
                <w:color w:val="000000"/>
                <w:spacing w:val="5"/>
                <w:szCs w:val="18"/>
              </w:rPr>
              <w:t xml:space="preserve">Aan elkaar gelieerde rechtspersonen als bedoeld in de artikelen </w:t>
            </w:r>
            <w:hyperlink r:id="rId8" w:history="1">
              <w:r w:rsidRPr="00931B64">
                <w:rPr>
                  <w:rStyle w:val="Hyperlink"/>
                  <w:spacing w:val="5"/>
                  <w:szCs w:val="18"/>
                </w:rPr>
                <w:t>2:24a BW</w:t>
              </w:r>
            </w:hyperlink>
            <w:r w:rsidRPr="00931B64">
              <w:rPr>
                <w:color w:val="000000"/>
                <w:spacing w:val="5"/>
                <w:szCs w:val="18"/>
              </w:rPr>
              <w:t xml:space="preserve"> en </w:t>
            </w:r>
            <w:hyperlink r:id="rId9" w:history="1">
              <w:r w:rsidRPr="00931B64">
                <w:rPr>
                  <w:rStyle w:val="Hyperlink"/>
                  <w:spacing w:val="5"/>
                  <w:szCs w:val="18"/>
                </w:rPr>
                <w:t>2:24b BW</w:t>
              </w:r>
            </w:hyperlink>
            <w:r w:rsidRPr="00931B64">
              <w:rPr>
                <w:color w:val="000000"/>
                <w:spacing w:val="5"/>
                <w:szCs w:val="18"/>
              </w:rPr>
              <w:t xml:space="preserve">, die separate Inschrijvingen indienen dienen een verklaring in te dienen dat de Inschrijvingen in volle concurrentie tot stand zijn gekomen (zie verklaring in Bijlage </w:t>
            </w:r>
            <w:r>
              <w:rPr>
                <w:color w:val="000000"/>
                <w:spacing w:val="5"/>
                <w:szCs w:val="18"/>
              </w:rPr>
              <w:t>I.</w:t>
            </w:r>
            <w:r w:rsidRPr="00931B64">
              <w:rPr>
                <w:color w:val="000000"/>
                <w:spacing w:val="5"/>
                <w:szCs w:val="18"/>
              </w:rPr>
              <w:t>).</w:t>
            </w:r>
          </w:p>
        </w:tc>
        <w:tc>
          <w:tcPr>
            <w:tcW w:w="1087" w:type="dxa"/>
            <w:gridSpan w:val="2"/>
            <w:tcBorders>
              <w:top w:val="nil"/>
              <w:bottom w:val="nil"/>
            </w:tcBorders>
            <w:vAlign w:val="center"/>
          </w:tcPr>
          <w:p w14:paraId="1AC92F00" w14:textId="7BD66AE0" w:rsidR="00C6266F" w:rsidRPr="00732EB9" w:rsidRDefault="00C950F5" w:rsidP="00C6266F">
            <w:pPr>
              <w:pStyle w:val="Default"/>
              <w:spacing w:before="60" w:after="60" w:line="276" w:lineRule="auto"/>
              <w:contextualSpacing/>
              <w:jc w:val="center"/>
              <w:rPr>
                <w:szCs w:val="18"/>
              </w:rPr>
            </w:pPr>
            <w:r>
              <w:rPr>
                <w:szCs w:val="18"/>
              </w:rPr>
              <w:t>6.</w:t>
            </w:r>
            <w:r w:rsidR="00C6266F">
              <w:rPr>
                <w:szCs w:val="18"/>
              </w:rPr>
              <w:t>3</w:t>
            </w:r>
          </w:p>
        </w:tc>
        <w:sdt>
          <w:sdtPr>
            <w:rPr>
              <w:szCs w:val="18"/>
            </w:rPr>
            <w:id w:val="217024374"/>
            <w14:checkbox>
              <w14:checked w14:val="0"/>
              <w14:checkedState w14:val="2612" w14:font="MS Gothic"/>
              <w14:uncheckedState w14:val="2610" w14:font="MS Gothic"/>
            </w14:checkbox>
          </w:sdtPr>
          <w:sdtEndPr/>
          <w:sdtContent>
            <w:tc>
              <w:tcPr>
                <w:tcW w:w="1323" w:type="dxa"/>
                <w:gridSpan w:val="3"/>
                <w:tcBorders>
                  <w:top w:val="nil"/>
                  <w:bottom w:val="nil"/>
                </w:tcBorders>
                <w:vAlign w:val="center"/>
              </w:tcPr>
              <w:p w14:paraId="331CDB9B" w14:textId="77777777" w:rsidR="00C950F5" w:rsidRPr="00732EB9" w:rsidRDefault="00C950F5" w:rsidP="00C950F5">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C6266F" w:rsidRPr="00732EB9" w14:paraId="579B8002" w14:textId="77777777" w:rsidTr="00C56532">
        <w:trPr>
          <w:gridAfter w:val="1"/>
          <w:wAfter w:w="425" w:type="dxa"/>
          <w:trHeight w:val="340"/>
        </w:trPr>
        <w:tc>
          <w:tcPr>
            <w:tcW w:w="4884" w:type="dxa"/>
            <w:gridSpan w:val="2"/>
            <w:tcBorders>
              <w:top w:val="nil"/>
            </w:tcBorders>
            <w:vAlign w:val="center"/>
          </w:tcPr>
          <w:p w14:paraId="0EFCA594" w14:textId="389D0CC2" w:rsidR="00C6266F" w:rsidRPr="00732EB9" w:rsidRDefault="00C6266F" w:rsidP="00C6266F">
            <w:pPr>
              <w:pStyle w:val="Default"/>
              <w:spacing w:before="60" w:after="60" w:line="276" w:lineRule="auto"/>
              <w:contextualSpacing/>
              <w:jc w:val="right"/>
              <w:rPr>
                <w:i/>
                <w:color w:val="01689B"/>
                <w:szCs w:val="18"/>
              </w:rPr>
            </w:pPr>
            <w:r w:rsidRPr="00732EB9">
              <w:rPr>
                <w:i/>
                <w:color w:val="01689B"/>
                <w:szCs w:val="18"/>
              </w:rPr>
              <w:t>Bijlage I. toegevoegd, indien van toepassing?</w:t>
            </w:r>
          </w:p>
        </w:tc>
        <w:tc>
          <w:tcPr>
            <w:tcW w:w="913" w:type="dxa"/>
            <w:tcBorders>
              <w:top w:val="nil"/>
            </w:tcBorders>
            <w:vAlign w:val="center"/>
          </w:tcPr>
          <w:p w14:paraId="0D68D4CB" w14:textId="77777777" w:rsidR="00C6266F" w:rsidRPr="00732EB9" w:rsidRDefault="00002E0D" w:rsidP="00E51424">
            <w:pPr>
              <w:pStyle w:val="Default"/>
              <w:spacing w:before="60" w:after="60" w:line="276" w:lineRule="auto"/>
              <w:contextualSpacing/>
              <w:jc w:val="center"/>
              <w:rPr>
                <w:i/>
                <w:color w:val="01689B"/>
                <w:szCs w:val="18"/>
              </w:rPr>
            </w:pPr>
            <w:sdt>
              <w:sdtPr>
                <w:rPr>
                  <w:i/>
                  <w:color w:val="01689B"/>
                  <w:szCs w:val="18"/>
                </w:rPr>
                <w:id w:val="1067997611"/>
                <w14:checkbox>
                  <w14:checked w14:val="0"/>
                  <w14:checkedState w14:val="2612" w14:font="MS Gothic"/>
                  <w14:uncheckedState w14:val="2610" w14:font="MS Gothic"/>
                </w14:checkbox>
              </w:sdtPr>
              <w:sdtEndPr/>
              <w:sdtContent>
                <w:r w:rsidR="00C6266F" w:rsidRPr="00732EB9">
                  <w:rPr>
                    <w:rFonts w:ascii="Segoe UI Symbol" w:eastAsia="MS Gothic" w:hAnsi="Segoe UI Symbol" w:cs="Segoe UI Symbol"/>
                    <w:i/>
                    <w:color w:val="01689B"/>
                    <w:szCs w:val="18"/>
                  </w:rPr>
                  <w:t>☐</w:t>
                </w:r>
              </w:sdtContent>
            </w:sdt>
            <w:r w:rsidR="00C6266F" w:rsidRPr="00732EB9">
              <w:rPr>
                <w:i/>
                <w:color w:val="01689B"/>
                <w:szCs w:val="18"/>
              </w:rPr>
              <w:t xml:space="preserve"> Ja</w:t>
            </w:r>
          </w:p>
        </w:tc>
        <w:tc>
          <w:tcPr>
            <w:tcW w:w="866" w:type="dxa"/>
            <w:gridSpan w:val="2"/>
            <w:tcBorders>
              <w:top w:val="nil"/>
            </w:tcBorders>
            <w:vAlign w:val="center"/>
          </w:tcPr>
          <w:p w14:paraId="09B821CD" w14:textId="77777777" w:rsidR="00C6266F" w:rsidRPr="00732EB9" w:rsidRDefault="00002E0D" w:rsidP="00E51424">
            <w:pPr>
              <w:pStyle w:val="Default"/>
              <w:spacing w:before="60" w:after="60" w:line="276" w:lineRule="auto"/>
              <w:contextualSpacing/>
              <w:jc w:val="center"/>
              <w:rPr>
                <w:i/>
                <w:color w:val="01689B"/>
                <w:szCs w:val="18"/>
              </w:rPr>
            </w:pPr>
            <w:sdt>
              <w:sdtPr>
                <w:rPr>
                  <w:i/>
                  <w:color w:val="01689B"/>
                  <w:szCs w:val="18"/>
                </w:rPr>
                <w:id w:val="1351141351"/>
                <w14:checkbox>
                  <w14:checked w14:val="0"/>
                  <w14:checkedState w14:val="2612" w14:font="MS Gothic"/>
                  <w14:uncheckedState w14:val="2610" w14:font="MS Gothic"/>
                </w14:checkbox>
              </w:sdtPr>
              <w:sdtEndPr/>
              <w:sdtContent>
                <w:r w:rsidR="00C6266F" w:rsidRPr="00732EB9">
                  <w:rPr>
                    <w:rFonts w:ascii="Segoe UI Symbol" w:eastAsia="MS Gothic" w:hAnsi="Segoe UI Symbol" w:cs="Segoe UI Symbol"/>
                    <w:i/>
                    <w:color w:val="01689B"/>
                    <w:szCs w:val="18"/>
                  </w:rPr>
                  <w:t>☐</w:t>
                </w:r>
              </w:sdtContent>
            </w:sdt>
            <w:r w:rsidR="00C6266F" w:rsidRPr="00732EB9">
              <w:rPr>
                <w:i/>
                <w:color w:val="01689B"/>
                <w:szCs w:val="18"/>
              </w:rPr>
              <w:t xml:space="preserve"> Nee</w:t>
            </w:r>
          </w:p>
        </w:tc>
        <w:tc>
          <w:tcPr>
            <w:tcW w:w="850" w:type="dxa"/>
            <w:gridSpan w:val="2"/>
            <w:tcBorders>
              <w:top w:val="nil"/>
            </w:tcBorders>
            <w:vAlign w:val="center"/>
          </w:tcPr>
          <w:p w14:paraId="77F575D5" w14:textId="77777777" w:rsidR="00C6266F" w:rsidRPr="00732EB9" w:rsidRDefault="00002E0D" w:rsidP="00E51424">
            <w:pPr>
              <w:pStyle w:val="Default"/>
              <w:spacing w:before="60" w:after="60" w:line="276" w:lineRule="auto"/>
              <w:contextualSpacing/>
              <w:jc w:val="center"/>
              <w:rPr>
                <w:color w:val="01689B"/>
                <w:szCs w:val="18"/>
              </w:rPr>
            </w:pPr>
            <w:sdt>
              <w:sdtPr>
                <w:rPr>
                  <w:i/>
                  <w:color w:val="01689B"/>
                  <w:szCs w:val="18"/>
                </w:rPr>
                <w:id w:val="1187725329"/>
                <w14:checkbox>
                  <w14:checked w14:val="0"/>
                  <w14:checkedState w14:val="2612" w14:font="MS Gothic"/>
                  <w14:uncheckedState w14:val="2610" w14:font="MS Gothic"/>
                </w14:checkbox>
              </w:sdtPr>
              <w:sdtEndPr/>
              <w:sdtContent>
                <w:r w:rsidR="00C6266F" w:rsidRPr="00732EB9">
                  <w:rPr>
                    <w:rFonts w:ascii="Segoe UI Symbol" w:eastAsia="MS Gothic" w:hAnsi="Segoe UI Symbol" w:cs="Segoe UI Symbol"/>
                    <w:i/>
                    <w:color w:val="01689B"/>
                    <w:szCs w:val="18"/>
                  </w:rPr>
                  <w:t>☐</w:t>
                </w:r>
              </w:sdtContent>
            </w:sdt>
            <w:r w:rsidR="00C6266F" w:rsidRPr="00732EB9">
              <w:rPr>
                <w:i/>
                <w:color w:val="01689B"/>
                <w:szCs w:val="18"/>
              </w:rPr>
              <w:t xml:space="preserve"> N.v.t.</w:t>
            </w:r>
          </w:p>
        </w:tc>
        <w:tc>
          <w:tcPr>
            <w:tcW w:w="284" w:type="dxa"/>
            <w:tcBorders>
              <w:top w:val="nil"/>
            </w:tcBorders>
            <w:vAlign w:val="center"/>
          </w:tcPr>
          <w:p w14:paraId="1EB66DB5" w14:textId="77777777" w:rsidR="00C6266F" w:rsidRPr="00732EB9" w:rsidRDefault="00C6266F" w:rsidP="00E51424">
            <w:pPr>
              <w:pStyle w:val="Default"/>
              <w:spacing w:before="60" w:after="60" w:line="276" w:lineRule="auto"/>
              <w:contextualSpacing/>
              <w:jc w:val="center"/>
              <w:rPr>
                <w:color w:val="01689B"/>
                <w:szCs w:val="18"/>
              </w:rPr>
            </w:pPr>
          </w:p>
        </w:tc>
      </w:tr>
      <w:tr w:rsidR="00BE6354" w:rsidRPr="00732EB9" w14:paraId="4B18C179" w14:textId="77777777" w:rsidTr="00C56532">
        <w:trPr>
          <w:trHeight w:val="340"/>
        </w:trPr>
        <w:tc>
          <w:tcPr>
            <w:tcW w:w="851" w:type="dxa"/>
            <w:tcBorders>
              <w:bottom w:val="nil"/>
            </w:tcBorders>
            <w:vAlign w:val="center"/>
          </w:tcPr>
          <w:p w14:paraId="01D23CEB" w14:textId="1F5E1A50" w:rsidR="00BE6354" w:rsidRPr="00732EB9" w:rsidRDefault="00BE6354" w:rsidP="00244700">
            <w:pPr>
              <w:pStyle w:val="Default"/>
              <w:spacing w:before="60" w:after="60" w:line="276" w:lineRule="auto"/>
              <w:contextualSpacing/>
              <w:rPr>
                <w:szCs w:val="18"/>
              </w:rPr>
            </w:pPr>
            <w:r w:rsidRPr="00732EB9">
              <w:rPr>
                <w:szCs w:val="18"/>
              </w:rPr>
              <w:t xml:space="preserve">VE </w:t>
            </w:r>
            <w:r w:rsidR="00C6266F">
              <w:rPr>
                <w:szCs w:val="18"/>
              </w:rPr>
              <w:t>9</w:t>
            </w:r>
            <w:r w:rsidRPr="00732EB9">
              <w:rPr>
                <w:szCs w:val="18"/>
              </w:rPr>
              <w:t>.</w:t>
            </w:r>
          </w:p>
        </w:tc>
        <w:tc>
          <w:tcPr>
            <w:tcW w:w="4961" w:type="dxa"/>
            <w:gridSpan w:val="3"/>
            <w:tcBorders>
              <w:bottom w:val="nil"/>
            </w:tcBorders>
            <w:vAlign w:val="center"/>
          </w:tcPr>
          <w:p w14:paraId="7977A65C" w14:textId="604C7D41" w:rsidR="00BE6354" w:rsidRPr="00732EB9" w:rsidRDefault="00C6266F" w:rsidP="00691034">
            <w:pPr>
              <w:pStyle w:val="Default"/>
              <w:spacing w:before="60" w:after="60" w:line="276" w:lineRule="auto"/>
              <w:rPr>
                <w:color w:val="000000"/>
                <w:spacing w:val="5"/>
                <w:szCs w:val="18"/>
              </w:rPr>
            </w:pPr>
            <w:r w:rsidRPr="00704EC2">
              <w:rPr>
                <w:rStyle w:val="BegripaanvullendChar"/>
                <w:color w:val="000000" w:themeColor="text1"/>
              </w:rPr>
              <w:t>Inschrijver</w:t>
            </w:r>
            <w:r w:rsidRPr="00261FD3">
              <w:rPr>
                <w:color w:val="000000"/>
                <w:spacing w:val="5"/>
                <w:szCs w:val="18"/>
              </w:rPr>
              <w:t>, en eventuele leden van het samenwerkingsverband en/of onderaannemers</w:t>
            </w:r>
            <w:r>
              <w:rPr>
                <w:color w:val="000000"/>
                <w:spacing w:val="5"/>
                <w:szCs w:val="18"/>
              </w:rPr>
              <w:t>,</w:t>
            </w:r>
            <w:r w:rsidRPr="00261FD3">
              <w:rPr>
                <w:color w:val="000000"/>
                <w:spacing w:val="5"/>
                <w:szCs w:val="18"/>
              </w:rPr>
              <w:t xml:space="preserve"> overlegt een volledig naar waarheid ingevulde en rechtsgeldig ondertekend Uniform Europees Aanbestedingsdocument</w:t>
            </w:r>
            <w:r w:rsidRPr="008B7308">
              <w:rPr>
                <w:color w:val="000000"/>
                <w:spacing w:val="5"/>
                <w:szCs w:val="18"/>
              </w:rPr>
              <w:t xml:space="preserve">, Bijlage </w:t>
            </w:r>
            <w:r>
              <w:rPr>
                <w:color w:val="000000"/>
                <w:spacing w:val="5"/>
                <w:szCs w:val="18"/>
              </w:rPr>
              <w:t>I</w:t>
            </w:r>
            <w:r w:rsidRPr="008B7308">
              <w:rPr>
                <w:color w:val="000000"/>
                <w:spacing w:val="5"/>
                <w:szCs w:val="18"/>
              </w:rPr>
              <w:t>I.</w:t>
            </w:r>
          </w:p>
        </w:tc>
        <w:tc>
          <w:tcPr>
            <w:tcW w:w="1087" w:type="dxa"/>
            <w:gridSpan w:val="2"/>
            <w:tcBorders>
              <w:bottom w:val="nil"/>
            </w:tcBorders>
            <w:vAlign w:val="center"/>
          </w:tcPr>
          <w:p w14:paraId="7E3610F4" w14:textId="67829AA9" w:rsidR="00BE6354" w:rsidRPr="00732EB9" w:rsidRDefault="00BE6354" w:rsidP="00B62950">
            <w:pPr>
              <w:pStyle w:val="Default"/>
              <w:spacing w:before="60" w:after="60" w:line="276" w:lineRule="auto"/>
              <w:contextualSpacing/>
              <w:jc w:val="center"/>
              <w:rPr>
                <w:szCs w:val="18"/>
              </w:rPr>
            </w:pPr>
            <w:r w:rsidRPr="00732EB9">
              <w:rPr>
                <w:szCs w:val="18"/>
              </w:rPr>
              <w:t>6.3</w:t>
            </w:r>
          </w:p>
        </w:tc>
        <w:sdt>
          <w:sdtPr>
            <w:rPr>
              <w:szCs w:val="18"/>
            </w:rPr>
            <w:id w:val="574251764"/>
            <w14:checkbox>
              <w14:checked w14:val="0"/>
              <w14:checkedState w14:val="2612" w14:font="MS Gothic"/>
              <w14:uncheckedState w14:val="2610" w14:font="MS Gothic"/>
            </w14:checkbox>
          </w:sdtPr>
          <w:sdtEndPr/>
          <w:sdtContent>
            <w:tc>
              <w:tcPr>
                <w:tcW w:w="1323" w:type="dxa"/>
                <w:gridSpan w:val="3"/>
                <w:tcBorders>
                  <w:bottom w:val="nil"/>
                </w:tcBorders>
                <w:vAlign w:val="center"/>
              </w:tcPr>
              <w:p w14:paraId="7B356962" w14:textId="77777777" w:rsidR="00BE6354" w:rsidRPr="00732EB9" w:rsidRDefault="00BE6354" w:rsidP="00732EB9">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4C6693" w:rsidRPr="00732EB9" w14:paraId="66EDAE4C" w14:textId="77777777" w:rsidTr="00C56532">
        <w:trPr>
          <w:gridAfter w:val="1"/>
          <w:wAfter w:w="425" w:type="dxa"/>
          <w:trHeight w:val="340"/>
        </w:trPr>
        <w:tc>
          <w:tcPr>
            <w:tcW w:w="851" w:type="dxa"/>
            <w:tcBorders>
              <w:top w:val="nil"/>
              <w:bottom w:val="nil"/>
            </w:tcBorders>
            <w:vAlign w:val="center"/>
          </w:tcPr>
          <w:p w14:paraId="0FC315F4" w14:textId="77777777" w:rsidR="004C6693" w:rsidRPr="00732EB9" w:rsidRDefault="004C6693" w:rsidP="00F03380">
            <w:pPr>
              <w:pStyle w:val="Default"/>
              <w:spacing w:before="60" w:after="60" w:line="276" w:lineRule="auto"/>
              <w:contextualSpacing/>
              <w:rPr>
                <w:color w:val="01689B"/>
                <w:szCs w:val="18"/>
              </w:rPr>
            </w:pPr>
          </w:p>
        </w:tc>
        <w:tc>
          <w:tcPr>
            <w:tcW w:w="4033" w:type="dxa"/>
            <w:tcBorders>
              <w:top w:val="nil"/>
              <w:bottom w:val="nil"/>
            </w:tcBorders>
            <w:vAlign w:val="center"/>
          </w:tcPr>
          <w:p w14:paraId="4A2DE0B2" w14:textId="78241FFD" w:rsidR="004C6693" w:rsidRPr="00732EB9" w:rsidRDefault="004C6693" w:rsidP="004C6693">
            <w:pPr>
              <w:pStyle w:val="Default"/>
              <w:spacing w:before="60" w:after="60" w:line="276" w:lineRule="auto"/>
              <w:contextualSpacing/>
              <w:jc w:val="right"/>
              <w:rPr>
                <w:i/>
                <w:color w:val="01689B"/>
                <w:szCs w:val="18"/>
              </w:rPr>
            </w:pPr>
            <w:r w:rsidRPr="00732EB9">
              <w:rPr>
                <w:i/>
                <w:color w:val="01689B"/>
                <w:szCs w:val="18"/>
              </w:rPr>
              <w:t>Bijlage I</w:t>
            </w:r>
            <w:r w:rsidR="00C6266F">
              <w:rPr>
                <w:i/>
                <w:color w:val="01689B"/>
                <w:szCs w:val="18"/>
              </w:rPr>
              <w:t>I</w:t>
            </w:r>
            <w:r w:rsidRPr="00732EB9">
              <w:rPr>
                <w:i/>
                <w:color w:val="01689B"/>
                <w:szCs w:val="18"/>
              </w:rPr>
              <w:t>. toegevoegd?</w:t>
            </w:r>
          </w:p>
        </w:tc>
        <w:tc>
          <w:tcPr>
            <w:tcW w:w="913" w:type="dxa"/>
            <w:tcBorders>
              <w:top w:val="nil"/>
              <w:bottom w:val="nil"/>
            </w:tcBorders>
            <w:vAlign w:val="center"/>
          </w:tcPr>
          <w:p w14:paraId="5D11E933" w14:textId="77777777" w:rsidR="004C6693" w:rsidRPr="00732EB9" w:rsidRDefault="00002E0D" w:rsidP="00F03380">
            <w:pPr>
              <w:pStyle w:val="Default"/>
              <w:spacing w:before="60" w:after="60" w:line="276" w:lineRule="auto"/>
              <w:contextualSpacing/>
              <w:jc w:val="center"/>
              <w:rPr>
                <w:i/>
                <w:color w:val="01689B"/>
                <w:szCs w:val="18"/>
              </w:rPr>
            </w:pPr>
            <w:sdt>
              <w:sdtPr>
                <w:rPr>
                  <w:i/>
                  <w:color w:val="01689B"/>
                  <w:szCs w:val="18"/>
                </w:rPr>
                <w:id w:val="558135804"/>
                <w14:checkbox>
                  <w14:checked w14:val="0"/>
                  <w14:checkedState w14:val="2612" w14:font="MS Gothic"/>
                  <w14:uncheckedState w14:val="2610" w14:font="MS Gothic"/>
                </w14:checkbox>
              </w:sdtPr>
              <w:sdtEndPr/>
              <w:sdtContent>
                <w:r w:rsidR="004C6693" w:rsidRPr="00732EB9">
                  <w:rPr>
                    <w:rFonts w:ascii="Segoe UI Symbol" w:eastAsia="MS Gothic" w:hAnsi="Segoe UI Symbol" w:cs="Segoe UI Symbol"/>
                    <w:i/>
                    <w:color w:val="01689B"/>
                    <w:szCs w:val="18"/>
                  </w:rPr>
                  <w:t>☐</w:t>
                </w:r>
              </w:sdtContent>
            </w:sdt>
            <w:r w:rsidR="004C6693" w:rsidRPr="00732EB9">
              <w:rPr>
                <w:i/>
                <w:color w:val="01689B"/>
                <w:szCs w:val="18"/>
              </w:rPr>
              <w:t xml:space="preserve"> Ja</w:t>
            </w:r>
          </w:p>
        </w:tc>
        <w:tc>
          <w:tcPr>
            <w:tcW w:w="866" w:type="dxa"/>
            <w:gridSpan w:val="2"/>
            <w:tcBorders>
              <w:top w:val="nil"/>
              <w:bottom w:val="nil"/>
            </w:tcBorders>
            <w:vAlign w:val="center"/>
          </w:tcPr>
          <w:p w14:paraId="132C2FE2" w14:textId="77777777" w:rsidR="004C6693" w:rsidRPr="00732EB9" w:rsidRDefault="00002E0D" w:rsidP="00F03380">
            <w:pPr>
              <w:pStyle w:val="Default"/>
              <w:spacing w:before="60" w:after="60" w:line="276" w:lineRule="auto"/>
              <w:contextualSpacing/>
              <w:jc w:val="center"/>
              <w:rPr>
                <w:i/>
                <w:color w:val="01689B"/>
                <w:szCs w:val="18"/>
              </w:rPr>
            </w:pPr>
            <w:sdt>
              <w:sdtPr>
                <w:rPr>
                  <w:i/>
                  <w:color w:val="01689B"/>
                  <w:szCs w:val="18"/>
                </w:rPr>
                <w:id w:val="298586058"/>
                <w14:checkbox>
                  <w14:checked w14:val="0"/>
                  <w14:checkedState w14:val="2612" w14:font="MS Gothic"/>
                  <w14:uncheckedState w14:val="2610" w14:font="MS Gothic"/>
                </w14:checkbox>
              </w:sdtPr>
              <w:sdtEndPr/>
              <w:sdtContent>
                <w:r w:rsidR="004C6693" w:rsidRPr="00732EB9">
                  <w:rPr>
                    <w:rFonts w:ascii="Segoe UI Symbol" w:eastAsia="MS Gothic" w:hAnsi="Segoe UI Symbol" w:cs="Segoe UI Symbol"/>
                    <w:i/>
                    <w:color w:val="01689B"/>
                    <w:szCs w:val="18"/>
                  </w:rPr>
                  <w:t>☐</w:t>
                </w:r>
              </w:sdtContent>
            </w:sdt>
            <w:r w:rsidR="004C6693" w:rsidRPr="00732EB9">
              <w:rPr>
                <w:i/>
                <w:color w:val="01689B"/>
                <w:szCs w:val="18"/>
              </w:rPr>
              <w:t xml:space="preserve"> Nee</w:t>
            </w:r>
          </w:p>
        </w:tc>
        <w:tc>
          <w:tcPr>
            <w:tcW w:w="850" w:type="dxa"/>
            <w:gridSpan w:val="2"/>
            <w:tcBorders>
              <w:top w:val="nil"/>
              <w:bottom w:val="nil"/>
            </w:tcBorders>
            <w:vAlign w:val="center"/>
          </w:tcPr>
          <w:p w14:paraId="2135A93A" w14:textId="77777777" w:rsidR="004C6693" w:rsidRPr="00732EB9" w:rsidRDefault="004C6693" w:rsidP="00F03380">
            <w:pPr>
              <w:pStyle w:val="Default"/>
              <w:spacing w:before="60" w:after="60" w:line="276" w:lineRule="auto"/>
              <w:contextualSpacing/>
              <w:jc w:val="center"/>
              <w:rPr>
                <w:color w:val="01689B"/>
                <w:szCs w:val="18"/>
              </w:rPr>
            </w:pPr>
          </w:p>
        </w:tc>
        <w:tc>
          <w:tcPr>
            <w:tcW w:w="284" w:type="dxa"/>
            <w:tcBorders>
              <w:top w:val="nil"/>
              <w:bottom w:val="nil"/>
            </w:tcBorders>
            <w:vAlign w:val="center"/>
          </w:tcPr>
          <w:p w14:paraId="22A9CB6C" w14:textId="77777777" w:rsidR="004C6693" w:rsidRPr="00732EB9" w:rsidRDefault="004C6693" w:rsidP="00F03380">
            <w:pPr>
              <w:pStyle w:val="Default"/>
              <w:spacing w:before="60" w:after="60" w:line="276" w:lineRule="auto"/>
              <w:contextualSpacing/>
              <w:jc w:val="center"/>
              <w:rPr>
                <w:color w:val="01689B"/>
                <w:szCs w:val="18"/>
              </w:rPr>
            </w:pPr>
          </w:p>
        </w:tc>
      </w:tr>
      <w:tr w:rsidR="004C6693" w:rsidRPr="00732EB9" w14:paraId="1D9AACD7" w14:textId="77777777" w:rsidTr="00C56532">
        <w:trPr>
          <w:gridAfter w:val="1"/>
          <w:wAfter w:w="425" w:type="dxa"/>
          <w:trHeight w:val="340"/>
        </w:trPr>
        <w:tc>
          <w:tcPr>
            <w:tcW w:w="4884" w:type="dxa"/>
            <w:gridSpan w:val="2"/>
            <w:tcBorders>
              <w:top w:val="nil"/>
            </w:tcBorders>
            <w:vAlign w:val="center"/>
          </w:tcPr>
          <w:p w14:paraId="47447F10" w14:textId="77777777" w:rsidR="004C6693" w:rsidRPr="00732EB9" w:rsidRDefault="004C6693" w:rsidP="00F03380">
            <w:pPr>
              <w:pStyle w:val="Default"/>
              <w:spacing w:before="60" w:after="60" w:line="276" w:lineRule="auto"/>
              <w:contextualSpacing/>
              <w:jc w:val="right"/>
              <w:rPr>
                <w:i/>
                <w:color w:val="01689B"/>
                <w:szCs w:val="18"/>
              </w:rPr>
            </w:pPr>
            <w:r>
              <w:rPr>
                <w:i/>
                <w:color w:val="01689B"/>
                <w:szCs w:val="18"/>
              </w:rPr>
              <w:t>I</w:t>
            </w:r>
            <w:r w:rsidRPr="00732EB9">
              <w:rPr>
                <w:i/>
                <w:color w:val="01689B"/>
                <w:szCs w:val="18"/>
              </w:rPr>
              <w:t>ndien van toepassing ook voor leden van het samenwerkingsverband en/of onderaannemers</w:t>
            </w:r>
          </w:p>
        </w:tc>
        <w:tc>
          <w:tcPr>
            <w:tcW w:w="913" w:type="dxa"/>
            <w:tcBorders>
              <w:top w:val="nil"/>
            </w:tcBorders>
            <w:vAlign w:val="center"/>
          </w:tcPr>
          <w:p w14:paraId="29CB6068" w14:textId="77777777" w:rsidR="004C6693" w:rsidRPr="00732EB9" w:rsidRDefault="00002E0D" w:rsidP="00F03380">
            <w:pPr>
              <w:pStyle w:val="Default"/>
              <w:spacing w:before="60" w:after="60" w:line="276" w:lineRule="auto"/>
              <w:contextualSpacing/>
              <w:jc w:val="center"/>
              <w:rPr>
                <w:i/>
                <w:color w:val="01689B"/>
                <w:szCs w:val="18"/>
              </w:rPr>
            </w:pPr>
            <w:sdt>
              <w:sdtPr>
                <w:rPr>
                  <w:i/>
                  <w:color w:val="01689B"/>
                  <w:szCs w:val="18"/>
                </w:rPr>
                <w:id w:val="-333608787"/>
                <w14:checkbox>
                  <w14:checked w14:val="0"/>
                  <w14:checkedState w14:val="2612" w14:font="MS Gothic"/>
                  <w14:uncheckedState w14:val="2610" w14:font="MS Gothic"/>
                </w14:checkbox>
              </w:sdtPr>
              <w:sdtEndPr/>
              <w:sdtContent>
                <w:r w:rsidR="004C6693" w:rsidRPr="00732EB9">
                  <w:rPr>
                    <w:rFonts w:ascii="Segoe UI Symbol" w:eastAsia="MS Gothic" w:hAnsi="Segoe UI Symbol" w:cs="Segoe UI Symbol"/>
                    <w:i/>
                    <w:color w:val="01689B"/>
                    <w:szCs w:val="18"/>
                  </w:rPr>
                  <w:t>☐</w:t>
                </w:r>
              </w:sdtContent>
            </w:sdt>
            <w:r w:rsidR="004C6693" w:rsidRPr="00732EB9">
              <w:rPr>
                <w:i/>
                <w:color w:val="01689B"/>
                <w:szCs w:val="18"/>
              </w:rPr>
              <w:t xml:space="preserve"> Ja</w:t>
            </w:r>
          </w:p>
        </w:tc>
        <w:tc>
          <w:tcPr>
            <w:tcW w:w="866" w:type="dxa"/>
            <w:gridSpan w:val="2"/>
            <w:tcBorders>
              <w:top w:val="nil"/>
            </w:tcBorders>
            <w:vAlign w:val="center"/>
          </w:tcPr>
          <w:p w14:paraId="7A3E3637" w14:textId="77777777" w:rsidR="004C6693" w:rsidRPr="00732EB9" w:rsidRDefault="00002E0D" w:rsidP="00F03380">
            <w:pPr>
              <w:pStyle w:val="Default"/>
              <w:spacing w:before="60" w:after="60" w:line="276" w:lineRule="auto"/>
              <w:contextualSpacing/>
              <w:jc w:val="center"/>
              <w:rPr>
                <w:i/>
                <w:color w:val="01689B"/>
                <w:szCs w:val="18"/>
              </w:rPr>
            </w:pPr>
            <w:sdt>
              <w:sdtPr>
                <w:rPr>
                  <w:i/>
                  <w:color w:val="01689B"/>
                  <w:szCs w:val="18"/>
                </w:rPr>
                <w:id w:val="-1059476343"/>
                <w14:checkbox>
                  <w14:checked w14:val="0"/>
                  <w14:checkedState w14:val="2612" w14:font="MS Gothic"/>
                  <w14:uncheckedState w14:val="2610" w14:font="MS Gothic"/>
                </w14:checkbox>
              </w:sdtPr>
              <w:sdtEndPr/>
              <w:sdtContent>
                <w:r w:rsidR="004C6693" w:rsidRPr="00732EB9">
                  <w:rPr>
                    <w:rFonts w:ascii="Segoe UI Symbol" w:eastAsia="MS Gothic" w:hAnsi="Segoe UI Symbol" w:cs="Segoe UI Symbol"/>
                    <w:i/>
                    <w:color w:val="01689B"/>
                    <w:szCs w:val="18"/>
                  </w:rPr>
                  <w:t>☐</w:t>
                </w:r>
              </w:sdtContent>
            </w:sdt>
            <w:r w:rsidR="004C6693" w:rsidRPr="00732EB9">
              <w:rPr>
                <w:i/>
                <w:color w:val="01689B"/>
                <w:szCs w:val="18"/>
              </w:rPr>
              <w:t xml:space="preserve"> Nee</w:t>
            </w:r>
          </w:p>
        </w:tc>
        <w:tc>
          <w:tcPr>
            <w:tcW w:w="850" w:type="dxa"/>
            <w:gridSpan w:val="2"/>
            <w:tcBorders>
              <w:top w:val="nil"/>
            </w:tcBorders>
            <w:vAlign w:val="center"/>
          </w:tcPr>
          <w:p w14:paraId="3FB2E446" w14:textId="77777777" w:rsidR="004C6693" w:rsidRPr="00732EB9" w:rsidRDefault="00002E0D" w:rsidP="00F03380">
            <w:pPr>
              <w:pStyle w:val="Default"/>
              <w:spacing w:before="60" w:after="60" w:line="276" w:lineRule="auto"/>
              <w:contextualSpacing/>
              <w:jc w:val="center"/>
              <w:rPr>
                <w:color w:val="01689B"/>
                <w:szCs w:val="18"/>
              </w:rPr>
            </w:pPr>
            <w:sdt>
              <w:sdtPr>
                <w:rPr>
                  <w:i/>
                  <w:color w:val="01689B"/>
                  <w:szCs w:val="18"/>
                </w:rPr>
                <w:id w:val="-658230550"/>
                <w14:checkbox>
                  <w14:checked w14:val="0"/>
                  <w14:checkedState w14:val="2612" w14:font="MS Gothic"/>
                  <w14:uncheckedState w14:val="2610" w14:font="MS Gothic"/>
                </w14:checkbox>
              </w:sdtPr>
              <w:sdtEndPr/>
              <w:sdtContent>
                <w:r w:rsidR="004C6693">
                  <w:rPr>
                    <w:rFonts w:ascii="MS Gothic" w:eastAsia="MS Gothic" w:hAnsi="MS Gothic" w:hint="eastAsia"/>
                    <w:i/>
                    <w:color w:val="01689B"/>
                    <w:szCs w:val="18"/>
                  </w:rPr>
                  <w:t>☐</w:t>
                </w:r>
              </w:sdtContent>
            </w:sdt>
            <w:r w:rsidR="004C6693" w:rsidRPr="00732EB9">
              <w:rPr>
                <w:i/>
                <w:color w:val="01689B"/>
                <w:szCs w:val="18"/>
              </w:rPr>
              <w:t xml:space="preserve"> N.v.t.</w:t>
            </w:r>
          </w:p>
        </w:tc>
        <w:tc>
          <w:tcPr>
            <w:tcW w:w="284" w:type="dxa"/>
            <w:tcBorders>
              <w:top w:val="nil"/>
            </w:tcBorders>
            <w:vAlign w:val="center"/>
          </w:tcPr>
          <w:p w14:paraId="4CEC3ADA" w14:textId="77777777" w:rsidR="004C6693" w:rsidRPr="00732EB9" w:rsidRDefault="004C6693" w:rsidP="00F03380">
            <w:pPr>
              <w:pStyle w:val="Default"/>
              <w:spacing w:before="60" w:after="60" w:line="276" w:lineRule="auto"/>
              <w:contextualSpacing/>
              <w:jc w:val="center"/>
              <w:rPr>
                <w:color w:val="01689B"/>
                <w:szCs w:val="18"/>
              </w:rPr>
            </w:pPr>
          </w:p>
        </w:tc>
      </w:tr>
      <w:tr w:rsidR="004C6693" w:rsidRPr="00732EB9" w14:paraId="14060ACC" w14:textId="77777777" w:rsidTr="00C56532">
        <w:trPr>
          <w:trHeight w:val="340"/>
        </w:trPr>
        <w:tc>
          <w:tcPr>
            <w:tcW w:w="851" w:type="dxa"/>
            <w:tcBorders>
              <w:bottom w:val="nil"/>
            </w:tcBorders>
            <w:vAlign w:val="center"/>
          </w:tcPr>
          <w:p w14:paraId="0BE3F769" w14:textId="5FBBE28D" w:rsidR="004C6693" w:rsidRPr="00732EB9" w:rsidRDefault="004C6693" w:rsidP="00B62950">
            <w:pPr>
              <w:pStyle w:val="Default"/>
              <w:spacing w:before="60" w:after="60" w:line="276" w:lineRule="auto"/>
              <w:contextualSpacing/>
              <w:rPr>
                <w:szCs w:val="18"/>
              </w:rPr>
            </w:pPr>
            <w:proofErr w:type="gramStart"/>
            <w:r w:rsidRPr="00732EB9">
              <w:rPr>
                <w:szCs w:val="18"/>
              </w:rPr>
              <w:t>GE</w:t>
            </w:r>
            <w:proofErr w:type="gramEnd"/>
            <w:r w:rsidRPr="00732EB9">
              <w:rPr>
                <w:szCs w:val="18"/>
              </w:rPr>
              <w:t xml:space="preserve"> </w:t>
            </w:r>
            <w:r w:rsidR="00B62950">
              <w:rPr>
                <w:szCs w:val="18"/>
              </w:rPr>
              <w:t>1</w:t>
            </w:r>
            <w:r w:rsidRPr="00732EB9">
              <w:rPr>
                <w:szCs w:val="18"/>
              </w:rPr>
              <w:t>.</w:t>
            </w:r>
          </w:p>
        </w:tc>
        <w:tc>
          <w:tcPr>
            <w:tcW w:w="4961" w:type="dxa"/>
            <w:gridSpan w:val="3"/>
            <w:tcBorders>
              <w:bottom w:val="nil"/>
            </w:tcBorders>
          </w:tcPr>
          <w:p w14:paraId="2E12B968" w14:textId="77777777" w:rsidR="00C6266F" w:rsidRDefault="00C6266F" w:rsidP="00C6266F">
            <w:pPr>
              <w:pStyle w:val="Standaardrijksstijl"/>
              <w:spacing w:line="276" w:lineRule="auto"/>
            </w:pPr>
            <w:r w:rsidRPr="00704EC2">
              <w:rPr>
                <w:rStyle w:val="BegripaanvullendChar"/>
                <w:color w:val="000000" w:themeColor="text1"/>
              </w:rPr>
              <w:t>Inschrijver</w:t>
            </w:r>
            <w:r w:rsidRPr="003A3319">
              <w:t xml:space="preserve"> overlegt per kerncompetentie één (1) referentie met een duidelijke omschrijving van een verrichte opdracht die in de afgelopen drie (3) jaar heeft plaatsgevonden, teruggerekend vanaf de datum v</w:t>
            </w:r>
            <w:r>
              <w:t xml:space="preserve">an de uiterlijke ontvangst van </w:t>
            </w:r>
            <w:r w:rsidRPr="00704EC2">
              <w:rPr>
                <w:rStyle w:val="BegripaanvullendChar"/>
                <w:color w:val="000000" w:themeColor="text1"/>
              </w:rPr>
              <w:t>inschrijvingen</w:t>
            </w:r>
            <w:r w:rsidRPr="003A3319">
              <w:t>. Uit de beschrijving dient duidelijk te blijken dat en op welke manier voldaan wordt aan de betreffende kerncompetentie. De volgende kerncompetentie</w:t>
            </w:r>
            <w:r>
              <w:t>s zijn</w:t>
            </w:r>
            <w:r w:rsidRPr="003A3319">
              <w:t xml:space="preserve"> van toepassing op </w:t>
            </w:r>
            <w:r w:rsidRPr="00704EC2">
              <w:rPr>
                <w:rStyle w:val="BegripaanvullendChar"/>
                <w:color w:val="000000" w:themeColor="text1"/>
              </w:rPr>
              <w:t>inschrijver</w:t>
            </w:r>
            <w:r>
              <w:t>:</w:t>
            </w:r>
          </w:p>
          <w:p w14:paraId="1F5F9F14" w14:textId="77777777" w:rsidR="00C6266F" w:rsidRDefault="00C6266F" w:rsidP="00C6266F">
            <w:pPr>
              <w:pStyle w:val="Standaardrijksstijl"/>
              <w:tabs>
                <w:tab w:val="left" w:pos="2302"/>
              </w:tabs>
              <w:spacing w:line="276" w:lineRule="auto"/>
              <w:ind w:left="2302" w:hanging="2127"/>
              <w:rPr>
                <w:color w:val="01689B"/>
              </w:rPr>
            </w:pPr>
            <w:r>
              <w:rPr>
                <w:color w:val="01689B"/>
              </w:rPr>
              <w:t>Kerncompetentie I:</w:t>
            </w:r>
            <w:r>
              <w:t xml:space="preserve"> </w:t>
            </w:r>
            <w:r w:rsidRPr="0008401D">
              <w:rPr>
                <w:color w:val="01689B"/>
              </w:rPr>
              <w:tab/>
            </w:r>
            <w:r w:rsidRPr="00A14B91">
              <w:rPr>
                <w:color w:val="auto"/>
              </w:rPr>
              <w:t>Licentiemanagement</w:t>
            </w:r>
            <w:r>
              <w:rPr>
                <w:color w:val="auto"/>
              </w:rPr>
              <w:t xml:space="preserve"> </w:t>
            </w:r>
            <w:r>
              <w:rPr>
                <w:color w:val="auto"/>
              </w:rPr>
              <w:br/>
            </w:r>
            <w:r w:rsidRPr="00A14B91">
              <w:rPr>
                <w:color w:val="auto"/>
              </w:rPr>
              <w:t>(kennisgebieden 1 t/m 4)</w:t>
            </w:r>
          </w:p>
          <w:p w14:paraId="32668301" w14:textId="77777777" w:rsidR="00C6266F" w:rsidRDefault="00C6266F" w:rsidP="00C6266F">
            <w:pPr>
              <w:pStyle w:val="Standaardrijksstijl"/>
              <w:tabs>
                <w:tab w:val="left" w:pos="2302"/>
              </w:tabs>
              <w:spacing w:line="276" w:lineRule="auto"/>
              <w:ind w:left="2302" w:hanging="2127"/>
              <w:rPr>
                <w:color w:val="01689B"/>
              </w:rPr>
            </w:pPr>
            <w:r>
              <w:rPr>
                <w:color w:val="01689B"/>
              </w:rPr>
              <w:t>Kerncompetentie II:</w:t>
            </w:r>
            <w:r>
              <w:t xml:space="preserve"> </w:t>
            </w:r>
            <w:r w:rsidRPr="0008401D">
              <w:rPr>
                <w:color w:val="01689B"/>
              </w:rPr>
              <w:tab/>
            </w:r>
            <w:r w:rsidRPr="00A14B91">
              <w:rPr>
                <w:color w:val="auto"/>
              </w:rPr>
              <w:t>Marktontwikkelingen</w:t>
            </w:r>
            <w:r>
              <w:rPr>
                <w:color w:val="auto"/>
              </w:rPr>
              <w:br/>
            </w:r>
            <w:r w:rsidRPr="00A14B91">
              <w:rPr>
                <w:color w:val="auto"/>
              </w:rPr>
              <w:t>(kennisgebieden 6 en 7)</w:t>
            </w:r>
          </w:p>
          <w:p w14:paraId="21BC94CF" w14:textId="77777777" w:rsidR="00C6266F" w:rsidRDefault="00C6266F" w:rsidP="00C6266F">
            <w:pPr>
              <w:pStyle w:val="Standaardrijksstijl"/>
              <w:tabs>
                <w:tab w:val="left" w:pos="2302"/>
              </w:tabs>
              <w:spacing w:line="276" w:lineRule="auto"/>
              <w:ind w:left="2302" w:hanging="2127"/>
            </w:pPr>
            <w:r>
              <w:rPr>
                <w:color w:val="01689B"/>
              </w:rPr>
              <w:t>Kerncompetentie III:</w:t>
            </w:r>
            <w:r>
              <w:t xml:space="preserve"> </w:t>
            </w:r>
            <w:r w:rsidRPr="00A14B91">
              <w:tab/>
            </w:r>
            <w:r w:rsidRPr="00A14B91">
              <w:rPr>
                <w:color w:val="auto"/>
              </w:rPr>
              <w:t>Privacy en security</w:t>
            </w:r>
            <w:r>
              <w:rPr>
                <w:color w:val="auto"/>
              </w:rPr>
              <w:br/>
            </w:r>
            <w:r w:rsidRPr="00A14B91">
              <w:rPr>
                <w:color w:val="auto"/>
              </w:rPr>
              <w:t xml:space="preserve">(kennisgebieden 8 en 9) </w:t>
            </w:r>
          </w:p>
          <w:p w14:paraId="222E5C11" w14:textId="77777777" w:rsidR="00FE6E40" w:rsidRDefault="00FE6E40" w:rsidP="00FE6E40">
            <w:pPr>
              <w:pStyle w:val="Standaardrijksstijl"/>
            </w:pPr>
          </w:p>
          <w:p w14:paraId="72B40D81" w14:textId="77777777" w:rsidR="00FE6E40" w:rsidRDefault="00FE6E40" w:rsidP="00FE6E40">
            <w:pPr>
              <w:pStyle w:val="Standaardrijksstijl"/>
            </w:pPr>
            <w:r>
              <w:t>De kennisgebieden zijn in dit document beschreven in paragraaf 3.3.1. Reikwijdte.</w:t>
            </w:r>
          </w:p>
          <w:p w14:paraId="0076FF16" w14:textId="77777777" w:rsidR="00FE6E40" w:rsidRDefault="00FE6E40" w:rsidP="00FE6E40">
            <w:pPr>
              <w:pStyle w:val="Standaardrijksstijl"/>
            </w:pPr>
          </w:p>
          <w:p w14:paraId="70248DC9" w14:textId="77777777" w:rsidR="00FE6E40" w:rsidRDefault="00FE6E40" w:rsidP="00FE6E40">
            <w:pPr>
              <w:pStyle w:val="Standaardrijksstijl"/>
            </w:pPr>
            <w:r>
              <w:t xml:space="preserve">Alle ingediende referentieopdrachten hebben betrekking op een ICT omgeving, met een portefeuilleomvang van </w:t>
            </w:r>
            <w:proofErr w:type="gramStart"/>
            <w:r>
              <w:t>ten minste</w:t>
            </w:r>
            <w:proofErr w:type="gramEnd"/>
            <w:r>
              <w:t xml:space="preserve"> € 2 miljoen jaarlijkse onderhoud en support op de </w:t>
            </w:r>
            <w:proofErr w:type="spellStart"/>
            <w:r>
              <w:t>installed</w:t>
            </w:r>
            <w:proofErr w:type="spellEnd"/>
            <w:r>
              <w:t xml:space="preserve"> base en/of </w:t>
            </w:r>
            <w:proofErr w:type="spellStart"/>
            <w:r>
              <w:t>cloud</w:t>
            </w:r>
            <w:proofErr w:type="spellEnd"/>
            <w:r>
              <w:t xml:space="preserve"> subscriptions, van een ICT leverancier. </w:t>
            </w:r>
          </w:p>
          <w:p w14:paraId="45604AF6" w14:textId="77777777" w:rsidR="00FE6E40" w:rsidRDefault="00FE6E40" w:rsidP="00FE6E40">
            <w:pPr>
              <w:pStyle w:val="Standaardrijksstijl"/>
            </w:pPr>
          </w:p>
          <w:p w14:paraId="45659BF9" w14:textId="1A2896D0" w:rsidR="004C6693" w:rsidRPr="00732EB9" w:rsidRDefault="00FE6E40" w:rsidP="00FE6E40">
            <w:pPr>
              <w:pStyle w:val="Standaardrijksstijl"/>
              <w:spacing w:line="276" w:lineRule="auto"/>
            </w:pPr>
            <w:r>
              <w:t>Inschrijver dient voor het betreffende perceel waarop wordt ingeschreven of beide percelen Bijlage III. Referenties volledig in te vullen en daarmee aan te tonen dat u voldoet aan de gevraagde kerncompetenties.</w:t>
            </w:r>
          </w:p>
        </w:tc>
        <w:tc>
          <w:tcPr>
            <w:tcW w:w="1087" w:type="dxa"/>
            <w:gridSpan w:val="2"/>
            <w:tcBorders>
              <w:bottom w:val="nil"/>
            </w:tcBorders>
            <w:vAlign w:val="center"/>
          </w:tcPr>
          <w:p w14:paraId="661D75B3" w14:textId="19FD52CD" w:rsidR="004C6693" w:rsidRPr="00732EB9" w:rsidRDefault="00C6266F" w:rsidP="00824042">
            <w:pPr>
              <w:pStyle w:val="Default"/>
              <w:spacing w:before="60" w:after="60" w:line="276" w:lineRule="auto"/>
              <w:contextualSpacing/>
              <w:jc w:val="center"/>
              <w:rPr>
                <w:szCs w:val="18"/>
              </w:rPr>
            </w:pPr>
            <w:r>
              <w:rPr>
                <w:szCs w:val="18"/>
              </w:rPr>
              <w:t>6.6</w:t>
            </w:r>
            <w:r w:rsidR="004C6693" w:rsidRPr="00732EB9">
              <w:rPr>
                <w:szCs w:val="18"/>
              </w:rPr>
              <w:t>.1.</w:t>
            </w:r>
            <w:r w:rsidR="00824042">
              <w:rPr>
                <w:szCs w:val="18"/>
              </w:rPr>
              <w:t>1</w:t>
            </w:r>
          </w:p>
        </w:tc>
        <w:sdt>
          <w:sdtPr>
            <w:rPr>
              <w:szCs w:val="18"/>
            </w:rPr>
            <w:id w:val="2117093829"/>
            <w14:checkbox>
              <w14:checked w14:val="0"/>
              <w14:checkedState w14:val="2612" w14:font="MS Gothic"/>
              <w14:uncheckedState w14:val="2610" w14:font="MS Gothic"/>
            </w14:checkbox>
          </w:sdtPr>
          <w:sdtEndPr/>
          <w:sdtContent>
            <w:tc>
              <w:tcPr>
                <w:tcW w:w="1323" w:type="dxa"/>
                <w:gridSpan w:val="3"/>
                <w:tcBorders>
                  <w:bottom w:val="nil"/>
                </w:tcBorders>
                <w:vAlign w:val="center"/>
              </w:tcPr>
              <w:p w14:paraId="1339307E" w14:textId="77777777" w:rsidR="004C6693" w:rsidRPr="00732EB9" w:rsidRDefault="004C6693" w:rsidP="004C6693">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637952" w:rsidRPr="00732EB9" w14:paraId="6C9557F7" w14:textId="77777777" w:rsidTr="00C56532">
        <w:trPr>
          <w:gridAfter w:val="1"/>
          <w:wAfter w:w="425" w:type="dxa"/>
          <w:trHeight w:val="340"/>
        </w:trPr>
        <w:tc>
          <w:tcPr>
            <w:tcW w:w="4884" w:type="dxa"/>
            <w:gridSpan w:val="2"/>
            <w:tcBorders>
              <w:top w:val="nil"/>
            </w:tcBorders>
            <w:vAlign w:val="center"/>
          </w:tcPr>
          <w:p w14:paraId="0B898809" w14:textId="137D5A80" w:rsidR="00637952" w:rsidRPr="00732EB9" w:rsidRDefault="00637952" w:rsidP="00824042">
            <w:pPr>
              <w:pStyle w:val="Default"/>
              <w:spacing w:before="60" w:after="60" w:line="276" w:lineRule="auto"/>
              <w:contextualSpacing/>
              <w:jc w:val="right"/>
              <w:rPr>
                <w:i/>
                <w:color w:val="01689B"/>
                <w:szCs w:val="18"/>
              </w:rPr>
            </w:pPr>
            <w:r w:rsidRPr="00732EB9">
              <w:rPr>
                <w:i/>
                <w:color w:val="01689B"/>
                <w:szCs w:val="18"/>
              </w:rPr>
              <w:t xml:space="preserve">Bijlage III. </w:t>
            </w:r>
            <w:r>
              <w:rPr>
                <w:i/>
                <w:color w:val="01689B"/>
                <w:szCs w:val="18"/>
              </w:rPr>
              <w:t>t</w:t>
            </w:r>
            <w:r w:rsidRPr="00732EB9">
              <w:rPr>
                <w:i/>
                <w:color w:val="01689B"/>
                <w:szCs w:val="18"/>
              </w:rPr>
              <w:t>oegevoegd</w:t>
            </w:r>
          </w:p>
        </w:tc>
        <w:tc>
          <w:tcPr>
            <w:tcW w:w="913" w:type="dxa"/>
            <w:tcBorders>
              <w:top w:val="nil"/>
            </w:tcBorders>
            <w:vAlign w:val="center"/>
          </w:tcPr>
          <w:p w14:paraId="363484DB" w14:textId="77777777" w:rsidR="00637952" w:rsidRPr="00732EB9" w:rsidRDefault="00002E0D" w:rsidP="004C6693">
            <w:pPr>
              <w:pStyle w:val="Default"/>
              <w:spacing w:before="60" w:after="60" w:line="276" w:lineRule="auto"/>
              <w:contextualSpacing/>
              <w:jc w:val="center"/>
              <w:rPr>
                <w:i/>
                <w:color w:val="01689B"/>
                <w:szCs w:val="18"/>
              </w:rPr>
            </w:pPr>
            <w:sdt>
              <w:sdtPr>
                <w:rPr>
                  <w:i/>
                  <w:color w:val="01689B"/>
                  <w:szCs w:val="18"/>
                </w:rPr>
                <w:id w:val="-1065721685"/>
                <w14:checkbox>
                  <w14:checked w14:val="0"/>
                  <w14:checkedState w14:val="2612" w14:font="MS Gothic"/>
                  <w14:uncheckedState w14:val="2610" w14:font="MS Gothic"/>
                </w14:checkbox>
              </w:sdtPr>
              <w:sdtEndPr/>
              <w:sdtContent>
                <w:r w:rsidR="00637952" w:rsidRPr="00732EB9">
                  <w:rPr>
                    <w:rFonts w:ascii="Segoe UI Symbol" w:eastAsia="MS Gothic" w:hAnsi="Segoe UI Symbol" w:cs="Segoe UI Symbol"/>
                    <w:i/>
                    <w:color w:val="01689B"/>
                    <w:szCs w:val="18"/>
                  </w:rPr>
                  <w:t>☐</w:t>
                </w:r>
              </w:sdtContent>
            </w:sdt>
            <w:r w:rsidR="00637952" w:rsidRPr="00732EB9">
              <w:rPr>
                <w:i/>
                <w:color w:val="01689B"/>
                <w:szCs w:val="18"/>
              </w:rPr>
              <w:t xml:space="preserve"> Ja</w:t>
            </w:r>
          </w:p>
        </w:tc>
        <w:tc>
          <w:tcPr>
            <w:tcW w:w="866" w:type="dxa"/>
            <w:gridSpan w:val="2"/>
            <w:tcBorders>
              <w:top w:val="nil"/>
            </w:tcBorders>
            <w:vAlign w:val="center"/>
          </w:tcPr>
          <w:p w14:paraId="17D99942" w14:textId="77777777" w:rsidR="00637952" w:rsidRPr="00732EB9" w:rsidRDefault="00002E0D" w:rsidP="004C6693">
            <w:pPr>
              <w:pStyle w:val="Default"/>
              <w:spacing w:before="60" w:after="60" w:line="276" w:lineRule="auto"/>
              <w:contextualSpacing/>
              <w:jc w:val="center"/>
              <w:rPr>
                <w:i/>
                <w:color w:val="01689B"/>
                <w:szCs w:val="18"/>
              </w:rPr>
            </w:pPr>
            <w:sdt>
              <w:sdtPr>
                <w:rPr>
                  <w:i/>
                  <w:color w:val="01689B"/>
                  <w:szCs w:val="18"/>
                </w:rPr>
                <w:id w:val="-723141387"/>
                <w14:checkbox>
                  <w14:checked w14:val="0"/>
                  <w14:checkedState w14:val="2612" w14:font="MS Gothic"/>
                  <w14:uncheckedState w14:val="2610" w14:font="MS Gothic"/>
                </w14:checkbox>
              </w:sdtPr>
              <w:sdtEndPr/>
              <w:sdtContent>
                <w:r w:rsidR="00637952" w:rsidRPr="00732EB9">
                  <w:rPr>
                    <w:rFonts w:ascii="Segoe UI Symbol" w:eastAsia="MS Gothic" w:hAnsi="Segoe UI Symbol" w:cs="Segoe UI Symbol"/>
                    <w:i/>
                    <w:color w:val="01689B"/>
                    <w:szCs w:val="18"/>
                  </w:rPr>
                  <w:t>☐</w:t>
                </w:r>
              </w:sdtContent>
            </w:sdt>
            <w:r w:rsidR="00637952" w:rsidRPr="00732EB9">
              <w:rPr>
                <w:i/>
                <w:color w:val="01689B"/>
                <w:szCs w:val="18"/>
              </w:rPr>
              <w:t xml:space="preserve"> Nee</w:t>
            </w:r>
          </w:p>
        </w:tc>
        <w:tc>
          <w:tcPr>
            <w:tcW w:w="850" w:type="dxa"/>
            <w:gridSpan w:val="2"/>
            <w:tcBorders>
              <w:top w:val="nil"/>
            </w:tcBorders>
            <w:vAlign w:val="center"/>
          </w:tcPr>
          <w:p w14:paraId="11D92856" w14:textId="77777777" w:rsidR="00637952" w:rsidRPr="00732EB9" w:rsidRDefault="00637952" w:rsidP="004C6693">
            <w:pPr>
              <w:pStyle w:val="Default"/>
              <w:spacing w:before="60" w:after="60" w:line="276" w:lineRule="auto"/>
              <w:contextualSpacing/>
              <w:jc w:val="center"/>
              <w:rPr>
                <w:color w:val="01689B"/>
                <w:szCs w:val="18"/>
              </w:rPr>
            </w:pPr>
          </w:p>
        </w:tc>
        <w:tc>
          <w:tcPr>
            <w:tcW w:w="284" w:type="dxa"/>
            <w:tcBorders>
              <w:top w:val="nil"/>
            </w:tcBorders>
            <w:vAlign w:val="center"/>
          </w:tcPr>
          <w:p w14:paraId="52ED16ED" w14:textId="77777777" w:rsidR="00637952" w:rsidRPr="00732EB9" w:rsidRDefault="00637952" w:rsidP="004C6693">
            <w:pPr>
              <w:pStyle w:val="Default"/>
              <w:spacing w:before="60" w:after="60" w:line="276" w:lineRule="auto"/>
              <w:contextualSpacing/>
              <w:jc w:val="center"/>
              <w:rPr>
                <w:color w:val="01689B"/>
                <w:szCs w:val="18"/>
              </w:rPr>
            </w:pPr>
          </w:p>
        </w:tc>
      </w:tr>
      <w:tr w:rsidR="004C6693" w:rsidRPr="00732EB9" w14:paraId="0666C86F" w14:textId="77777777" w:rsidTr="00FE6E40">
        <w:trPr>
          <w:cantSplit/>
          <w:trHeight w:val="340"/>
        </w:trPr>
        <w:tc>
          <w:tcPr>
            <w:tcW w:w="851" w:type="dxa"/>
            <w:vAlign w:val="center"/>
          </w:tcPr>
          <w:p w14:paraId="385C7EB7" w14:textId="6FA11992" w:rsidR="004C6693" w:rsidRPr="00732EB9" w:rsidRDefault="00824042" w:rsidP="004C6693">
            <w:pPr>
              <w:pStyle w:val="Default"/>
              <w:spacing w:before="60" w:after="60" w:line="276" w:lineRule="auto"/>
              <w:contextualSpacing/>
              <w:rPr>
                <w:szCs w:val="18"/>
              </w:rPr>
            </w:pPr>
            <w:proofErr w:type="gramStart"/>
            <w:r>
              <w:rPr>
                <w:szCs w:val="18"/>
              </w:rPr>
              <w:t>GE</w:t>
            </w:r>
            <w:proofErr w:type="gramEnd"/>
            <w:r>
              <w:rPr>
                <w:szCs w:val="18"/>
              </w:rPr>
              <w:t xml:space="preserve"> 2</w:t>
            </w:r>
            <w:r w:rsidR="004C6693" w:rsidRPr="00732EB9">
              <w:rPr>
                <w:szCs w:val="18"/>
              </w:rPr>
              <w:t>.</w:t>
            </w:r>
          </w:p>
        </w:tc>
        <w:tc>
          <w:tcPr>
            <w:tcW w:w="4961" w:type="dxa"/>
            <w:gridSpan w:val="3"/>
            <w:vAlign w:val="center"/>
          </w:tcPr>
          <w:p w14:paraId="4F76002E" w14:textId="6D966986" w:rsidR="004C6693" w:rsidRPr="00732EB9" w:rsidRDefault="00C6266F" w:rsidP="004C6693">
            <w:pPr>
              <w:pStyle w:val="Standaardrijksstijl"/>
              <w:spacing w:line="276" w:lineRule="auto"/>
            </w:pPr>
            <w:r w:rsidRPr="00704EC2">
              <w:rPr>
                <w:rStyle w:val="BegripaanvullendChar"/>
                <w:color w:val="000000" w:themeColor="text1"/>
              </w:rPr>
              <w:t>Inschrijver</w:t>
            </w:r>
            <w:r w:rsidRPr="00261FD3">
              <w:t xml:space="preserve">, en eventuele leden van een samenwerkingsverband en/of hun onderaannemers, overlegt na de mededeling van de gunningsbeslissing een gedragsverklaring aanbesteding in de zin van </w:t>
            </w:r>
            <w:hyperlink r:id="rId10" w:history="1">
              <w:r w:rsidRPr="00261FD3">
                <w:rPr>
                  <w:rStyle w:val="Hyperlink"/>
                </w:rPr>
                <w:t>hoofdstuk 4.1. van de Aw 2012</w:t>
              </w:r>
            </w:hyperlink>
            <w:r w:rsidRPr="00261FD3">
              <w:t>.</w:t>
            </w:r>
          </w:p>
        </w:tc>
        <w:tc>
          <w:tcPr>
            <w:tcW w:w="1087" w:type="dxa"/>
            <w:gridSpan w:val="2"/>
            <w:vAlign w:val="center"/>
          </w:tcPr>
          <w:p w14:paraId="7CF1CC69" w14:textId="48DD320F" w:rsidR="004C6693" w:rsidRPr="00732EB9" w:rsidRDefault="00C6266F" w:rsidP="004C6693">
            <w:pPr>
              <w:pStyle w:val="Default"/>
              <w:spacing w:before="60" w:after="60" w:line="276" w:lineRule="auto"/>
              <w:contextualSpacing/>
              <w:jc w:val="center"/>
              <w:rPr>
                <w:szCs w:val="18"/>
              </w:rPr>
            </w:pPr>
            <w:r>
              <w:rPr>
                <w:szCs w:val="18"/>
              </w:rPr>
              <w:t>6.6</w:t>
            </w:r>
            <w:r w:rsidR="004C6693" w:rsidRPr="00732EB9">
              <w:rPr>
                <w:szCs w:val="18"/>
              </w:rPr>
              <w:t>.2</w:t>
            </w:r>
          </w:p>
        </w:tc>
        <w:sdt>
          <w:sdtPr>
            <w:rPr>
              <w:szCs w:val="18"/>
            </w:rPr>
            <w:id w:val="-367150052"/>
            <w14:checkbox>
              <w14:checked w14:val="1"/>
              <w14:checkedState w14:val="2612" w14:font="MS Gothic"/>
              <w14:uncheckedState w14:val="2610" w14:font="MS Gothic"/>
            </w14:checkbox>
          </w:sdtPr>
          <w:sdtEndPr/>
          <w:sdtContent>
            <w:tc>
              <w:tcPr>
                <w:tcW w:w="1323" w:type="dxa"/>
                <w:gridSpan w:val="3"/>
                <w:vAlign w:val="center"/>
              </w:tcPr>
              <w:p w14:paraId="633BC0F8" w14:textId="7C2839C6" w:rsidR="004C6693" w:rsidRPr="00732EB9" w:rsidRDefault="00C56532" w:rsidP="004C6693">
                <w:pPr>
                  <w:pStyle w:val="Default"/>
                  <w:spacing w:before="60" w:after="60" w:line="276" w:lineRule="auto"/>
                  <w:contextualSpacing/>
                  <w:jc w:val="center"/>
                  <w:rPr>
                    <w:szCs w:val="18"/>
                  </w:rPr>
                </w:pPr>
                <w:r>
                  <w:rPr>
                    <w:rFonts w:ascii="MS Gothic" w:eastAsia="MS Gothic" w:hAnsi="MS Gothic" w:hint="eastAsia"/>
                    <w:szCs w:val="18"/>
                  </w:rPr>
                  <w:t>☒</w:t>
                </w:r>
              </w:p>
            </w:tc>
          </w:sdtContent>
        </w:sdt>
      </w:tr>
      <w:tr w:rsidR="004C6693" w:rsidRPr="00732EB9" w14:paraId="15CC8BA8" w14:textId="77777777" w:rsidTr="00C56532">
        <w:trPr>
          <w:trHeight w:val="340"/>
        </w:trPr>
        <w:tc>
          <w:tcPr>
            <w:tcW w:w="851" w:type="dxa"/>
            <w:tcBorders>
              <w:bottom w:val="nil"/>
            </w:tcBorders>
            <w:vAlign w:val="center"/>
          </w:tcPr>
          <w:p w14:paraId="3023F1BD" w14:textId="5151D1B4" w:rsidR="004C6693" w:rsidRPr="00732EB9" w:rsidRDefault="004C6693" w:rsidP="00244700">
            <w:pPr>
              <w:pStyle w:val="Default"/>
              <w:spacing w:before="60" w:after="60" w:line="276" w:lineRule="auto"/>
              <w:contextualSpacing/>
              <w:rPr>
                <w:szCs w:val="18"/>
              </w:rPr>
            </w:pPr>
            <w:r w:rsidRPr="00732EB9">
              <w:rPr>
                <w:szCs w:val="18"/>
              </w:rPr>
              <w:t xml:space="preserve">VE </w:t>
            </w:r>
            <w:r w:rsidR="00C6266F">
              <w:rPr>
                <w:szCs w:val="18"/>
              </w:rPr>
              <w:t>10</w:t>
            </w:r>
            <w:r w:rsidRPr="00732EB9">
              <w:rPr>
                <w:szCs w:val="18"/>
              </w:rPr>
              <w:t>.</w:t>
            </w:r>
          </w:p>
        </w:tc>
        <w:tc>
          <w:tcPr>
            <w:tcW w:w="4961" w:type="dxa"/>
            <w:gridSpan w:val="3"/>
            <w:tcBorders>
              <w:bottom w:val="nil"/>
            </w:tcBorders>
            <w:vAlign w:val="center"/>
          </w:tcPr>
          <w:p w14:paraId="6DFDA7F7" w14:textId="29C6FBA0" w:rsidR="004C6693" w:rsidRPr="00732EB9" w:rsidRDefault="00C6266F" w:rsidP="002F43CF">
            <w:pPr>
              <w:pStyle w:val="Standaardrijksstijl"/>
            </w:pPr>
            <w:r w:rsidRPr="00704EC2">
              <w:rPr>
                <w:rStyle w:val="BegripaanvullendChar"/>
                <w:color w:val="000000" w:themeColor="text1"/>
              </w:rPr>
              <w:t>Inschrijver</w:t>
            </w:r>
            <w:r w:rsidRPr="00261FD3">
              <w:t xml:space="preserve"> dient Bijlage IV</w:t>
            </w:r>
            <w:r>
              <w:t>.</w:t>
            </w:r>
            <w:r w:rsidRPr="00261FD3">
              <w:t xml:space="preserve"> </w:t>
            </w:r>
            <w:r w:rsidRPr="00261FD3">
              <w:fldChar w:fldCharType="begin"/>
            </w:r>
            <w:r w:rsidRPr="00261FD3">
              <w:instrText xml:space="preserve"> REF _Ref64020377 \h </w:instrText>
            </w:r>
            <w:r w:rsidRPr="00261FD3">
              <w:fldChar w:fldCharType="separate"/>
            </w:r>
            <w:r w:rsidRPr="00261FD3">
              <w:t>Conformiteitenlijst</w:t>
            </w:r>
            <w:r w:rsidRPr="00261FD3">
              <w:fldChar w:fldCharType="end"/>
            </w:r>
            <w:r w:rsidRPr="00261FD3">
              <w:t xml:space="preserve"> eisen volledig en naar waarheid in te vullen en aan te leveren.</w:t>
            </w:r>
          </w:p>
        </w:tc>
        <w:tc>
          <w:tcPr>
            <w:tcW w:w="1087" w:type="dxa"/>
            <w:gridSpan w:val="2"/>
            <w:tcBorders>
              <w:bottom w:val="nil"/>
            </w:tcBorders>
            <w:vAlign w:val="center"/>
          </w:tcPr>
          <w:p w14:paraId="3721936F" w14:textId="63136D17" w:rsidR="004C6693" w:rsidRPr="00732EB9" w:rsidRDefault="00C6266F" w:rsidP="004C6693">
            <w:pPr>
              <w:pStyle w:val="Default"/>
              <w:spacing w:before="60" w:after="60" w:line="276" w:lineRule="auto"/>
              <w:contextualSpacing/>
              <w:jc w:val="center"/>
              <w:rPr>
                <w:szCs w:val="18"/>
              </w:rPr>
            </w:pPr>
            <w:r>
              <w:rPr>
                <w:szCs w:val="18"/>
              </w:rPr>
              <w:t>6.7</w:t>
            </w:r>
          </w:p>
        </w:tc>
        <w:sdt>
          <w:sdtPr>
            <w:rPr>
              <w:szCs w:val="18"/>
            </w:rPr>
            <w:id w:val="-1826042786"/>
            <w14:checkbox>
              <w14:checked w14:val="0"/>
              <w14:checkedState w14:val="2612" w14:font="MS Gothic"/>
              <w14:uncheckedState w14:val="2610" w14:font="MS Gothic"/>
            </w14:checkbox>
          </w:sdtPr>
          <w:sdtEndPr/>
          <w:sdtContent>
            <w:tc>
              <w:tcPr>
                <w:tcW w:w="1323" w:type="dxa"/>
                <w:gridSpan w:val="3"/>
                <w:tcBorders>
                  <w:bottom w:val="nil"/>
                </w:tcBorders>
                <w:vAlign w:val="center"/>
              </w:tcPr>
              <w:p w14:paraId="1E21E7F6" w14:textId="77777777" w:rsidR="004C6693" w:rsidRPr="00732EB9" w:rsidRDefault="004C6693" w:rsidP="004C6693">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4C6693" w:rsidRPr="00732EB9" w14:paraId="116C3EFF" w14:textId="77777777" w:rsidTr="00C56532">
        <w:trPr>
          <w:gridAfter w:val="1"/>
          <w:wAfter w:w="425" w:type="dxa"/>
          <w:trHeight w:val="340"/>
        </w:trPr>
        <w:tc>
          <w:tcPr>
            <w:tcW w:w="851" w:type="dxa"/>
            <w:tcBorders>
              <w:top w:val="nil"/>
            </w:tcBorders>
            <w:vAlign w:val="center"/>
          </w:tcPr>
          <w:p w14:paraId="631663DA" w14:textId="77777777" w:rsidR="004C6693" w:rsidRPr="00732EB9" w:rsidRDefault="004C6693" w:rsidP="004C6693">
            <w:pPr>
              <w:pStyle w:val="Default"/>
              <w:spacing w:before="60" w:after="60" w:line="276" w:lineRule="auto"/>
              <w:contextualSpacing/>
              <w:rPr>
                <w:color w:val="01689B"/>
                <w:szCs w:val="18"/>
              </w:rPr>
            </w:pPr>
          </w:p>
        </w:tc>
        <w:tc>
          <w:tcPr>
            <w:tcW w:w="4033" w:type="dxa"/>
            <w:tcBorders>
              <w:top w:val="nil"/>
            </w:tcBorders>
            <w:vAlign w:val="center"/>
          </w:tcPr>
          <w:p w14:paraId="6D018865" w14:textId="77777777" w:rsidR="004C6693" w:rsidRPr="00732EB9" w:rsidRDefault="004C6693" w:rsidP="004C6693">
            <w:pPr>
              <w:pStyle w:val="Default"/>
              <w:spacing w:before="60" w:after="60" w:line="276" w:lineRule="auto"/>
              <w:contextualSpacing/>
              <w:jc w:val="right"/>
              <w:rPr>
                <w:i/>
                <w:color w:val="01689B"/>
                <w:szCs w:val="18"/>
              </w:rPr>
            </w:pPr>
            <w:r w:rsidRPr="00732EB9">
              <w:rPr>
                <w:i/>
                <w:color w:val="01689B"/>
                <w:szCs w:val="18"/>
              </w:rPr>
              <w:t>Bijlage IV. toegevoegd?</w:t>
            </w:r>
          </w:p>
        </w:tc>
        <w:tc>
          <w:tcPr>
            <w:tcW w:w="913" w:type="dxa"/>
            <w:tcBorders>
              <w:top w:val="nil"/>
            </w:tcBorders>
            <w:vAlign w:val="center"/>
          </w:tcPr>
          <w:p w14:paraId="6EDA819A" w14:textId="77777777" w:rsidR="004C6693" w:rsidRPr="00732EB9" w:rsidRDefault="00002E0D" w:rsidP="004C6693">
            <w:pPr>
              <w:pStyle w:val="Default"/>
              <w:spacing w:before="60" w:after="60" w:line="276" w:lineRule="auto"/>
              <w:contextualSpacing/>
              <w:jc w:val="center"/>
              <w:rPr>
                <w:i/>
                <w:color w:val="01689B"/>
                <w:szCs w:val="18"/>
              </w:rPr>
            </w:pPr>
            <w:sdt>
              <w:sdtPr>
                <w:rPr>
                  <w:i/>
                  <w:color w:val="01689B"/>
                  <w:szCs w:val="18"/>
                </w:rPr>
                <w:id w:val="-687607908"/>
                <w14:checkbox>
                  <w14:checked w14:val="0"/>
                  <w14:checkedState w14:val="2612" w14:font="MS Gothic"/>
                  <w14:uncheckedState w14:val="2610" w14:font="MS Gothic"/>
                </w14:checkbox>
              </w:sdtPr>
              <w:sdtEndPr/>
              <w:sdtContent>
                <w:r w:rsidR="004C6693" w:rsidRPr="00732EB9">
                  <w:rPr>
                    <w:rFonts w:ascii="Segoe UI Symbol" w:eastAsia="MS Gothic" w:hAnsi="Segoe UI Symbol" w:cs="Segoe UI Symbol"/>
                    <w:i/>
                    <w:color w:val="01689B"/>
                    <w:szCs w:val="18"/>
                  </w:rPr>
                  <w:t>☐</w:t>
                </w:r>
              </w:sdtContent>
            </w:sdt>
            <w:r w:rsidR="004C6693" w:rsidRPr="00732EB9">
              <w:rPr>
                <w:i/>
                <w:color w:val="01689B"/>
                <w:szCs w:val="18"/>
              </w:rPr>
              <w:t xml:space="preserve"> Ja</w:t>
            </w:r>
          </w:p>
        </w:tc>
        <w:tc>
          <w:tcPr>
            <w:tcW w:w="866" w:type="dxa"/>
            <w:gridSpan w:val="2"/>
            <w:tcBorders>
              <w:top w:val="nil"/>
            </w:tcBorders>
            <w:vAlign w:val="center"/>
          </w:tcPr>
          <w:p w14:paraId="4FAAD4F9" w14:textId="77777777" w:rsidR="004C6693" w:rsidRPr="00732EB9" w:rsidRDefault="00002E0D" w:rsidP="004C6693">
            <w:pPr>
              <w:pStyle w:val="Default"/>
              <w:spacing w:before="60" w:after="60" w:line="276" w:lineRule="auto"/>
              <w:contextualSpacing/>
              <w:jc w:val="center"/>
              <w:rPr>
                <w:i/>
                <w:color w:val="01689B"/>
                <w:szCs w:val="18"/>
              </w:rPr>
            </w:pPr>
            <w:sdt>
              <w:sdtPr>
                <w:rPr>
                  <w:i/>
                  <w:color w:val="01689B"/>
                  <w:szCs w:val="18"/>
                </w:rPr>
                <w:id w:val="-1421326046"/>
                <w14:checkbox>
                  <w14:checked w14:val="0"/>
                  <w14:checkedState w14:val="2612" w14:font="MS Gothic"/>
                  <w14:uncheckedState w14:val="2610" w14:font="MS Gothic"/>
                </w14:checkbox>
              </w:sdtPr>
              <w:sdtEndPr/>
              <w:sdtContent>
                <w:r w:rsidR="004C6693" w:rsidRPr="00732EB9">
                  <w:rPr>
                    <w:rFonts w:ascii="Segoe UI Symbol" w:eastAsia="MS Gothic" w:hAnsi="Segoe UI Symbol" w:cs="Segoe UI Symbol"/>
                    <w:i/>
                    <w:color w:val="01689B"/>
                    <w:szCs w:val="18"/>
                  </w:rPr>
                  <w:t>☐</w:t>
                </w:r>
              </w:sdtContent>
            </w:sdt>
            <w:r w:rsidR="004C6693" w:rsidRPr="00732EB9">
              <w:rPr>
                <w:i/>
                <w:color w:val="01689B"/>
                <w:szCs w:val="18"/>
              </w:rPr>
              <w:t xml:space="preserve"> Nee</w:t>
            </w:r>
          </w:p>
        </w:tc>
        <w:tc>
          <w:tcPr>
            <w:tcW w:w="850" w:type="dxa"/>
            <w:gridSpan w:val="2"/>
            <w:tcBorders>
              <w:top w:val="nil"/>
            </w:tcBorders>
            <w:vAlign w:val="center"/>
          </w:tcPr>
          <w:p w14:paraId="67B9412D" w14:textId="77777777" w:rsidR="004C6693" w:rsidRPr="00732EB9" w:rsidRDefault="004C6693" w:rsidP="004C6693">
            <w:pPr>
              <w:pStyle w:val="Default"/>
              <w:spacing w:before="60" w:after="60" w:line="276" w:lineRule="auto"/>
              <w:ind w:left="51" w:hanging="51"/>
              <w:contextualSpacing/>
              <w:jc w:val="center"/>
              <w:rPr>
                <w:color w:val="01689B"/>
                <w:szCs w:val="18"/>
              </w:rPr>
            </w:pPr>
          </w:p>
        </w:tc>
        <w:tc>
          <w:tcPr>
            <w:tcW w:w="284" w:type="dxa"/>
            <w:tcBorders>
              <w:top w:val="nil"/>
            </w:tcBorders>
            <w:vAlign w:val="center"/>
          </w:tcPr>
          <w:p w14:paraId="49064AB1" w14:textId="77777777" w:rsidR="004C6693" w:rsidRPr="00732EB9" w:rsidRDefault="004C6693" w:rsidP="004C6693">
            <w:pPr>
              <w:pStyle w:val="Default"/>
              <w:spacing w:before="60" w:after="60" w:line="276" w:lineRule="auto"/>
              <w:contextualSpacing/>
              <w:jc w:val="center"/>
              <w:rPr>
                <w:color w:val="01689B"/>
                <w:szCs w:val="18"/>
              </w:rPr>
            </w:pPr>
          </w:p>
        </w:tc>
      </w:tr>
      <w:tr w:rsidR="004C6693" w:rsidRPr="00732EB9" w14:paraId="0C55C104" w14:textId="77777777" w:rsidTr="00C56532">
        <w:trPr>
          <w:trHeight w:val="340"/>
        </w:trPr>
        <w:tc>
          <w:tcPr>
            <w:tcW w:w="851" w:type="dxa"/>
            <w:tcBorders>
              <w:bottom w:val="nil"/>
            </w:tcBorders>
            <w:vAlign w:val="center"/>
          </w:tcPr>
          <w:p w14:paraId="00B97630" w14:textId="0D0DE969" w:rsidR="004C6693" w:rsidRPr="00732EB9" w:rsidRDefault="00244700" w:rsidP="00C6266F">
            <w:pPr>
              <w:pStyle w:val="Default"/>
              <w:spacing w:before="60" w:after="60" w:line="276" w:lineRule="auto"/>
              <w:contextualSpacing/>
              <w:rPr>
                <w:szCs w:val="18"/>
              </w:rPr>
            </w:pPr>
            <w:r>
              <w:rPr>
                <w:szCs w:val="18"/>
              </w:rPr>
              <w:t xml:space="preserve">VE </w:t>
            </w:r>
            <w:r w:rsidR="00824042">
              <w:rPr>
                <w:szCs w:val="18"/>
              </w:rPr>
              <w:t>1</w:t>
            </w:r>
            <w:r w:rsidR="00C6266F">
              <w:rPr>
                <w:szCs w:val="18"/>
              </w:rPr>
              <w:t>1</w:t>
            </w:r>
            <w:r w:rsidR="004C6693" w:rsidRPr="00732EB9">
              <w:rPr>
                <w:szCs w:val="18"/>
              </w:rPr>
              <w:t>.</w:t>
            </w:r>
          </w:p>
        </w:tc>
        <w:tc>
          <w:tcPr>
            <w:tcW w:w="4961" w:type="dxa"/>
            <w:gridSpan w:val="3"/>
            <w:tcBorders>
              <w:bottom w:val="nil"/>
            </w:tcBorders>
            <w:vAlign w:val="center"/>
          </w:tcPr>
          <w:p w14:paraId="34B4DF5F" w14:textId="77777777" w:rsidR="00C6266F" w:rsidRPr="00261FD3" w:rsidRDefault="00C6266F" w:rsidP="00C6266F">
            <w:pPr>
              <w:pStyle w:val="Standaardrijksstijl"/>
              <w:spacing w:line="276" w:lineRule="auto"/>
            </w:pPr>
            <w:r w:rsidRPr="00261FD3">
              <w:t>Bij de beantwoord</w:t>
            </w:r>
            <w:r>
              <w:t xml:space="preserve">ing van de </w:t>
            </w:r>
            <w:r w:rsidRPr="00704EC2">
              <w:rPr>
                <w:rStyle w:val="BegripaanvullendChar"/>
                <w:color w:val="000000" w:themeColor="text1"/>
              </w:rPr>
              <w:t>wensen</w:t>
            </w:r>
            <w:r w:rsidRPr="00261FD3">
              <w:t xml:space="preserve"> </w:t>
            </w:r>
            <w:r>
              <w:t xml:space="preserve">maakt </w:t>
            </w:r>
            <w:r w:rsidRPr="00704EC2">
              <w:rPr>
                <w:rStyle w:val="BegripaanvullendChar"/>
                <w:color w:val="000000" w:themeColor="text1"/>
              </w:rPr>
              <w:t>inschrijver</w:t>
            </w:r>
            <w:r w:rsidRPr="00261FD3">
              <w:t xml:space="preserve"> gebruik van Bijlage V. Beantwoording </w:t>
            </w:r>
            <w:r w:rsidRPr="00704EC2">
              <w:rPr>
                <w:rStyle w:val="BegripaanvullendChar"/>
                <w:color w:val="000000" w:themeColor="text1"/>
              </w:rPr>
              <w:t>wensen</w:t>
            </w:r>
            <w:r w:rsidRPr="00261FD3">
              <w:t xml:space="preserve"> en dient rekening te worden gehouden met het volgende:</w:t>
            </w:r>
          </w:p>
          <w:p w14:paraId="19EA0EA3" w14:textId="77777777" w:rsidR="00C6266F" w:rsidRPr="00261FD3" w:rsidRDefault="00C6266F" w:rsidP="00C6266F">
            <w:pPr>
              <w:pStyle w:val="Standaardrijksstijl"/>
              <w:numPr>
                <w:ilvl w:val="0"/>
                <w:numId w:val="8"/>
              </w:numPr>
              <w:spacing w:line="276" w:lineRule="auto"/>
            </w:pPr>
            <w:r w:rsidRPr="00261FD3">
              <w:t xml:space="preserve">De antwoorden op de </w:t>
            </w:r>
            <w:r w:rsidRPr="00704EC2">
              <w:rPr>
                <w:rStyle w:val="BegripaanvullendChar"/>
                <w:color w:val="000000" w:themeColor="text1"/>
              </w:rPr>
              <w:t>wensen</w:t>
            </w:r>
            <w:r w:rsidRPr="00261FD3">
              <w:t xml:space="preserve"> worden </w:t>
            </w:r>
            <w:proofErr w:type="gramStart"/>
            <w:r w:rsidRPr="00261FD3">
              <w:t>middels</w:t>
            </w:r>
            <w:proofErr w:type="gramEnd"/>
            <w:r w:rsidRPr="00261FD3">
              <w:t xml:space="preserve"> individuele </w:t>
            </w:r>
            <w:r w:rsidRPr="00704EC2">
              <w:rPr>
                <w:rStyle w:val="BegripARVODIChar"/>
                <w:color w:val="000000" w:themeColor="text1"/>
              </w:rPr>
              <w:t>Bijlagen</w:t>
            </w:r>
            <w:r w:rsidRPr="00261FD3">
              <w:t xml:space="preserve"> (uploads) in TenderNed geplaatst, dus niet in één verzameldocument.</w:t>
            </w:r>
          </w:p>
          <w:p w14:paraId="434055DC" w14:textId="77777777" w:rsidR="00C6266F" w:rsidRPr="00261FD3" w:rsidRDefault="00C6266F" w:rsidP="00C6266F">
            <w:pPr>
              <w:pStyle w:val="Standaardrijksstijl"/>
              <w:numPr>
                <w:ilvl w:val="0"/>
                <w:numId w:val="8"/>
              </w:numPr>
              <w:spacing w:line="276" w:lineRule="auto"/>
            </w:pPr>
            <w:r>
              <w:t xml:space="preserve">Voor iedere </w:t>
            </w:r>
            <w:r w:rsidRPr="00704EC2">
              <w:rPr>
                <w:rStyle w:val="BegripaanvullendChar"/>
                <w:color w:val="000000" w:themeColor="text1"/>
              </w:rPr>
              <w:t>wens</w:t>
            </w:r>
            <w:r w:rsidRPr="00261FD3">
              <w:t xml:space="preserve"> geldt dat </w:t>
            </w:r>
            <w:r>
              <w:t xml:space="preserve">het </w:t>
            </w:r>
            <w:r w:rsidRPr="00261FD3">
              <w:t xml:space="preserve">maximum aantal </w:t>
            </w:r>
            <w:r>
              <w:t xml:space="preserve">pagina’s </w:t>
            </w:r>
            <w:r w:rsidRPr="00261FD3">
              <w:t xml:space="preserve">A4 inclusief </w:t>
            </w:r>
            <w:r w:rsidRPr="00704EC2">
              <w:rPr>
                <w:rStyle w:val="BegripARVODIChar"/>
                <w:color w:val="000000" w:themeColor="text1"/>
              </w:rPr>
              <w:t>Bijlagen</w:t>
            </w:r>
            <w:r w:rsidRPr="00261FD3">
              <w:t xml:space="preserve"> en afbeeldingen is.</w:t>
            </w:r>
            <w:r>
              <w:t xml:space="preserve"> Dit maximale aantal is bij de betreffende </w:t>
            </w:r>
            <w:r w:rsidRPr="00704EC2">
              <w:rPr>
                <w:rStyle w:val="BegripaanvullendChar"/>
                <w:color w:val="000000" w:themeColor="text1"/>
              </w:rPr>
              <w:t>wens</w:t>
            </w:r>
            <w:r>
              <w:t xml:space="preserve"> opgenomen.</w:t>
            </w:r>
            <w:r w:rsidRPr="00261FD3">
              <w:t xml:space="preserve"> Indien dit maximum wordt overschreden zal enkel het aantal gespecificeerde pagina’s worden bekeken en beoordeeld. </w:t>
            </w:r>
          </w:p>
          <w:p w14:paraId="3890727A" w14:textId="162AC02D" w:rsidR="004C6693" w:rsidRPr="00732EB9" w:rsidRDefault="00C6266F" w:rsidP="00C6266F">
            <w:pPr>
              <w:pStyle w:val="Standaardrijksstijl"/>
              <w:numPr>
                <w:ilvl w:val="0"/>
                <w:numId w:val="8"/>
              </w:numPr>
              <w:spacing w:line="276" w:lineRule="auto"/>
            </w:pPr>
            <w:r w:rsidRPr="00261FD3">
              <w:t>Verwijzingen en hyperlinks worden niet bekeken.</w:t>
            </w:r>
          </w:p>
        </w:tc>
        <w:tc>
          <w:tcPr>
            <w:tcW w:w="1087" w:type="dxa"/>
            <w:gridSpan w:val="2"/>
            <w:tcBorders>
              <w:bottom w:val="nil"/>
            </w:tcBorders>
            <w:vAlign w:val="center"/>
          </w:tcPr>
          <w:p w14:paraId="1884808C" w14:textId="0B735774" w:rsidR="004C6693" w:rsidRPr="00732EB9" w:rsidRDefault="00C950F5" w:rsidP="00C6266F">
            <w:pPr>
              <w:pStyle w:val="Default"/>
              <w:spacing w:before="60" w:after="60" w:line="276" w:lineRule="auto"/>
              <w:contextualSpacing/>
              <w:jc w:val="center"/>
              <w:rPr>
                <w:szCs w:val="18"/>
              </w:rPr>
            </w:pPr>
            <w:r>
              <w:rPr>
                <w:szCs w:val="18"/>
              </w:rPr>
              <w:t>6.</w:t>
            </w:r>
            <w:r w:rsidR="00C6266F">
              <w:rPr>
                <w:szCs w:val="18"/>
              </w:rPr>
              <w:t>8</w:t>
            </w:r>
          </w:p>
        </w:tc>
        <w:sdt>
          <w:sdtPr>
            <w:rPr>
              <w:szCs w:val="18"/>
            </w:rPr>
            <w:id w:val="-1448073529"/>
            <w14:checkbox>
              <w14:checked w14:val="0"/>
              <w14:checkedState w14:val="2612" w14:font="MS Gothic"/>
              <w14:uncheckedState w14:val="2610" w14:font="MS Gothic"/>
            </w14:checkbox>
          </w:sdtPr>
          <w:sdtEndPr/>
          <w:sdtContent>
            <w:tc>
              <w:tcPr>
                <w:tcW w:w="1323" w:type="dxa"/>
                <w:gridSpan w:val="3"/>
                <w:tcBorders>
                  <w:bottom w:val="nil"/>
                </w:tcBorders>
                <w:vAlign w:val="center"/>
              </w:tcPr>
              <w:p w14:paraId="2E44469D" w14:textId="77777777" w:rsidR="004C6693" w:rsidRPr="00732EB9" w:rsidRDefault="004C6693" w:rsidP="004C6693">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1A6167" w:rsidRPr="00732EB9" w14:paraId="22745151" w14:textId="77777777" w:rsidTr="00C56532">
        <w:trPr>
          <w:gridAfter w:val="1"/>
          <w:wAfter w:w="425" w:type="dxa"/>
          <w:trHeight w:val="340"/>
        </w:trPr>
        <w:tc>
          <w:tcPr>
            <w:tcW w:w="851" w:type="dxa"/>
            <w:tcBorders>
              <w:top w:val="nil"/>
            </w:tcBorders>
            <w:vAlign w:val="center"/>
          </w:tcPr>
          <w:p w14:paraId="3068FCD6" w14:textId="77777777" w:rsidR="001A6167" w:rsidRPr="00732EB9" w:rsidRDefault="001A6167" w:rsidP="001A6167">
            <w:pPr>
              <w:pStyle w:val="Default"/>
              <w:spacing w:before="60" w:after="60" w:line="276" w:lineRule="auto"/>
              <w:contextualSpacing/>
              <w:rPr>
                <w:color w:val="01689B"/>
                <w:szCs w:val="18"/>
              </w:rPr>
            </w:pPr>
          </w:p>
        </w:tc>
        <w:tc>
          <w:tcPr>
            <w:tcW w:w="4033" w:type="dxa"/>
            <w:tcBorders>
              <w:top w:val="nil"/>
            </w:tcBorders>
            <w:vAlign w:val="center"/>
          </w:tcPr>
          <w:p w14:paraId="46B8581C" w14:textId="0407ADD2" w:rsidR="001A6167" w:rsidRPr="00732EB9" w:rsidRDefault="001A6167" w:rsidP="001A6167">
            <w:pPr>
              <w:pStyle w:val="Default"/>
              <w:spacing w:before="60" w:after="60" w:line="276" w:lineRule="auto"/>
              <w:contextualSpacing/>
              <w:jc w:val="right"/>
              <w:rPr>
                <w:i/>
                <w:color w:val="01689B"/>
                <w:szCs w:val="18"/>
              </w:rPr>
            </w:pPr>
            <w:r>
              <w:rPr>
                <w:i/>
                <w:color w:val="01689B"/>
                <w:szCs w:val="18"/>
              </w:rPr>
              <w:t xml:space="preserve">Bijlage </w:t>
            </w:r>
            <w:r w:rsidRPr="00732EB9">
              <w:rPr>
                <w:i/>
                <w:color w:val="01689B"/>
                <w:szCs w:val="18"/>
              </w:rPr>
              <w:t>V. toegevoegd?</w:t>
            </w:r>
          </w:p>
        </w:tc>
        <w:tc>
          <w:tcPr>
            <w:tcW w:w="913" w:type="dxa"/>
            <w:tcBorders>
              <w:top w:val="nil"/>
            </w:tcBorders>
            <w:vAlign w:val="center"/>
          </w:tcPr>
          <w:p w14:paraId="2919171F" w14:textId="77777777" w:rsidR="001A6167" w:rsidRPr="00732EB9" w:rsidRDefault="00002E0D" w:rsidP="001A6167">
            <w:pPr>
              <w:pStyle w:val="Default"/>
              <w:spacing w:before="60" w:after="60" w:line="276" w:lineRule="auto"/>
              <w:contextualSpacing/>
              <w:jc w:val="center"/>
              <w:rPr>
                <w:i/>
                <w:color w:val="01689B"/>
                <w:szCs w:val="18"/>
              </w:rPr>
            </w:pPr>
            <w:sdt>
              <w:sdtPr>
                <w:rPr>
                  <w:i/>
                  <w:color w:val="01689B"/>
                  <w:szCs w:val="18"/>
                </w:rPr>
                <w:id w:val="-1291973445"/>
                <w14:checkbox>
                  <w14:checked w14:val="0"/>
                  <w14:checkedState w14:val="2612" w14:font="MS Gothic"/>
                  <w14:uncheckedState w14:val="2610" w14:font="MS Gothic"/>
                </w14:checkbox>
              </w:sdtPr>
              <w:sdtEndPr/>
              <w:sdtContent>
                <w:r w:rsidR="001A6167" w:rsidRPr="00732EB9">
                  <w:rPr>
                    <w:rFonts w:ascii="Segoe UI Symbol" w:eastAsia="MS Gothic" w:hAnsi="Segoe UI Symbol" w:cs="Segoe UI Symbol"/>
                    <w:i/>
                    <w:color w:val="01689B"/>
                    <w:szCs w:val="18"/>
                  </w:rPr>
                  <w:t>☐</w:t>
                </w:r>
              </w:sdtContent>
            </w:sdt>
            <w:r w:rsidR="001A6167" w:rsidRPr="00732EB9">
              <w:rPr>
                <w:i/>
                <w:color w:val="01689B"/>
                <w:szCs w:val="18"/>
              </w:rPr>
              <w:t xml:space="preserve"> Ja</w:t>
            </w:r>
          </w:p>
        </w:tc>
        <w:tc>
          <w:tcPr>
            <w:tcW w:w="866" w:type="dxa"/>
            <w:gridSpan w:val="2"/>
            <w:tcBorders>
              <w:top w:val="nil"/>
            </w:tcBorders>
            <w:vAlign w:val="center"/>
          </w:tcPr>
          <w:p w14:paraId="4298B7C9" w14:textId="77777777" w:rsidR="001A6167" w:rsidRPr="00732EB9" w:rsidRDefault="00002E0D" w:rsidP="001A6167">
            <w:pPr>
              <w:pStyle w:val="Default"/>
              <w:spacing w:before="60" w:after="60" w:line="276" w:lineRule="auto"/>
              <w:contextualSpacing/>
              <w:jc w:val="center"/>
              <w:rPr>
                <w:i/>
                <w:color w:val="01689B"/>
                <w:szCs w:val="18"/>
              </w:rPr>
            </w:pPr>
            <w:sdt>
              <w:sdtPr>
                <w:rPr>
                  <w:i/>
                  <w:color w:val="01689B"/>
                  <w:szCs w:val="18"/>
                </w:rPr>
                <w:id w:val="-1592928139"/>
                <w14:checkbox>
                  <w14:checked w14:val="0"/>
                  <w14:checkedState w14:val="2612" w14:font="MS Gothic"/>
                  <w14:uncheckedState w14:val="2610" w14:font="MS Gothic"/>
                </w14:checkbox>
              </w:sdtPr>
              <w:sdtEndPr/>
              <w:sdtContent>
                <w:r w:rsidR="001A6167" w:rsidRPr="00732EB9">
                  <w:rPr>
                    <w:rFonts w:ascii="Segoe UI Symbol" w:eastAsia="MS Gothic" w:hAnsi="Segoe UI Symbol" w:cs="Segoe UI Symbol"/>
                    <w:i/>
                    <w:color w:val="01689B"/>
                    <w:szCs w:val="18"/>
                  </w:rPr>
                  <w:t>☐</w:t>
                </w:r>
              </w:sdtContent>
            </w:sdt>
            <w:r w:rsidR="001A6167" w:rsidRPr="00732EB9">
              <w:rPr>
                <w:i/>
                <w:color w:val="01689B"/>
                <w:szCs w:val="18"/>
              </w:rPr>
              <w:t xml:space="preserve"> Nee</w:t>
            </w:r>
          </w:p>
        </w:tc>
        <w:tc>
          <w:tcPr>
            <w:tcW w:w="850" w:type="dxa"/>
            <w:gridSpan w:val="2"/>
            <w:tcBorders>
              <w:top w:val="nil"/>
            </w:tcBorders>
            <w:vAlign w:val="center"/>
          </w:tcPr>
          <w:p w14:paraId="77CF6458" w14:textId="77777777" w:rsidR="001A6167" w:rsidRPr="00732EB9" w:rsidRDefault="001A6167" w:rsidP="001A6167">
            <w:pPr>
              <w:pStyle w:val="Default"/>
              <w:spacing w:before="60" w:after="60" w:line="276" w:lineRule="auto"/>
              <w:ind w:left="51" w:hanging="51"/>
              <w:contextualSpacing/>
              <w:jc w:val="center"/>
              <w:rPr>
                <w:color w:val="01689B"/>
                <w:szCs w:val="18"/>
              </w:rPr>
            </w:pPr>
          </w:p>
        </w:tc>
        <w:tc>
          <w:tcPr>
            <w:tcW w:w="284" w:type="dxa"/>
            <w:tcBorders>
              <w:top w:val="nil"/>
            </w:tcBorders>
            <w:vAlign w:val="center"/>
          </w:tcPr>
          <w:p w14:paraId="6A498B5D" w14:textId="77777777" w:rsidR="001A6167" w:rsidRPr="00732EB9" w:rsidRDefault="001A6167" w:rsidP="001A6167">
            <w:pPr>
              <w:pStyle w:val="Default"/>
              <w:spacing w:before="60" w:after="60" w:line="276" w:lineRule="auto"/>
              <w:contextualSpacing/>
              <w:jc w:val="center"/>
              <w:rPr>
                <w:color w:val="01689B"/>
                <w:szCs w:val="18"/>
              </w:rPr>
            </w:pPr>
          </w:p>
        </w:tc>
      </w:tr>
      <w:tr w:rsidR="00C6266F" w:rsidRPr="00732EB9" w14:paraId="15A7F4B4" w14:textId="77777777" w:rsidTr="00C56532">
        <w:trPr>
          <w:trHeight w:val="340"/>
        </w:trPr>
        <w:tc>
          <w:tcPr>
            <w:tcW w:w="851" w:type="dxa"/>
            <w:tcBorders>
              <w:top w:val="nil"/>
            </w:tcBorders>
            <w:vAlign w:val="center"/>
          </w:tcPr>
          <w:p w14:paraId="3EEA0472" w14:textId="58F72552" w:rsidR="00C6266F" w:rsidRPr="00732EB9" w:rsidRDefault="00C6266F" w:rsidP="00C6266F">
            <w:pPr>
              <w:pStyle w:val="Default"/>
              <w:spacing w:before="60" w:after="60" w:line="276" w:lineRule="auto"/>
              <w:contextualSpacing/>
              <w:rPr>
                <w:szCs w:val="18"/>
              </w:rPr>
            </w:pPr>
            <w:r>
              <w:rPr>
                <w:szCs w:val="18"/>
              </w:rPr>
              <w:t>VE 12</w:t>
            </w:r>
            <w:r w:rsidRPr="00732EB9">
              <w:rPr>
                <w:szCs w:val="18"/>
              </w:rPr>
              <w:t>.</w:t>
            </w:r>
          </w:p>
        </w:tc>
        <w:tc>
          <w:tcPr>
            <w:tcW w:w="4961" w:type="dxa"/>
            <w:gridSpan w:val="3"/>
            <w:tcBorders>
              <w:top w:val="nil"/>
            </w:tcBorders>
          </w:tcPr>
          <w:p w14:paraId="32B96979" w14:textId="4C6AF2DC" w:rsidR="00C6266F" w:rsidRPr="00732EB9" w:rsidRDefault="00C6266F" w:rsidP="00C6266F">
            <w:pPr>
              <w:pStyle w:val="Standaardrijksstijl"/>
              <w:spacing w:line="276" w:lineRule="auto"/>
            </w:pPr>
            <w:r w:rsidRPr="00261FD3">
              <w:t>Bijlage VI. Prijs</w:t>
            </w:r>
            <w:r>
              <w:t>formulier</w:t>
            </w:r>
            <w:r w:rsidRPr="00261FD3">
              <w:t xml:space="preserve">, </w:t>
            </w:r>
            <w:r>
              <w:t>dient met inachtneming van wat hierboven beschreven</w:t>
            </w:r>
            <w:r w:rsidRPr="00261FD3">
              <w:t xml:space="preserve"> volledig ingevuld </w:t>
            </w:r>
            <w:r>
              <w:t xml:space="preserve">te worden en deze dient bij de </w:t>
            </w:r>
            <w:r w:rsidRPr="00704EC2">
              <w:rPr>
                <w:rStyle w:val="BegripaanvullendChar"/>
                <w:color w:val="000000" w:themeColor="text1"/>
              </w:rPr>
              <w:t>inschrijving</w:t>
            </w:r>
            <w:r w:rsidRPr="00261FD3">
              <w:t xml:space="preserve"> toegevoegd te worden. De ingevulde </w:t>
            </w:r>
            <w:r>
              <w:t>p</w:t>
            </w:r>
            <w:r>
              <w:rPr>
                <w:rStyle w:val="Definitie"/>
              </w:rPr>
              <w:t xml:space="preserve">rijs </w:t>
            </w:r>
            <w:r w:rsidRPr="00261FD3">
              <w:t xml:space="preserve">bepalen de </w:t>
            </w:r>
            <w:r>
              <w:t>v</w:t>
            </w:r>
            <w:r w:rsidRPr="00261FD3">
              <w:t>ergelijkingswaarde ten beh</w:t>
            </w:r>
            <w:r>
              <w:t xml:space="preserve">oeve van het </w:t>
            </w:r>
            <w:r w:rsidRPr="00704EC2">
              <w:rPr>
                <w:rStyle w:val="BegripaanvullendChar"/>
                <w:color w:val="000000" w:themeColor="text1"/>
              </w:rPr>
              <w:t>gunningscriterium</w:t>
            </w:r>
            <w:r>
              <w:t xml:space="preserve"> </w:t>
            </w:r>
            <w:r w:rsidRPr="00704EC2">
              <w:rPr>
                <w:rStyle w:val="BegripaanvullendChar"/>
                <w:color w:val="000000" w:themeColor="text1"/>
              </w:rPr>
              <w:t>prijs</w:t>
            </w:r>
            <w:r w:rsidRPr="00261FD3">
              <w:t>.</w:t>
            </w:r>
            <w:r w:rsidRPr="00261FD3">
              <w:br/>
            </w:r>
            <w:r w:rsidRPr="00261FD3">
              <w:br/>
              <w:t xml:space="preserve">Het is, </w:t>
            </w:r>
            <w:proofErr w:type="gramStart"/>
            <w:r w:rsidRPr="00261FD3">
              <w:t>op straffe van</w:t>
            </w:r>
            <w:proofErr w:type="gramEnd"/>
            <w:r w:rsidRPr="00261FD3">
              <w:t xml:space="preserve"> uitsluiting van de aanbestedingsprocedure, niet toegestaan om het model te wijzigen.</w:t>
            </w:r>
          </w:p>
        </w:tc>
        <w:tc>
          <w:tcPr>
            <w:tcW w:w="1087" w:type="dxa"/>
            <w:gridSpan w:val="2"/>
            <w:tcBorders>
              <w:top w:val="nil"/>
            </w:tcBorders>
            <w:vAlign w:val="center"/>
          </w:tcPr>
          <w:p w14:paraId="0E101B8E" w14:textId="2FB3F606" w:rsidR="00C6266F" w:rsidRPr="00732EB9" w:rsidRDefault="00C6266F" w:rsidP="00C6266F">
            <w:pPr>
              <w:pStyle w:val="Default"/>
              <w:spacing w:before="60" w:after="60" w:line="276" w:lineRule="auto"/>
              <w:contextualSpacing/>
              <w:jc w:val="center"/>
              <w:rPr>
                <w:szCs w:val="18"/>
              </w:rPr>
            </w:pPr>
            <w:r>
              <w:rPr>
                <w:szCs w:val="18"/>
              </w:rPr>
              <w:t>6.9</w:t>
            </w:r>
          </w:p>
        </w:tc>
        <w:sdt>
          <w:sdtPr>
            <w:rPr>
              <w:szCs w:val="18"/>
            </w:rPr>
            <w:id w:val="-996110663"/>
            <w14:checkbox>
              <w14:checked w14:val="0"/>
              <w14:checkedState w14:val="2612" w14:font="MS Gothic"/>
              <w14:uncheckedState w14:val="2610" w14:font="MS Gothic"/>
            </w14:checkbox>
          </w:sdtPr>
          <w:sdtEndPr/>
          <w:sdtContent>
            <w:tc>
              <w:tcPr>
                <w:tcW w:w="1323" w:type="dxa"/>
                <w:gridSpan w:val="3"/>
                <w:tcBorders>
                  <w:top w:val="nil"/>
                </w:tcBorders>
                <w:vAlign w:val="center"/>
              </w:tcPr>
              <w:p w14:paraId="1AFDCCD6" w14:textId="77777777" w:rsidR="00C6266F" w:rsidRPr="00732EB9" w:rsidRDefault="00C6266F" w:rsidP="00C6266F">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C6266F" w:rsidRPr="00732EB9" w14:paraId="07188987" w14:textId="77777777" w:rsidTr="00C56532">
        <w:trPr>
          <w:trHeight w:val="340"/>
        </w:trPr>
        <w:tc>
          <w:tcPr>
            <w:tcW w:w="851" w:type="dxa"/>
            <w:tcBorders>
              <w:top w:val="nil"/>
            </w:tcBorders>
            <w:vAlign w:val="center"/>
          </w:tcPr>
          <w:p w14:paraId="67635164" w14:textId="1D848BBE" w:rsidR="00C6266F" w:rsidRPr="00732EB9" w:rsidRDefault="00C6266F" w:rsidP="00C6266F">
            <w:pPr>
              <w:pStyle w:val="Default"/>
              <w:spacing w:before="60" w:after="60" w:line="276" w:lineRule="auto"/>
              <w:contextualSpacing/>
              <w:rPr>
                <w:szCs w:val="18"/>
              </w:rPr>
            </w:pPr>
            <w:r w:rsidRPr="00732EB9">
              <w:rPr>
                <w:szCs w:val="18"/>
              </w:rPr>
              <w:t>VE 1</w:t>
            </w:r>
            <w:r>
              <w:rPr>
                <w:szCs w:val="18"/>
              </w:rPr>
              <w:t>3</w:t>
            </w:r>
            <w:r w:rsidRPr="00732EB9">
              <w:rPr>
                <w:szCs w:val="18"/>
              </w:rPr>
              <w:t>.</w:t>
            </w:r>
          </w:p>
        </w:tc>
        <w:tc>
          <w:tcPr>
            <w:tcW w:w="4961" w:type="dxa"/>
            <w:gridSpan w:val="3"/>
            <w:tcBorders>
              <w:top w:val="nil"/>
            </w:tcBorders>
          </w:tcPr>
          <w:p w14:paraId="6836456A" w14:textId="48C4ED0A" w:rsidR="00C6266F" w:rsidRPr="00732EB9" w:rsidRDefault="00C6266F" w:rsidP="00C6266F">
            <w:pPr>
              <w:pStyle w:val="Standaardrijksstijl"/>
              <w:spacing w:line="276" w:lineRule="auto"/>
            </w:pPr>
            <w:r w:rsidRPr="00261FD3">
              <w:t xml:space="preserve">Alle met </w:t>
            </w:r>
            <w:r w:rsidRPr="008926E8">
              <w:t>de uitvoering van de opdracht</w:t>
            </w:r>
            <w:r w:rsidRPr="00261FD3">
              <w:t xml:space="preserve"> gemoeide kosten zijn verwerkt in Bijlage VI. Prijs</w:t>
            </w:r>
            <w:r>
              <w:t>formulier</w:t>
            </w:r>
            <w:r w:rsidRPr="00261FD3">
              <w:t>.</w:t>
            </w:r>
          </w:p>
        </w:tc>
        <w:tc>
          <w:tcPr>
            <w:tcW w:w="1087" w:type="dxa"/>
            <w:gridSpan w:val="2"/>
            <w:tcBorders>
              <w:top w:val="nil"/>
            </w:tcBorders>
            <w:vAlign w:val="center"/>
          </w:tcPr>
          <w:p w14:paraId="0511D66B" w14:textId="34AA6F3C" w:rsidR="00C6266F" w:rsidRPr="00732EB9" w:rsidRDefault="00C6266F" w:rsidP="00C6266F">
            <w:pPr>
              <w:pStyle w:val="Default"/>
              <w:spacing w:before="60" w:after="60" w:line="276" w:lineRule="auto"/>
              <w:contextualSpacing/>
              <w:jc w:val="center"/>
              <w:rPr>
                <w:szCs w:val="18"/>
              </w:rPr>
            </w:pPr>
            <w:r>
              <w:rPr>
                <w:szCs w:val="18"/>
              </w:rPr>
              <w:t>6.9</w:t>
            </w:r>
          </w:p>
        </w:tc>
        <w:sdt>
          <w:sdtPr>
            <w:rPr>
              <w:szCs w:val="18"/>
            </w:rPr>
            <w:id w:val="1359163158"/>
            <w14:checkbox>
              <w14:checked w14:val="0"/>
              <w14:checkedState w14:val="2612" w14:font="MS Gothic"/>
              <w14:uncheckedState w14:val="2610" w14:font="MS Gothic"/>
            </w14:checkbox>
          </w:sdtPr>
          <w:sdtEndPr/>
          <w:sdtContent>
            <w:tc>
              <w:tcPr>
                <w:tcW w:w="1323" w:type="dxa"/>
                <w:gridSpan w:val="3"/>
                <w:tcBorders>
                  <w:top w:val="nil"/>
                </w:tcBorders>
                <w:vAlign w:val="center"/>
              </w:tcPr>
              <w:p w14:paraId="185B715C" w14:textId="77777777" w:rsidR="00C6266F" w:rsidRPr="00732EB9" w:rsidRDefault="00C6266F" w:rsidP="00C6266F">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C6266F" w:rsidRPr="00732EB9" w14:paraId="786BFB62" w14:textId="77777777" w:rsidTr="00C56532">
        <w:trPr>
          <w:gridAfter w:val="1"/>
          <w:wAfter w:w="425" w:type="dxa"/>
          <w:trHeight w:val="340"/>
        </w:trPr>
        <w:tc>
          <w:tcPr>
            <w:tcW w:w="851" w:type="dxa"/>
            <w:tcBorders>
              <w:top w:val="nil"/>
            </w:tcBorders>
            <w:vAlign w:val="center"/>
          </w:tcPr>
          <w:p w14:paraId="58CC5E4F" w14:textId="77777777" w:rsidR="00C6266F" w:rsidRPr="00732EB9" w:rsidRDefault="00C6266F" w:rsidP="00E51424">
            <w:pPr>
              <w:pStyle w:val="Default"/>
              <w:spacing w:before="60" w:after="60" w:line="276" w:lineRule="auto"/>
              <w:contextualSpacing/>
              <w:rPr>
                <w:color w:val="01689B"/>
                <w:szCs w:val="18"/>
              </w:rPr>
            </w:pPr>
          </w:p>
        </w:tc>
        <w:tc>
          <w:tcPr>
            <w:tcW w:w="4033" w:type="dxa"/>
            <w:tcBorders>
              <w:top w:val="nil"/>
            </w:tcBorders>
            <w:vAlign w:val="center"/>
          </w:tcPr>
          <w:p w14:paraId="334AEE11" w14:textId="77777777" w:rsidR="00C6266F" w:rsidRPr="00732EB9" w:rsidRDefault="00C6266F" w:rsidP="00E51424">
            <w:pPr>
              <w:pStyle w:val="Default"/>
              <w:spacing w:before="60" w:after="60" w:line="276" w:lineRule="auto"/>
              <w:contextualSpacing/>
              <w:jc w:val="right"/>
              <w:rPr>
                <w:i/>
                <w:color w:val="01689B"/>
                <w:szCs w:val="18"/>
              </w:rPr>
            </w:pPr>
            <w:r w:rsidRPr="00732EB9">
              <w:rPr>
                <w:i/>
                <w:color w:val="01689B"/>
                <w:szCs w:val="18"/>
              </w:rPr>
              <w:t xml:space="preserve">Bijlage </w:t>
            </w:r>
            <w:r>
              <w:rPr>
                <w:i/>
                <w:color w:val="01689B"/>
                <w:szCs w:val="18"/>
              </w:rPr>
              <w:t>VI</w:t>
            </w:r>
            <w:r w:rsidRPr="00732EB9">
              <w:rPr>
                <w:i/>
                <w:color w:val="01689B"/>
                <w:szCs w:val="18"/>
              </w:rPr>
              <w:t>. toegevoegd?</w:t>
            </w:r>
          </w:p>
        </w:tc>
        <w:tc>
          <w:tcPr>
            <w:tcW w:w="913" w:type="dxa"/>
            <w:tcBorders>
              <w:top w:val="nil"/>
            </w:tcBorders>
            <w:vAlign w:val="center"/>
          </w:tcPr>
          <w:p w14:paraId="5C9BD532" w14:textId="77777777" w:rsidR="00C6266F" w:rsidRPr="00732EB9" w:rsidRDefault="00002E0D" w:rsidP="00E51424">
            <w:pPr>
              <w:pStyle w:val="Default"/>
              <w:spacing w:before="60" w:after="60" w:line="276" w:lineRule="auto"/>
              <w:contextualSpacing/>
              <w:jc w:val="center"/>
              <w:rPr>
                <w:i/>
                <w:color w:val="01689B"/>
                <w:szCs w:val="18"/>
              </w:rPr>
            </w:pPr>
            <w:sdt>
              <w:sdtPr>
                <w:rPr>
                  <w:i/>
                  <w:color w:val="01689B"/>
                  <w:szCs w:val="18"/>
                </w:rPr>
                <w:id w:val="712473045"/>
                <w14:checkbox>
                  <w14:checked w14:val="0"/>
                  <w14:checkedState w14:val="2612" w14:font="MS Gothic"/>
                  <w14:uncheckedState w14:val="2610" w14:font="MS Gothic"/>
                </w14:checkbox>
              </w:sdtPr>
              <w:sdtEndPr/>
              <w:sdtContent>
                <w:r w:rsidR="00C6266F" w:rsidRPr="00732EB9">
                  <w:rPr>
                    <w:rFonts w:ascii="Segoe UI Symbol" w:eastAsia="MS Gothic" w:hAnsi="Segoe UI Symbol" w:cs="Segoe UI Symbol"/>
                    <w:i/>
                    <w:color w:val="01689B"/>
                    <w:szCs w:val="18"/>
                  </w:rPr>
                  <w:t>☐</w:t>
                </w:r>
              </w:sdtContent>
            </w:sdt>
            <w:r w:rsidR="00C6266F" w:rsidRPr="00732EB9">
              <w:rPr>
                <w:i/>
                <w:color w:val="01689B"/>
                <w:szCs w:val="18"/>
              </w:rPr>
              <w:t xml:space="preserve"> Ja</w:t>
            </w:r>
          </w:p>
        </w:tc>
        <w:tc>
          <w:tcPr>
            <w:tcW w:w="866" w:type="dxa"/>
            <w:gridSpan w:val="2"/>
            <w:tcBorders>
              <w:top w:val="nil"/>
            </w:tcBorders>
            <w:vAlign w:val="center"/>
          </w:tcPr>
          <w:p w14:paraId="614EC2E4" w14:textId="77777777" w:rsidR="00C6266F" w:rsidRPr="00732EB9" w:rsidRDefault="00002E0D" w:rsidP="00E51424">
            <w:pPr>
              <w:pStyle w:val="Default"/>
              <w:spacing w:before="60" w:after="60" w:line="276" w:lineRule="auto"/>
              <w:contextualSpacing/>
              <w:jc w:val="center"/>
              <w:rPr>
                <w:i/>
                <w:color w:val="01689B"/>
                <w:szCs w:val="18"/>
              </w:rPr>
            </w:pPr>
            <w:sdt>
              <w:sdtPr>
                <w:rPr>
                  <w:i/>
                  <w:color w:val="01689B"/>
                  <w:szCs w:val="18"/>
                </w:rPr>
                <w:id w:val="834190036"/>
                <w14:checkbox>
                  <w14:checked w14:val="0"/>
                  <w14:checkedState w14:val="2612" w14:font="MS Gothic"/>
                  <w14:uncheckedState w14:val="2610" w14:font="MS Gothic"/>
                </w14:checkbox>
              </w:sdtPr>
              <w:sdtEndPr/>
              <w:sdtContent>
                <w:r w:rsidR="00C6266F" w:rsidRPr="00732EB9">
                  <w:rPr>
                    <w:rFonts w:ascii="Segoe UI Symbol" w:eastAsia="MS Gothic" w:hAnsi="Segoe UI Symbol" w:cs="Segoe UI Symbol"/>
                    <w:i/>
                    <w:color w:val="01689B"/>
                    <w:szCs w:val="18"/>
                  </w:rPr>
                  <w:t>☐</w:t>
                </w:r>
              </w:sdtContent>
            </w:sdt>
            <w:r w:rsidR="00C6266F" w:rsidRPr="00732EB9">
              <w:rPr>
                <w:i/>
                <w:color w:val="01689B"/>
                <w:szCs w:val="18"/>
              </w:rPr>
              <w:t xml:space="preserve"> Nee</w:t>
            </w:r>
          </w:p>
        </w:tc>
        <w:tc>
          <w:tcPr>
            <w:tcW w:w="850" w:type="dxa"/>
            <w:gridSpan w:val="2"/>
            <w:tcBorders>
              <w:top w:val="nil"/>
            </w:tcBorders>
            <w:vAlign w:val="center"/>
          </w:tcPr>
          <w:p w14:paraId="25979BF7" w14:textId="77777777" w:rsidR="00C6266F" w:rsidRPr="00732EB9" w:rsidRDefault="00C6266F" w:rsidP="00E51424">
            <w:pPr>
              <w:pStyle w:val="Default"/>
              <w:spacing w:before="60" w:after="60" w:line="276" w:lineRule="auto"/>
              <w:contextualSpacing/>
              <w:jc w:val="center"/>
              <w:rPr>
                <w:color w:val="01689B"/>
                <w:szCs w:val="18"/>
              </w:rPr>
            </w:pPr>
          </w:p>
        </w:tc>
        <w:tc>
          <w:tcPr>
            <w:tcW w:w="284" w:type="dxa"/>
            <w:tcBorders>
              <w:top w:val="nil"/>
            </w:tcBorders>
            <w:vAlign w:val="center"/>
          </w:tcPr>
          <w:p w14:paraId="4447253A" w14:textId="77777777" w:rsidR="00C6266F" w:rsidRPr="00732EB9" w:rsidRDefault="00C6266F" w:rsidP="00E51424">
            <w:pPr>
              <w:pStyle w:val="Default"/>
              <w:spacing w:before="60" w:after="60" w:line="276" w:lineRule="auto"/>
              <w:contextualSpacing/>
              <w:jc w:val="center"/>
              <w:rPr>
                <w:color w:val="01689B"/>
                <w:szCs w:val="18"/>
              </w:rPr>
            </w:pPr>
          </w:p>
        </w:tc>
      </w:tr>
      <w:tr w:rsidR="00C6266F" w:rsidRPr="00732EB9" w14:paraId="2AAD3867" w14:textId="77777777" w:rsidTr="00C56532">
        <w:trPr>
          <w:trHeight w:val="340"/>
        </w:trPr>
        <w:tc>
          <w:tcPr>
            <w:tcW w:w="851" w:type="dxa"/>
            <w:tcBorders>
              <w:top w:val="nil"/>
            </w:tcBorders>
            <w:vAlign w:val="center"/>
          </w:tcPr>
          <w:p w14:paraId="5360AEDF" w14:textId="56A2AD40" w:rsidR="00C6266F" w:rsidRPr="00732EB9" w:rsidRDefault="00C6266F" w:rsidP="00C6266F">
            <w:pPr>
              <w:pStyle w:val="Default"/>
              <w:spacing w:before="60" w:after="60" w:line="276" w:lineRule="auto"/>
              <w:contextualSpacing/>
              <w:rPr>
                <w:szCs w:val="18"/>
              </w:rPr>
            </w:pPr>
            <w:r w:rsidRPr="00732EB9">
              <w:rPr>
                <w:szCs w:val="18"/>
              </w:rPr>
              <w:t>VE 1</w:t>
            </w:r>
            <w:r>
              <w:rPr>
                <w:szCs w:val="18"/>
              </w:rPr>
              <w:t>4</w:t>
            </w:r>
            <w:r w:rsidRPr="00732EB9">
              <w:rPr>
                <w:szCs w:val="18"/>
              </w:rPr>
              <w:t>.</w:t>
            </w:r>
          </w:p>
        </w:tc>
        <w:tc>
          <w:tcPr>
            <w:tcW w:w="4961" w:type="dxa"/>
            <w:gridSpan w:val="3"/>
            <w:tcBorders>
              <w:top w:val="nil"/>
            </w:tcBorders>
          </w:tcPr>
          <w:p w14:paraId="3F218F02" w14:textId="6A55EFCA" w:rsidR="00C6266F" w:rsidRPr="00732EB9" w:rsidRDefault="00C6266F" w:rsidP="00C6266F">
            <w:pPr>
              <w:pStyle w:val="Standaardrijksstijl"/>
              <w:spacing w:line="276" w:lineRule="auto"/>
            </w:pPr>
            <w:r w:rsidRPr="00704EC2">
              <w:rPr>
                <w:rStyle w:val="BegripaanvullendChar"/>
                <w:color w:val="000000" w:themeColor="text1"/>
              </w:rPr>
              <w:t>Inschrijver</w:t>
            </w:r>
            <w:r w:rsidRPr="00261FD3">
              <w:t xml:space="preserve"> dient alle </w:t>
            </w:r>
            <w:r w:rsidRPr="00704EC2">
              <w:rPr>
                <w:rStyle w:val="BegripaanvullendChar"/>
                <w:color w:val="000000" w:themeColor="text1"/>
              </w:rPr>
              <w:t>prijzen</w:t>
            </w:r>
            <w:r w:rsidRPr="00261FD3">
              <w:t xml:space="preserve"> op te nemen in Bijlage VI. Prijs</w:t>
            </w:r>
            <w:r>
              <w:t>formulier</w:t>
            </w:r>
            <w:r w:rsidRPr="00261FD3">
              <w:t xml:space="preserve">. Vermeld in de </w:t>
            </w:r>
            <w:r w:rsidRPr="00704EC2">
              <w:rPr>
                <w:rStyle w:val="BegripaanvullendChar"/>
                <w:color w:val="000000" w:themeColor="text1"/>
              </w:rPr>
              <w:t>inschrijving</w:t>
            </w:r>
            <w:r w:rsidRPr="00261FD3">
              <w:t xml:space="preserve"> alle geldbedragen in Euro’s exclusief omzetbelasting (BTW).</w:t>
            </w:r>
          </w:p>
        </w:tc>
        <w:tc>
          <w:tcPr>
            <w:tcW w:w="1087" w:type="dxa"/>
            <w:gridSpan w:val="2"/>
            <w:tcBorders>
              <w:top w:val="nil"/>
            </w:tcBorders>
            <w:vAlign w:val="center"/>
          </w:tcPr>
          <w:p w14:paraId="05780C15" w14:textId="2DAA5168" w:rsidR="00C6266F" w:rsidRPr="00732EB9" w:rsidRDefault="00C6266F" w:rsidP="00C6266F">
            <w:pPr>
              <w:pStyle w:val="Default"/>
              <w:spacing w:before="60" w:after="60" w:line="276" w:lineRule="auto"/>
              <w:contextualSpacing/>
              <w:jc w:val="center"/>
              <w:rPr>
                <w:szCs w:val="18"/>
              </w:rPr>
            </w:pPr>
            <w:r>
              <w:rPr>
                <w:szCs w:val="18"/>
              </w:rPr>
              <w:t>6.9</w:t>
            </w:r>
          </w:p>
        </w:tc>
        <w:sdt>
          <w:sdtPr>
            <w:rPr>
              <w:szCs w:val="18"/>
            </w:rPr>
            <w:id w:val="-1169091973"/>
            <w14:checkbox>
              <w14:checked w14:val="0"/>
              <w14:checkedState w14:val="2612" w14:font="MS Gothic"/>
              <w14:uncheckedState w14:val="2610" w14:font="MS Gothic"/>
            </w14:checkbox>
          </w:sdtPr>
          <w:sdtEndPr/>
          <w:sdtContent>
            <w:tc>
              <w:tcPr>
                <w:tcW w:w="1323" w:type="dxa"/>
                <w:gridSpan w:val="3"/>
                <w:tcBorders>
                  <w:top w:val="nil"/>
                </w:tcBorders>
                <w:vAlign w:val="center"/>
              </w:tcPr>
              <w:p w14:paraId="697438A0" w14:textId="77777777" w:rsidR="00C6266F" w:rsidRPr="00732EB9" w:rsidRDefault="00C6266F" w:rsidP="00C6266F">
                <w:pPr>
                  <w:pStyle w:val="Default"/>
                  <w:spacing w:before="60" w:after="60" w:line="276" w:lineRule="auto"/>
                  <w:contextualSpacing/>
                  <w:jc w:val="center"/>
                  <w:rPr>
                    <w:szCs w:val="18"/>
                  </w:rPr>
                </w:pPr>
                <w:r w:rsidRPr="00732EB9">
                  <w:rPr>
                    <w:rFonts w:ascii="Segoe UI Symbol" w:eastAsia="MS Gothic" w:hAnsi="Segoe UI Symbol" w:cs="Segoe UI Symbol"/>
                    <w:szCs w:val="18"/>
                  </w:rPr>
                  <w:t>☐</w:t>
                </w:r>
              </w:p>
            </w:tc>
          </w:sdtContent>
        </w:sdt>
      </w:tr>
      <w:tr w:rsidR="004C6693" w:rsidRPr="00732EB9" w14:paraId="55598AA1" w14:textId="77777777" w:rsidTr="00C56532">
        <w:trPr>
          <w:trHeight w:val="340"/>
        </w:trPr>
        <w:tc>
          <w:tcPr>
            <w:tcW w:w="851" w:type="dxa"/>
            <w:vAlign w:val="center"/>
          </w:tcPr>
          <w:p w14:paraId="053C9D03" w14:textId="12E1F457" w:rsidR="004C6693" w:rsidRPr="00732EB9" w:rsidRDefault="004C6693" w:rsidP="00244700">
            <w:pPr>
              <w:pStyle w:val="Default"/>
              <w:spacing w:before="60" w:after="60" w:line="276" w:lineRule="auto"/>
              <w:contextualSpacing/>
              <w:rPr>
                <w:szCs w:val="18"/>
              </w:rPr>
            </w:pPr>
            <w:r w:rsidRPr="00732EB9">
              <w:rPr>
                <w:szCs w:val="18"/>
              </w:rPr>
              <w:t>VE 1</w:t>
            </w:r>
            <w:r w:rsidR="00244700">
              <w:rPr>
                <w:szCs w:val="18"/>
              </w:rPr>
              <w:t>5</w:t>
            </w:r>
            <w:r w:rsidRPr="00732EB9">
              <w:rPr>
                <w:szCs w:val="18"/>
              </w:rPr>
              <w:t>.</w:t>
            </w:r>
          </w:p>
        </w:tc>
        <w:tc>
          <w:tcPr>
            <w:tcW w:w="4961" w:type="dxa"/>
            <w:gridSpan w:val="3"/>
            <w:vAlign w:val="center"/>
          </w:tcPr>
          <w:p w14:paraId="016022E8" w14:textId="7BAD27BD" w:rsidR="004C6693" w:rsidRPr="00732EB9" w:rsidRDefault="00C6266F" w:rsidP="00691034">
            <w:pPr>
              <w:pStyle w:val="Default"/>
              <w:spacing w:before="60" w:after="60" w:line="276" w:lineRule="auto"/>
              <w:rPr>
                <w:szCs w:val="18"/>
              </w:rPr>
            </w:pPr>
            <w:r>
              <w:t xml:space="preserve">De ingevulde </w:t>
            </w:r>
            <w:r w:rsidRPr="00704EC2">
              <w:rPr>
                <w:rStyle w:val="BegripaanvullendChar"/>
                <w:color w:val="000000" w:themeColor="text1"/>
              </w:rPr>
              <w:t>prijs</w:t>
            </w:r>
            <w:r w:rsidRPr="00261FD3">
              <w:t xml:space="preserve"> </w:t>
            </w:r>
            <w:r>
              <w:t>dient</w:t>
            </w:r>
            <w:r w:rsidRPr="00261FD3">
              <w:t xml:space="preserve"> realistisch en marktconform te zijn. Het is niet toegestaan om </w:t>
            </w:r>
            <w:r>
              <w:t xml:space="preserve">een </w:t>
            </w:r>
            <w:r w:rsidRPr="00261FD3">
              <w:t xml:space="preserve">negatieve </w:t>
            </w:r>
            <w:r w:rsidRPr="00704EC2">
              <w:rPr>
                <w:rStyle w:val="BegripaanvullendChar"/>
                <w:color w:val="000000" w:themeColor="text1"/>
              </w:rPr>
              <w:t>prijs</w:t>
            </w:r>
            <w:r>
              <w:t xml:space="preserve">, een </w:t>
            </w:r>
            <w:r w:rsidRPr="00704EC2">
              <w:rPr>
                <w:rStyle w:val="BegripaanvullendChar"/>
                <w:color w:val="000000" w:themeColor="text1"/>
              </w:rPr>
              <w:t>prijs</w:t>
            </w:r>
            <w:r w:rsidRPr="00261FD3">
              <w:t xml:space="preserve"> die de gehanteerde formule frustreren of die bij voorbaat objectief niet kunnen worden nagekomen, te </w:t>
            </w:r>
            <w:proofErr w:type="gramStart"/>
            <w:r w:rsidRPr="00261FD3">
              <w:t>offreren</w:t>
            </w:r>
            <w:proofErr w:type="gramEnd"/>
            <w:r w:rsidRPr="00261FD3">
              <w:t>.</w:t>
            </w:r>
          </w:p>
        </w:tc>
        <w:tc>
          <w:tcPr>
            <w:tcW w:w="1087" w:type="dxa"/>
            <w:gridSpan w:val="2"/>
            <w:vAlign w:val="center"/>
          </w:tcPr>
          <w:p w14:paraId="6027D534" w14:textId="25EA4FB9" w:rsidR="004C6693" w:rsidRPr="00732EB9" w:rsidRDefault="00C6266F" w:rsidP="004C6693">
            <w:pPr>
              <w:pStyle w:val="Default"/>
              <w:spacing w:before="60" w:after="60" w:line="276" w:lineRule="auto"/>
              <w:contextualSpacing/>
              <w:jc w:val="center"/>
              <w:rPr>
                <w:szCs w:val="18"/>
              </w:rPr>
            </w:pPr>
            <w:r>
              <w:rPr>
                <w:szCs w:val="18"/>
              </w:rPr>
              <w:t>6.9</w:t>
            </w:r>
          </w:p>
        </w:tc>
        <w:sdt>
          <w:sdtPr>
            <w:rPr>
              <w:szCs w:val="18"/>
            </w:rPr>
            <w:id w:val="33003441"/>
            <w14:checkbox>
              <w14:checked w14:val="0"/>
              <w14:checkedState w14:val="2612" w14:font="MS Gothic"/>
              <w14:uncheckedState w14:val="2610" w14:font="MS Gothic"/>
            </w14:checkbox>
          </w:sdtPr>
          <w:sdtEndPr/>
          <w:sdtContent>
            <w:tc>
              <w:tcPr>
                <w:tcW w:w="1323" w:type="dxa"/>
                <w:gridSpan w:val="3"/>
                <w:vAlign w:val="center"/>
              </w:tcPr>
              <w:p w14:paraId="732B0B33" w14:textId="64904064" w:rsidR="004C6693" w:rsidRPr="00732EB9" w:rsidRDefault="007263FE" w:rsidP="004C6693">
                <w:pPr>
                  <w:pStyle w:val="Default"/>
                  <w:spacing w:before="60" w:after="60" w:line="276" w:lineRule="auto"/>
                  <w:contextualSpacing/>
                  <w:jc w:val="center"/>
                  <w:rPr>
                    <w:szCs w:val="18"/>
                  </w:rPr>
                </w:pPr>
                <w:r>
                  <w:rPr>
                    <w:rFonts w:ascii="MS Gothic" w:eastAsia="MS Gothic" w:hAnsi="MS Gothic" w:hint="eastAsia"/>
                    <w:szCs w:val="18"/>
                  </w:rPr>
                  <w:t>☐</w:t>
                </w:r>
              </w:p>
            </w:tc>
          </w:sdtContent>
        </w:sdt>
      </w:tr>
      <w:tr w:rsidR="007263FE" w:rsidRPr="00732EB9" w14:paraId="33B0136D" w14:textId="77777777" w:rsidTr="00C56532">
        <w:trPr>
          <w:trHeight w:val="340"/>
        </w:trPr>
        <w:tc>
          <w:tcPr>
            <w:tcW w:w="851" w:type="dxa"/>
            <w:vAlign w:val="center"/>
          </w:tcPr>
          <w:p w14:paraId="72F25D1C" w14:textId="43CE51D1" w:rsidR="007263FE" w:rsidRPr="00732EB9" w:rsidRDefault="007263FE" w:rsidP="007263FE">
            <w:pPr>
              <w:pStyle w:val="Default"/>
              <w:spacing w:before="60" w:after="60"/>
              <w:contextualSpacing/>
              <w:rPr>
                <w:szCs w:val="18"/>
              </w:rPr>
            </w:pPr>
            <w:r>
              <w:rPr>
                <w:szCs w:val="18"/>
              </w:rPr>
              <w:t>VE 16.</w:t>
            </w:r>
          </w:p>
        </w:tc>
        <w:tc>
          <w:tcPr>
            <w:tcW w:w="4961" w:type="dxa"/>
            <w:gridSpan w:val="3"/>
            <w:vAlign w:val="center"/>
          </w:tcPr>
          <w:p w14:paraId="56EAEF29" w14:textId="04E606EE" w:rsidR="007263FE" w:rsidRDefault="007263FE" w:rsidP="007263FE">
            <w:pPr>
              <w:pStyle w:val="Default"/>
              <w:spacing w:before="60" w:after="60"/>
            </w:pPr>
            <w:r w:rsidRPr="00704EC2">
              <w:rPr>
                <w:rStyle w:val="BegripaanvullendChar"/>
                <w:color w:val="000000" w:themeColor="text1"/>
              </w:rPr>
              <w:t>Inschrijver</w:t>
            </w:r>
            <w:r w:rsidRPr="00261FD3">
              <w:t xml:space="preserve"> dient </w:t>
            </w:r>
            <w:r>
              <w:t>per aangeboden perceel alle in tabel 8</w:t>
            </w:r>
            <w:r w:rsidRPr="00261FD3">
              <w:t xml:space="preserve"> genoemde </w:t>
            </w:r>
            <w:r w:rsidRPr="00404A8F">
              <w:t>documenten</w:t>
            </w:r>
            <w:r w:rsidRPr="00261FD3">
              <w:t xml:space="preserve">, volledig en naar waarheid ingevuld digitaal aan te leveren bij de </w:t>
            </w:r>
            <w:r w:rsidRPr="00704EC2">
              <w:rPr>
                <w:rStyle w:val="BegripaanvullendChar"/>
                <w:color w:val="000000" w:themeColor="text1"/>
              </w:rPr>
              <w:t>inschrijving</w:t>
            </w:r>
            <w:r w:rsidRPr="00261FD3">
              <w:t xml:space="preserve"> in TenderNed</w:t>
            </w:r>
            <w:r>
              <w:t>.</w:t>
            </w:r>
          </w:p>
        </w:tc>
        <w:tc>
          <w:tcPr>
            <w:tcW w:w="1087" w:type="dxa"/>
            <w:gridSpan w:val="2"/>
            <w:vAlign w:val="center"/>
          </w:tcPr>
          <w:p w14:paraId="0DE5D8A1" w14:textId="5D258AC0" w:rsidR="007263FE" w:rsidRDefault="007263FE" w:rsidP="007263FE">
            <w:pPr>
              <w:pStyle w:val="Default"/>
              <w:spacing w:before="60" w:after="60"/>
              <w:contextualSpacing/>
              <w:jc w:val="center"/>
              <w:rPr>
                <w:szCs w:val="18"/>
              </w:rPr>
            </w:pPr>
            <w:r>
              <w:rPr>
                <w:szCs w:val="18"/>
              </w:rPr>
              <w:t>6.10.1</w:t>
            </w:r>
          </w:p>
        </w:tc>
        <w:sdt>
          <w:sdtPr>
            <w:rPr>
              <w:szCs w:val="18"/>
            </w:rPr>
            <w:id w:val="-1437602469"/>
            <w14:checkbox>
              <w14:checked w14:val="0"/>
              <w14:checkedState w14:val="2612" w14:font="MS Gothic"/>
              <w14:uncheckedState w14:val="2610" w14:font="MS Gothic"/>
            </w14:checkbox>
          </w:sdtPr>
          <w:sdtEndPr/>
          <w:sdtContent>
            <w:tc>
              <w:tcPr>
                <w:tcW w:w="1323" w:type="dxa"/>
                <w:gridSpan w:val="3"/>
                <w:vAlign w:val="center"/>
              </w:tcPr>
              <w:p w14:paraId="45B45F12" w14:textId="679834A1" w:rsidR="007263FE" w:rsidRDefault="007263FE" w:rsidP="007263FE">
                <w:pPr>
                  <w:pStyle w:val="Default"/>
                  <w:spacing w:before="60" w:after="60"/>
                  <w:contextualSpacing/>
                  <w:jc w:val="center"/>
                  <w:rPr>
                    <w:szCs w:val="18"/>
                  </w:rPr>
                </w:pPr>
                <w:r>
                  <w:rPr>
                    <w:rFonts w:ascii="MS Gothic" w:eastAsia="MS Gothic" w:hAnsi="MS Gothic" w:hint="eastAsia"/>
                    <w:szCs w:val="18"/>
                  </w:rPr>
                  <w:t>☐</w:t>
                </w:r>
              </w:p>
            </w:tc>
          </w:sdtContent>
        </w:sdt>
      </w:tr>
    </w:tbl>
    <w:p w14:paraId="193E9C3C" w14:textId="62F5A918" w:rsidR="00375CD1" w:rsidRDefault="00375CD1"/>
    <w:tbl>
      <w:tblPr>
        <w:tblStyle w:val="Tabelraster"/>
        <w:tblW w:w="7859"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ayout w:type="fixed"/>
        <w:tblLook w:val="04A0" w:firstRow="1" w:lastRow="0" w:firstColumn="1" w:lastColumn="0" w:noHBand="0" w:noVBand="1"/>
      </w:tblPr>
      <w:tblGrid>
        <w:gridCol w:w="851"/>
        <w:gridCol w:w="4961"/>
        <w:gridCol w:w="1087"/>
        <w:gridCol w:w="960"/>
      </w:tblGrid>
      <w:tr w:rsidR="004C6693" w:rsidRPr="00375CD1" w14:paraId="0CA87A8F" w14:textId="77777777" w:rsidTr="00C51EF7">
        <w:trPr>
          <w:trHeight w:val="340"/>
          <w:tblHeader/>
        </w:trPr>
        <w:tc>
          <w:tcPr>
            <w:tcW w:w="851" w:type="dxa"/>
            <w:shd w:val="clear" w:color="auto" w:fill="01689B"/>
            <w:vAlign w:val="center"/>
          </w:tcPr>
          <w:p w14:paraId="5A9B81C3" w14:textId="6F25D3E3" w:rsidR="004C6693" w:rsidRPr="00375CD1" w:rsidRDefault="004C6693" w:rsidP="00375CD1">
            <w:pPr>
              <w:pStyle w:val="Default"/>
              <w:spacing w:before="60" w:after="60" w:line="276" w:lineRule="auto"/>
              <w:rPr>
                <w:color w:val="FFFFFF" w:themeColor="background1"/>
                <w:szCs w:val="18"/>
              </w:rPr>
            </w:pPr>
            <w:r w:rsidRPr="00375CD1">
              <w:rPr>
                <w:color w:val="FFFFFF" w:themeColor="background1"/>
                <w:szCs w:val="18"/>
              </w:rPr>
              <w:t>Nr</w:t>
            </w:r>
          </w:p>
        </w:tc>
        <w:tc>
          <w:tcPr>
            <w:tcW w:w="4961" w:type="dxa"/>
            <w:shd w:val="clear" w:color="auto" w:fill="01689B"/>
            <w:vAlign w:val="center"/>
          </w:tcPr>
          <w:p w14:paraId="1ACE0782" w14:textId="77777777" w:rsidR="004C6693" w:rsidRPr="00375CD1" w:rsidRDefault="004C6693" w:rsidP="00375CD1">
            <w:pPr>
              <w:pStyle w:val="Default"/>
              <w:spacing w:before="60" w:after="60" w:line="276" w:lineRule="auto"/>
              <w:rPr>
                <w:color w:val="FFFFFF" w:themeColor="background1"/>
                <w:szCs w:val="18"/>
              </w:rPr>
            </w:pPr>
            <w:r w:rsidRPr="00375CD1">
              <w:rPr>
                <w:color w:val="FFFFFF" w:themeColor="background1"/>
                <w:szCs w:val="18"/>
              </w:rPr>
              <w:t>Vereisten uit Bijlage A: Specificatie van de opdracht</w:t>
            </w:r>
          </w:p>
        </w:tc>
        <w:tc>
          <w:tcPr>
            <w:tcW w:w="1087" w:type="dxa"/>
            <w:shd w:val="clear" w:color="auto" w:fill="01689B"/>
            <w:vAlign w:val="center"/>
          </w:tcPr>
          <w:p w14:paraId="6D02CEC1" w14:textId="77777777" w:rsidR="004C6693" w:rsidRPr="00375CD1" w:rsidRDefault="004C6693" w:rsidP="00375CD1">
            <w:pPr>
              <w:pStyle w:val="Default"/>
              <w:spacing w:before="60" w:after="60" w:line="276" w:lineRule="auto"/>
              <w:jc w:val="center"/>
              <w:rPr>
                <w:color w:val="FFFFFF" w:themeColor="background1"/>
                <w:szCs w:val="18"/>
              </w:rPr>
            </w:pPr>
            <w:r w:rsidRPr="00375CD1">
              <w:rPr>
                <w:color w:val="FFFFFF" w:themeColor="background1"/>
                <w:szCs w:val="18"/>
              </w:rPr>
              <w:t>Paragraaf</w:t>
            </w:r>
          </w:p>
        </w:tc>
        <w:tc>
          <w:tcPr>
            <w:tcW w:w="960" w:type="dxa"/>
            <w:shd w:val="clear" w:color="auto" w:fill="01689B"/>
            <w:vAlign w:val="center"/>
          </w:tcPr>
          <w:p w14:paraId="1FC2BBB9" w14:textId="77777777" w:rsidR="004C6693" w:rsidRPr="00375CD1" w:rsidRDefault="004C6693" w:rsidP="00375CD1">
            <w:pPr>
              <w:pStyle w:val="Default"/>
              <w:spacing w:before="60" w:after="60" w:line="276" w:lineRule="auto"/>
              <w:jc w:val="center"/>
              <w:rPr>
                <w:color w:val="FFFFFF" w:themeColor="background1"/>
                <w:szCs w:val="18"/>
              </w:rPr>
            </w:pPr>
            <w:r w:rsidRPr="00375CD1">
              <w:rPr>
                <w:color w:val="FFFFFF" w:themeColor="background1"/>
                <w:szCs w:val="18"/>
              </w:rPr>
              <w:t>Akkoord</w:t>
            </w:r>
          </w:p>
        </w:tc>
      </w:tr>
      <w:tr w:rsidR="004E15A5" w:rsidRPr="00375CD1" w14:paraId="7F8F9158" w14:textId="77777777" w:rsidTr="00C51EF7">
        <w:trPr>
          <w:trHeight w:val="340"/>
        </w:trPr>
        <w:tc>
          <w:tcPr>
            <w:tcW w:w="851" w:type="dxa"/>
          </w:tcPr>
          <w:p w14:paraId="367264F7" w14:textId="77777777" w:rsidR="004E15A5" w:rsidRPr="00375CD1" w:rsidRDefault="004E15A5" w:rsidP="00375CD1">
            <w:pPr>
              <w:numPr>
                <w:ilvl w:val="0"/>
                <w:numId w:val="20"/>
              </w:numPr>
              <w:autoSpaceDE w:val="0"/>
              <w:autoSpaceDN w:val="0"/>
              <w:adjustRightInd w:val="0"/>
              <w:spacing w:before="60" w:after="60" w:line="276" w:lineRule="auto"/>
              <w:rPr>
                <w:rFonts w:ascii="Verdana" w:hAnsi="Verdana" w:cs="Arial"/>
                <w:color w:val="000000"/>
                <w:spacing w:val="5"/>
                <w:sz w:val="18"/>
                <w:szCs w:val="18"/>
              </w:rPr>
            </w:pPr>
          </w:p>
        </w:tc>
        <w:tc>
          <w:tcPr>
            <w:tcW w:w="4961" w:type="dxa"/>
            <w:vAlign w:val="center"/>
          </w:tcPr>
          <w:p w14:paraId="6A78F0CD" w14:textId="77777777" w:rsidR="00C56532" w:rsidRPr="00C56532" w:rsidRDefault="00C56532" w:rsidP="00C56532">
            <w:pPr>
              <w:pStyle w:val="Default"/>
              <w:spacing w:before="60" w:line="276" w:lineRule="auto"/>
            </w:pPr>
            <w:r w:rsidRPr="00C56532">
              <w:rPr>
                <w:rStyle w:val="BegripARVODIChar"/>
                <w:color w:val="000000" w:themeColor="text1"/>
              </w:rPr>
              <w:t>Opdrachtnemer</w:t>
            </w:r>
            <w:r w:rsidRPr="00C56532">
              <w:rPr>
                <w:rStyle w:val="Definitie"/>
              </w:rPr>
              <w:t xml:space="preserve"> dient bij de uitvoering van de </w:t>
            </w:r>
            <w:r w:rsidRPr="00C56532">
              <w:rPr>
                <w:rStyle w:val="BegripARVODIChar"/>
                <w:color w:val="000000" w:themeColor="text1"/>
              </w:rPr>
              <w:t>Overeenkomst</w:t>
            </w:r>
            <w:r w:rsidRPr="00C56532">
              <w:rPr>
                <w:rStyle w:val="Definitie"/>
              </w:rPr>
              <w:t xml:space="preserve"> rekening te houden met de verplichtingen</w:t>
            </w:r>
            <w:r w:rsidRPr="00C56532" w:rsidDel="00095142">
              <w:rPr>
                <w:rStyle w:val="Definitie"/>
              </w:rPr>
              <w:t xml:space="preserve"> </w:t>
            </w:r>
            <w:proofErr w:type="gramStart"/>
            <w:r w:rsidRPr="00C56532">
              <w:t>uit hoofde van</w:t>
            </w:r>
            <w:proofErr w:type="gramEnd"/>
            <w:r w:rsidRPr="00C56532">
              <w:t xml:space="preserve"> de bepalingen inzake de arbeidsbescherming en de arbeidsvoorwaarden die gelden in het land waar de opdracht wordt uitgevoerd, zoals bedoeld in </w:t>
            </w:r>
            <w:hyperlink r:id="rId11" w:history="1">
              <w:r w:rsidRPr="00C56532">
                <w:rPr>
                  <w:rStyle w:val="Hyperlink"/>
                </w:rPr>
                <w:t>artikel 2.81 lid 2 Aw2012</w:t>
              </w:r>
            </w:hyperlink>
            <w:r w:rsidRPr="00C56532">
              <w:t>.</w:t>
            </w:r>
          </w:p>
          <w:p w14:paraId="3CBACA1B" w14:textId="77777777" w:rsidR="00C56532" w:rsidRPr="00C56532" w:rsidRDefault="00C56532" w:rsidP="00C56532">
            <w:pPr>
              <w:pStyle w:val="Default"/>
              <w:spacing w:line="276" w:lineRule="auto"/>
            </w:pPr>
          </w:p>
          <w:p w14:paraId="64E83B48" w14:textId="77777777" w:rsidR="00C56532" w:rsidRPr="00C56532" w:rsidRDefault="00C56532" w:rsidP="00C56532">
            <w:pPr>
              <w:pStyle w:val="Default"/>
              <w:spacing w:line="276" w:lineRule="auto"/>
            </w:pPr>
            <w:r w:rsidRPr="00C56532">
              <w:t xml:space="preserve">Kennis omtrent die belastingen en milieubescherming, arbeidsvoorwaarden en arbeidsbescherming kunnen </w:t>
            </w:r>
            <w:r w:rsidRPr="00C56532">
              <w:rPr>
                <w:rStyle w:val="BegripARVODIChar"/>
                <w:color w:val="000000" w:themeColor="text1"/>
              </w:rPr>
              <w:t>Opdrachtnemers</w:t>
            </w:r>
            <w:r w:rsidRPr="00C56532">
              <w:t>, voor zover het gaat om uitvoering in Nederland, verkrijgen bij:</w:t>
            </w:r>
          </w:p>
          <w:p w14:paraId="3C373251" w14:textId="77777777" w:rsidR="00C56532" w:rsidRPr="00C56532" w:rsidRDefault="00C56532" w:rsidP="00C56532">
            <w:pPr>
              <w:pStyle w:val="Default"/>
              <w:numPr>
                <w:ilvl w:val="0"/>
                <w:numId w:val="37"/>
              </w:numPr>
              <w:autoSpaceDE w:val="0"/>
              <w:autoSpaceDN w:val="0"/>
              <w:adjustRightInd w:val="0"/>
              <w:spacing w:line="276" w:lineRule="auto"/>
            </w:pPr>
            <w:r w:rsidRPr="00C56532">
              <w:t xml:space="preserve">de Belastingdienst, </w:t>
            </w:r>
            <w:hyperlink r:id="rId12" w:history="1">
              <w:r w:rsidRPr="00C56532">
                <w:rPr>
                  <w:rStyle w:val="Hyperlink"/>
                </w:rPr>
                <w:t>www.belastingdienst.nl</w:t>
              </w:r>
            </w:hyperlink>
            <w:r w:rsidRPr="00C56532">
              <w:rPr>
                <w:rStyle w:val="Hyperlink"/>
              </w:rPr>
              <w:t xml:space="preserve"> </w:t>
            </w:r>
          </w:p>
          <w:p w14:paraId="2C921C40" w14:textId="77777777" w:rsidR="00C56532" w:rsidRPr="00C56532" w:rsidRDefault="00C56532" w:rsidP="00C56532">
            <w:pPr>
              <w:pStyle w:val="Default"/>
              <w:numPr>
                <w:ilvl w:val="0"/>
                <w:numId w:val="37"/>
              </w:numPr>
              <w:autoSpaceDE w:val="0"/>
              <w:autoSpaceDN w:val="0"/>
              <w:adjustRightInd w:val="0"/>
              <w:spacing w:line="276" w:lineRule="auto"/>
            </w:pPr>
            <w:r w:rsidRPr="00C56532">
              <w:t xml:space="preserve">het Ministerie van Infrastructuur en Milieu, </w:t>
            </w:r>
            <w:hyperlink r:id="rId13" w:history="1">
              <w:r w:rsidRPr="00C56532">
                <w:rPr>
                  <w:rStyle w:val="Hyperlink"/>
                </w:rPr>
                <w:t>www.rijksoverheid.nl/ministeries/ienm</w:t>
              </w:r>
            </w:hyperlink>
          </w:p>
          <w:p w14:paraId="03C50029" w14:textId="7C52A062" w:rsidR="004E15A5" w:rsidRPr="00C56532" w:rsidRDefault="00C56532" w:rsidP="00C56532">
            <w:pPr>
              <w:pStyle w:val="Default"/>
              <w:spacing w:after="60" w:line="276" w:lineRule="auto"/>
              <w:rPr>
                <w:rFonts w:cs="Lucida Sans Unicode"/>
                <w:szCs w:val="18"/>
              </w:rPr>
            </w:pPr>
            <w:r w:rsidRPr="00C56532">
              <w:t xml:space="preserve">het Ministerie van Sociale Zaken en Werkgelegenheid </w:t>
            </w:r>
            <w:hyperlink r:id="rId14" w:history="1">
              <w:r w:rsidRPr="00C56532">
                <w:rPr>
                  <w:rStyle w:val="Hyperlink"/>
                </w:rPr>
                <w:t>www.rijksoverheid.nl/ministeries/szw</w:t>
              </w:r>
            </w:hyperlink>
          </w:p>
        </w:tc>
        <w:tc>
          <w:tcPr>
            <w:tcW w:w="1087" w:type="dxa"/>
            <w:vAlign w:val="center"/>
          </w:tcPr>
          <w:p w14:paraId="37A3CA0F" w14:textId="77777777" w:rsidR="004E15A5" w:rsidRPr="00375CD1" w:rsidRDefault="004E15A5" w:rsidP="00375CD1">
            <w:pPr>
              <w:pStyle w:val="Default"/>
              <w:spacing w:before="60" w:after="60" w:line="276" w:lineRule="auto"/>
              <w:jc w:val="center"/>
              <w:rPr>
                <w:rFonts w:cs="Lucida Sans Unicode"/>
                <w:szCs w:val="18"/>
              </w:rPr>
            </w:pPr>
            <w:r w:rsidRPr="00375CD1">
              <w:rPr>
                <w:rFonts w:cs="Lucida Sans Unicode"/>
                <w:szCs w:val="18"/>
              </w:rPr>
              <w:t>2.1</w:t>
            </w:r>
          </w:p>
        </w:tc>
        <w:sdt>
          <w:sdtPr>
            <w:rPr>
              <w:rFonts w:ascii="Verdana" w:hAnsi="Verdana" w:cs="Lucida Sans Unicode"/>
              <w:sz w:val="18"/>
              <w:szCs w:val="18"/>
            </w:rPr>
            <w:id w:val="118043607"/>
            <w14:checkbox>
              <w14:checked w14:val="0"/>
              <w14:checkedState w14:val="2612" w14:font="MS Gothic"/>
              <w14:uncheckedState w14:val="2610" w14:font="MS Gothic"/>
            </w14:checkbox>
          </w:sdtPr>
          <w:sdtEndPr/>
          <w:sdtContent>
            <w:tc>
              <w:tcPr>
                <w:tcW w:w="960" w:type="dxa"/>
                <w:vAlign w:val="center"/>
              </w:tcPr>
              <w:p w14:paraId="218B7EE3" w14:textId="5FC56056" w:rsidR="004E15A5" w:rsidRPr="00375CD1" w:rsidRDefault="00C56532" w:rsidP="00375CD1">
                <w:pPr>
                  <w:spacing w:before="60" w:after="60" w:line="276" w:lineRule="auto"/>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56935239" w14:textId="77777777" w:rsidTr="00C51EF7">
        <w:trPr>
          <w:trHeight w:val="340"/>
        </w:trPr>
        <w:tc>
          <w:tcPr>
            <w:tcW w:w="851" w:type="dxa"/>
          </w:tcPr>
          <w:p w14:paraId="0A68D3EF"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vAlign w:val="center"/>
          </w:tcPr>
          <w:p w14:paraId="729721C8" w14:textId="6CC63596" w:rsidR="00C56532" w:rsidRPr="00C56532" w:rsidRDefault="00C56532" w:rsidP="00C56532">
            <w:pPr>
              <w:pStyle w:val="Default"/>
              <w:spacing w:before="60" w:line="276" w:lineRule="auto"/>
              <w:rPr>
                <w:rStyle w:val="BegripARVODIChar"/>
                <w:color w:val="000000" w:themeColor="text1"/>
              </w:rPr>
            </w:pPr>
            <w:r w:rsidRPr="00C56532">
              <w:rPr>
                <w:rStyle w:val="BegripARVODIChar"/>
                <w:color w:val="000000" w:themeColor="text1"/>
              </w:rPr>
              <w:t>Opdrachtnemer</w:t>
            </w:r>
            <w:r w:rsidRPr="00C56532">
              <w:t xml:space="preserve"> conformeert zich aan de </w:t>
            </w:r>
            <w:hyperlink r:id="rId15" w:history="1">
              <w:r w:rsidRPr="00C56532">
                <w:rPr>
                  <w:rStyle w:val="Hyperlink"/>
                </w:rPr>
                <w:t>Business Etiquette</w:t>
              </w:r>
            </w:hyperlink>
            <w:r w:rsidRPr="00C56532">
              <w:t xml:space="preserve"> zoals opgenomen in Bijlage 3.</w:t>
            </w:r>
          </w:p>
        </w:tc>
        <w:tc>
          <w:tcPr>
            <w:tcW w:w="1087" w:type="dxa"/>
            <w:vAlign w:val="center"/>
          </w:tcPr>
          <w:p w14:paraId="2AF7EB12" w14:textId="5C06360C" w:rsidR="00C56532" w:rsidRPr="00375CD1" w:rsidRDefault="00C56532" w:rsidP="00C56532">
            <w:pPr>
              <w:pStyle w:val="Default"/>
              <w:spacing w:before="60" w:after="60"/>
              <w:jc w:val="center"/>
              <w:rPr>
                <w:rFonts w:cs="Lucida Sans Unicode"/>
                <w:szCs w:val="18"/>
              </w:rPr>
            </w:pPr>
            <w:r>
              <w:rPr>
                <w:rFonts w:cs="Lucida Sans Unicode"/>
                <w:szCs w:val="18"/>
              </w:rPr>
              <w:t>2.2</w:t>
            </w:r>
          </w:p>
        </w:tc>
        <w:sdt>
          <w:sdtPr>
            <w:rPr>
              <w:rFonts w:ascii="Verdana" w:hAnsi="Verdana" w:cs="Lucida Sans Unicode"/>
              <w:sz w:val="18"/>
              <w:szCs w:val="18"/>
            </w:rPr>
            <w:id w:val="-1322271070"/>
            <w14:checkbox>
              <w14:checked w14:val="0"/>
              <w14:checkedState w14:val="2612" w14:font="MS Gothic"/>
              <w14:uncheckedState w14:val="2610" w14:font="MS Gothic"/>
            </w14:checkbox>
          </w:sdtPr>
          <w:sdtEndPr/>
          <w:sdtContent>
            <w:tc>
              <w:tcPr>
                <w:tcW w:w="960" w:type="dxa"/>
                <w:vAlign w:val="center"/>
              </w:tcPr>
              <w:p w14:paraId="0401DD4C" w14:textId="65390746"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25EDB91E" w14:textId="77777777" w:rsidTr="00C51EF7">
        <w:trPr>
          <w:trHeight w:val="340"/>
        </w:trPr>
        <w:tc>
          <w:tcPr>
            <w:tcW w:w="851" w:type="dxa"/>
          </w:tcPr>
          <w:p w14:paraId="48519FA3"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vAlign w:val="center"/>
          </w:tcPr>
          <w:p w14:paraId="7E65FC90" w14:textId="5847CAC8" w:rsidR="00C56532" w:rsidRPr="00C56532" w:rsidRDefault="00C56532" w:rsidP="00C56532">
            <w:pPr>
              <w:pStyle w:val="Default"/>
              <w:spacing w:before="60" w:line="276" w:lineRule="auto"/>
              <w:rPr>
                <w:rStyle w:val="BegripARVODIChar"/>
                <w:color w:val="000000" w:themeColor="text1"/>
              </w:rPr>
            </w:pPr>
            <w:r w:rsidRPr="000A7EDE">
              <w:rPr>
                <w:rStyle w:val="BegrippenaanvullendChar"/>
              </w:rPr>
              <w:t>Inschrijver</w:t>
            </w:r>
            <w:r w:rsidRPr="00C56532">
              <w:t xml:space="preserve"> gaat akkoord met de bijgevoegde concept </w:t>
            </w:r>
            <w:r w:rsidRPr="00C56532">
              <w:rPr>
                <w:rStyle w:val="BegripARVODIChar"/>
                <w:color w:val="000000" w:themeColor="text1"/>
              </w:rPr>
              <w:t>Overeenkomst</w:t>
            </w:r>
            <w:r w:rsidRPr="00C56532">
              <w:rPr>
                <w:rStyle w:val="Definitie"/>
              </w:rPr>
              <w:t xml:space="preserve"> (Bijlage 1)</w:t>
            </w:r>
            <w:r w:rsidRPr="00C56532">
              <w:t xml:space="preserve">, inclusief </w:t>
            </w:r>
            <w:r w:rsidRPr="00C56532">
              <w:rPr>
                <w:rStyle w:val="BegripARVODIChar"/>
                <w:color w:val="000000" w:themeColor="text1"/>
              </w:rPr>
              <w:t>Bijlagen</w:t>
            </w:r>
            <w:r w:rsidRPr="00C56532">
              <w:t xml:space="preserve"> met inbegrip van de eventuele per </w:t>
            </w:r>
            <w:r w:rsidRPr="000A7EDE">
              <w:rPr>
                <w:rStyle w:val="BegrippenaanvullendChar"/>
              </w:rPr>
              <w:t>nota van inlichtingen</w:t>
            </w:r>
            <w:r w:rsidRPr="00C56532">
              <w:t xml:space="preserve"> kenbaar gemaakte wijzigingen.</w:t>
            </w:r>
          </w:p>
        </w:tc>
        <w:tc>
          <w:tcPr>
            <w:tcW w:w="1087" w:type="dxa"/>
            <w:vAlign w:val="center"/>
          </w:tcPr>
          <w:p w14:paraId="2997240A" w14:textId="553B38FD" w:rsidR="00C56532" w:rsidRPr="00375CD1" w:rsidRDefault="00C56532" w:rsidP="00C56532">
            <w:pPr>
              <w:pStyle w:val="Default"/>
              <w:spacing w:before="60" w:after="60"/>
              <w:jc w:val="center"/>
              <w:rPr>
                <w:rFonts w:cs="Lucida Sans Unicode"/>
                <w:szCs w:val="18"/>
              </w:rPr>
            </w:pPr>
            <w:r>
              <w:rPr>
                <w:rFonts w:cs="Lucida Sans Unicode"/>
                <w:szCs w:val="18"/>
              </w:rPr>
              <w:t>2.3</w:t>
            </w:r>
          </w:p>
        </w:tc>
        <w:sdt>
          <w:sdtPr>
            <w:rPr>
              <w:rFonts w:ascii="Verdana" w:hAnsi="Verdana" w:cs="Lucida Sans Unicode"/>
              <w:sz w:val="18"/>
              <w:szCs w:val="18"/>
            </w:rPr>
            <w:id w:val="-1347325258"/>
            <w14:checkbox>
              <w14:checked w14:val="0"/>
              <w14:checkedState w14:val="2612" w14:font="MS Gothic"/>
              <w14:uncheckedState w14:val="2610" w14:font="MS Gothic"/>
            </w14:checkbox>
          </w:sdtPr>
          <w:sdtEndPr/>
          <w:sdtContent>
            <w:tc>
              <w:tcPr>
                <w:tcW w:w="960" w:type="dxa"/>
                <w:vAlign w:val="center"/>
              </w:tcPr>
              <w:p w14:paraId="264E53B3" w14:textId="06701B84"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73564391" w14:textId="77777777" w:rsidTr="00E27DF9">
        <w:trPr>
          <w:trHeight w:val="340"/>
        </w:trPr>
        <w:tc>
          <w:tcPr>
            <w:tcW w:w="851" w:type="dxa"/>
          </w:tcPr>
          <w:p w14:paraId="452C1B9F"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482C740F" w14:textId="078715ED" w:rsidR="00C56532" w:rsidRPr="00C56532" w:rsidRDefault="00C56532" w:rsidP="00C56532">
            <w:pPr>
              <w:pStyle w:val="Default"/>
              <w:spacing w:before="60" w:line="276" w:lineRule="auto"/>
              <w:rPr>
                <w:rStyle w:val="BegripARVODIChar"/>
                <w:color w:val="000000" w:themeColor="text1"/>
              </w:rPr>
            </w:pPr>
            <w:r w:rsidRPr="00C56532">
              <w:rPr>
                <w:rStyle w:val="BegripARVODIChar"/>
                <w:color w:val="000000" w:themeColor="text1"/>
              </w:rPr>
              <w:t>Opdrachtnemer</w:t>
            </w:r>
            <w:r w:rsidRPr="00C56532">
              <w:t xml:space="preserve"> conformeert zich aan bovenstaande werkwijze.</w:t>
            </w:r>
          </w:p>
        </w:tc>
        <w:tc>
          <w:tcPr>
            <w:tcW w:w="1087" w:type="dxa"/>
            <w:vAlign w:val="center"/>
          </w:tcPr>
          <w:p w14:paraId="6C6D405C" w14:textId="3AB29C56" w:rsidR="00C56532" w:rsidRPr="00375CD1" w:rsidRDefault="00C56532" w:rsidP="00C56532">
            <w:pPr>
              <w:pStyle w:val="Default"/>
              <w:spacing w:before="60" w:after="60"/>
              <w:jc w:val="center"/>
              <w:rPr>
                <w:rFonts w:cs="Lucida Sans Unicode"/>
                <w:szCs w:val="18"/>
              </w:rPr>
            </w:pPr>
            <w:r>
              <w:rPr>
                <w:rFonts w:cs="Lucida Sans Unicode"/>
                <w:szCs w:val="18"/>
              </w:rPr>
              <w:t>3.2</w:t>
            </w:r>
          </w:p>
        </w:tc>
        <w:sdt>
          <w:sdtPr>
            <w:rPr>
              <w:rFonts w:ascii="Verdana" w:hAnsi="Verdana" w:cs="Lucida Sans Unicode"/>
              <w:sz w:val="18"/>
              <w:szCs w:val="18"/>
            </w:rPr>
            <w:id w:val="733511956"/>
            <w14:checkbox>
              <w14:checked w14:val="0"/>
              <w14:checkedState w14:val="2612" w14:font="MS Gothic"/>
              <w14:uncheckedState w14:val="2610" w14:font="MS Gothic"/>
            </w14:checkbox>
          </w:sdtPr>
          <w:sdtEndPr/>
          <w:sdtContent>
            <w:tc>
              <w:tcPr>
                <w:tcW w:w="960" w:type="dxa"/>
                <w:vAlign w:val="center"/>
              </w:tcPr>
              <w:p w14:paraId="364AEC41" w14:textId="17785178"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1977E217" w14:textId="77777777" w:rsidTr="00E27DF9">
        <w:trPr>
          <w:trHeight w:val="340"/>
        </w:trPr>
        <w:tc>
          <w:tcPr>
            <w:tcW w:w="851" w:type="dxa"/>
          </w:tcPr>
          <w:p w14:paraId="1AD469A6"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61E5C883" w14:textId="6460DDAB" w:rsidR="00C56532" w:rsidRPr="00C56532" w:rsidRDefault="00C56532" w:rsidP="00C56532">
            <w:pPr>
              <w:pStyle w:val="Default"/>
              <w:spacing w:before="60" w:line="276" w:lineRule="auto"/>
              <w:rPr>
                <w:rStyle w:val="BegripARVODIChar"/>
                <w:color w:val="000000" w:themeColor="text1"/>
              </w:rPr>
            </w:pPr>
            <w:r w:rsidRPr="00C56532">
              <w:t>Ten aanzien van iedere nadere opdracht (vraagstuk) zal in ieder geval een deliverable in de vorm van een schriftelijk resultaat (zoals advies of uitkomst onderzoek) opgeleverd worden.</w:t>
            </w:r>
          </w:p>
        </w:tc>
        <w:tc>
          <w:tcPr>
            <w:tcW w:w="1087" w:type="dxa"/>
            <w:vAlign w:val="center"/>
          </w:tcPr>
          <w:p w14:paraId="474A472B" w14:textId="712458AB" w:rsidR="00C56532" w:rsidRPr="00375CD1" w:rsidRDefault="00C56532" w:rsidP="00C56532">
            <w:pPr>
              <w:pStyle w:val="Default"/>
              <w:spacing w:before="60" w:after="60"/>
              <w:jc w:val="center"/>
              <w:rPr>
                <w:rFonts w:cs="Lucida Sans Unicode"/>
                <w:szCs w:val="18"/>
              </w:rPr>
            </w:pPr>
            <w:r>
              <w:rPr>
                <w:rFonts w:cs="Lucida Sans Unicode"/>
                <w:szCs w:val="18"/>
              </w:rPr>
              <w:t>3.2</w:t>
            </w:r>
          </w:p>
        </w:tc>
        <w:sdt>
          <w:sdtPr>
            <w:rPr>
              <w:rFonts w:ascii="Verdana" w:hAnsi="Verdana" w:cs="Lucida Sans Unicode"/>
              <w:sz w:val="18"/>
              <w:szCs w:val="18"/>
            </w:rPr>
            <w:id w:val="-72129006"/>
            <w14:checkbox>
              <w14:checked w14:val="0"/>
              <w14:checkedState w14:val="2612" w14:font="MS Gothic"/>
              <w14:uncheckedState w14:val="2610" w14:font="MS Gothic"/>
            </w14:checkbox>
          </w:sdtPr>
          <w:sdtEndPr/>
          <w:sdtContent>
            <w:tc>
              <w:tcPr>
                <w:tcW w:w="960" w:type="dxa"/>
                <w:vAlign w:val="center"/>
              </w:tcPr>
              <w:p w14:paraId="079926F3" w14:textId="080E9321"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5C7E537A" w14:textId="77777777" w:rsidTr="00273389">
        <w:trPr>
          <w:trHeight w:val="340"/>
        </w:trPr>
        <w:tc>
          <w:tcPr>
            <w:tcW w:w="851" w:type="dxa"/>
          </w:tcPr>
          <w:p w14:paraId="62028F29"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173AF75B" w14:textId="4A59B12D" w:rsidR="00C56532" w:rsidRPr="00C56532" w:rsidRDefault="00C56532" w:rsidP="00C56532">
            <w:pPr>
              <w:pStyle w:val="Default"/>
              <w:spacing w:before="60" w:line="276" w:lineRule="auto"/>
              <w:rPr>
                <w:rStyle w:val="BegripARVODIChar"/>
                <w:color w:val="000000" w:themeColor="text1"/>
              </w:rPr>
            </w:pPr>
            <w:r w:rsidRPr="00C56532">
              <w:rPr>
                <w:rStyle w:val="BegripARVODIChar"/>
                <w:color w:val="000000" w:themeColor="text1"/>
              </w:rPr>
              <w:t>Opdrachtnemer</w:t>
            </w:r>
            <w:r w:rsidRPr="00C56532">
              <w:t xml:space="preserve"> zet voor de uitvoering van deze opdracht één en dezelfde vaste expert in.</w:t>
            </w:r>
          </w:p>
        </w:tc>
        <w:tc>
          <w:tcPr>
            <w:tcW w:w="1087" w:type="dxa"/>
            <w:vAlign w:val="center"/>
          </w:tcPr>
          <w:p w14:paraId="4C302145" w14:textId="67990485"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1683859950"/>
            <w14:checkbox>
              <w14:checked w14:val="0"/>
              <w14:checkedState w14:val="2612" w14:font="MS Gothic"/>
              <w14:uncheckedState w14:val="2610" w14:font="MS Gothic"/>
            </w14:checkbox>
          </w:sdtPr>
          <w:sdtEndPr/>
          <w:sdtContent>
            <w:tc>
              <w:tcPr>
                <w:tcW w:w="960" w:type="dxa"/>
                <w:vAlign w:val="center"/>
              </w:tcPr>
              <w:p w14:paraId="6D792B48" w14:textId="3FA5CE55"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260EBE40" w14:textId="77777777" w:rsidTr="00273389">
        <w:trPr>
          <w:trHeight w:val="340"/>
        </w:trPr>
        <w:tc>
          <w:tcPr>
            <w:tcW w:w="851" w:type="dxa"/>
          </w:tcPr>
          <w:p w14:paraId="13C74E1B"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600C1B47" w14:textId="6DEEEE2D" w:rsidR="00C56532" w:rsidRPr="00C56532" w:rsidRDefault="00C56532" w:rsidP="00C56532">
            <w:pPr>
              <w:pStyle w:val="Default"/>
              <w:spacing w:before="60" w:line="276" w:lineRule="auto"/>
              <w:rPr>
                <w:rStyle w:val="BegripARVODIChar"/>
                <w:color w:val="000000" w:themeColor="text1"/>
              </w:rPr>
            </w:pPr>
            <w:r w:rsidRPr="00C56532">
              <w:t>Het is toegestaan dat deze vaste expert andere (vaste) medewerkers uit eigen organisatie en/of netwerk raadpleegt/inzet.</w:t>
            </w:r>
          </w:p>
        </w:tc>
        <w:tc>
          <w:tcPr>
            <w:tcW w:w="1087" w:type="dxa"/>
            <w:vAlign w:val="center"/>
          </w:tcPr>
          <w:p w14:paraId="4B7F58D8" w14:textId="744F3E8D"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1378702529"/>
            <w14:checkbox>
              <w14:checked w14:val="0"/>
              <w14:checkedState w14:val="2612" w14:font="MS Gothic"/>
              <w14:uncheckedState w14:val="2610" w14:font="MS Gothic"/>
            </w14:checkbox>
          </w:sdtPr>
          <w:sdtEndPr/>
          <w:sdtContent>
            <w:tc>
              <w:tcPr>
                <w:tcW w:w="960" w:type="dxa"/>
                <w:vAlign w:val="center"/>
              </w:tcPr>
              <w:p w14:paraId="6F803F71" w14:textId="01CF2562"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58B22C49" w14:textId="77777777" w:rsidTr="00273389">
        <w:trPr>
          <w:trHeight w:val="340"/>
        </w:trPr>
        <w:tc>
          <w:tcPr>
            <w:tcW w:w="851" w:type="dxa"/>
          </w:tcPr>
          <w:p w14:paraId="046FD7EC"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51BB27A4" w14:textId="4659CF5A" w:rsidR="00C56532" w:rsidRPr="00C56532" w:rsidRDefault="00C56532" w:rsidP="00C56532">
            <w:pPr>
              <w:pStyle w:val="Default"/>
              <w:spacing w:before="60" w:line="276" w:lineRule="auto"/>
            </w:pPr>
            <w:r w:rsidRPr="00C56532">
              <w:t xml:space="preserve">De in te zetten vaste expert heeft actuele/recente specialistische kennis en ervaring bij opdrachtgevers met een breed portfolio aan producten en diensten van de betreffende ICT-leverancier, en met complexe samenstelling of organisatie-inrichting. </w:t>
            </w:r>
          </w:p>
        </w:tc>
        <w:tc>
          <w:tcPr>
            <w:tcW w:w="1087" w:type="dxa"/>
            <w:vAlign w:val="center"/>
          </w:tcPr>
          <w:p w14:paraId="13EC8D2E" w14:textId="1F1F9811"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765650217"/>
            <w14:checkbox>
              <w14:checked w14:val="0"/>
              <w14:checkedState w14:val="2612" w14:font="MS Gothic"/>
              <w14:uncheckedState w14:val="2610" w14:font="MS Gothic"/>
            </w14:checkbox>
          </w:sdtPr>
          <w:sdtEndPr/>
          <w:sdtContent>
            <w:tc>
              <w:tcPr>
                <w:tcW w:w="960" w:type="dxa"/>
                <w:vAlign w:val="center"/>
              </w:tcPr>
              <w:p w14:paraId="74F0E5F0" w14:textId="66DA7C1E"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43583CBC" w14:textId="77777777" w:rsidTr="00273389">
        <w:trPr>
          <w:trHeight w:val="340"/>
        </w:trPr>
        <w:tc>
          <w:tcPr>
            <w:tcW w:w="851" w:type="dxa"/>
          </w:tcPr>
          <w:p w14:paraId="78E1EED6"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0E9489F9" w14:textId="2B1EC061" w:rsidR="00C56532" w:rsidRPr="00C56532" w:rsidRDefault="00C56532" w:rsidP="00C56532">
            <w:pPr>
              <w:pStyle w:val="Default"/>
              <w:spacing w:before="60" w:line="276" w:lineRule="auto"/>
            </w:pPr>
            <w:r w:rsidRPr="00C56532">
              <w:t xml:space="preserve">De vaste expert heeft minimaal 10 jaar ervaring met de uitvoering van relevante opdrachten/expertisegebieden. </w:t>
            </w:r>
            <w:r w:rsidRPr="00C56532">
              <w:br/>
            </w:r>
            <w:r w:rsidRPr="00C56532">
              <w:br/>
              <w:t>Doordat de in te zetten vaste expert zeer veel specialistische kennis en ervaring heeft opgedaan kan de vaste expert gezien worden als een autoriteit op het betreffende kennisgebied. De vaste expert adviseert niet alleen over uitkomsten van analyses, maar is zelf ook in staat om een eigen visie te ontwikkelen ten aanzien van het betreffende vraagstuk en op verschillende manieren onderzoek doen naar en analyses uit te voeren over contracten, licenties, gebruik, producten, etc.</w:t>
            </w:r>
          </w:p>
        </w:tc>
        <w:tc>
          <w:tcPr>
            <w:tcW w:w="1087" w:type="dxa"/>
            <w:vAlign w:val="center"/>
          </w:tcPr>
          <w:p w14:paraId="737DBD3E" w14:textId="1A198CEF"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844091619"/>
            <w14:checkbox>
              <w14:checked w14:val="0"/>
              <w14:checkedState w14:val="2612" w14:font="MS Gothic"/>
              <w14:uncheckedState w14:val="2610" w14:font="MS Gothic"/>
            </w14:checkbox>
          </w:sdtPr>
          <w:sdtEndPr/>
          <w:sdtContent>
            <w:tc>
              <w:tcPr>
                <w:tcW w:w="960" w:type="dxa"/>
                <w:vAlign w:val="center"/>
              </w:tcPr>
              <w:p w14:paraId="39D1DEAC" w14:textId="6138ED15"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43346B18" w14:textId="77777777" w:rsidTr="00273389">
        <w:trPr>
          <w:trHeight w:val="340"/>
        </w:trPr>
        <w:tc>
          <w:tcPr>
            <w:tcW w:w="851" w:type="dxa"/>
          </w:tcPr>
          <w:p w14:paraId="1B544295"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4CFD4DBC" w14:textId="77777777" w:rsidR="00C56532" w:rsidRPr="00C56532" w:rsidRDefault="00C56532" w:rsidP="00C56532">
            <w:pPr>
              <w:pStyle w:val="INKStandaard"/>
              <w:spacing w:before="60" w:line="276" w:lineRule="auto"/>
              <w:rPr>
                <w:rFonts w:ascii="Verdana" w:hAnsi="Verdana"/>
              </w:rPr>
            </w:pPr>
            <w:r w:rsidRPr="00C56532">
              <w:rPr>
                <w:rFonts w:ascii="Verdana" w:hAnsi="Verdana"/>
              </w:rPr>
              <w:t>De in te zeten medewerkers zijn aantoonbaar, volledig onafhankelijk en hebben een volledig autonome positie ten opzichte van de betreffende ICT-leverancier. Er mogen geen commerciële afspraken zijn welke mogelijk van invloed kunnen zijn (of de schijn kunnen hebben) van belangenverstrengeling waardoor de onafhankelijke en autonome positie van de medewerker en/of het op te leveren resultaat mogelijk in het geding komen, zoals:</w:t>
            </w:r>
          </w:p>
          <w:p w14:paraId="2C9C1338" w14:textId="17E978AB" w:rsidR="00C56532" w:rsidRPr="00C56532" w:rsidRDefault="00C56532" w:rsidP="00C56532">
            <w:pPr>
              <w:pStyle w:val="INKStandaard"/>
              <w:numPr>
                <w:ilvl w:val="0"/>
                <w:numId w:val="34"/>
              </w:numPr>
              <w:autoSpaceDE w:val="0"/>
              <w:autoSpaceDN w:val="0"/>
              <w:adjustRightInd w:val="0"/>
              <w:spacing w:line="276" w:lineRule="auto"/>
              <w:rPr>
                <w:rFonts w:ascii="Verdana" w:hAnsi="Verdana"/>
              </w:rPr>
            </w:pPr>
            <w:r w:rsidRPr="00C56532">
              <w:rPr>
                <w:rFonts w:ascii="Verdana" w:hAnsi="Verdana"/>
              </w:rPr>
              <w:t>de (betrokkenheid bij de) verkoop van licenties van</w:t>
            </w:r>
            <w:r w:rsidR="000A7EDE">
              <w:rPr>
                <w:rFonts w:ascii="Verdana" w:hAnsi="Verdana"/>
              </w:rPr>
              <w:t xml:space="preserve"> de betreffende ICT-leverancier;</w:t>
            </w:r>
          </w:p>
          <w:p w14:paraId="0A8B1910" w14:textId="72C6EB25" w:rsidR="00C56532" w:rsidRPr="000A7EDE" w:rsidRDefault="00C56532" w:rsidP="000A7EDE">
            <w:pPr>
              <w:pStyle w:val="INKStandaard"/>
              <w:numPr>
                <w:ilvl w:val="0"/>
                <w:numId w:val="34"/>
              </w:numPr>
              <w:autoSpaceDE w:val="0"/>
              <w:autoSpaceDN w:val="0"/>
              <w:adjustRightInd w:val="0"/>
              <w:spacing w:after="60"/>
              <w:ind w:left="714" w:hanging="357"/>
              <w:rPr>
                <w:rFonts w:ascii="Verdana" w:hAnsi="Verdana"/>
              </w:rPr>
            </w:pPr>
            <w:r w:rsidRPr="000A7EDE">
              <w:rPr>
                <w:rFonts w:ascii="Verdana" w:hAnsi="Verdana"/>
              </w:rPr>
              <w:t>uitvoeren van (licentiecompliancy) audits bij derden in opdracht van de betreffende ICT-leverancier</w:t>
            </w:r>
            <w:r w:rsidR="000A7EDE">
              <w:rPr>
                <w:rFonts w:ascii="Verdana" w:hAnsi="Verdana"/>
              </w:rPr>
              <w:t>.</w:t>
            </w:r>
          </w:p>
        </w:tc>
        <w:tc>
          <w:tcPr>
            <w:tcW w:w="1087" w:type="dxa"/>
            <w:vAlign w:val="center"/>
          </w:tcPr>
          <w:p w14:paraId="154D2081" w14:textId="61406E9C"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1076427558"/>
            <w14:checkbox>
              <w14:checked w14:val="0"/>
              <w14:checkedState w14:val="2612" w14:font="MS Gothic"/>
              <w14:uncheckedState w14:val="2610" w14:font="MS Gothic"/>
            </w14:checkbox>
          </w:sdtPr>
          <w:sdtEndPr/>
          <w:sdtContent>
            <w:tc>
              <w:tcPr>
                <w:tcW w:w="960" w:type="dxa"/>
                <w:vAlign w:val="center"/>
              </w:tcPr>
              <w:p w14:paraId="4AE4B65A" w14:textId="34AFF81F"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1909BB01" w14:textId="77777777" w:rsidTr="00273389">
        <w:trPr>
          <w:trHeight w:val="340"/>
        </w:trPr>
        <w:tc>
          <w:tcPr>
            <w:tcW w:w="851" w:type="dxa"/>
          </w:tcPr>
          <w:p w14:paraId="148FDC57"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6E04A6E8" w14:textId="2557D009" w:rsidR="00C56532" w:rsidRPr="00C56532" w:rsidRDefault="00C56532" w:rsidP="00C56532">
            <w:pPr>
              <w:spacing w:before="60" w:line="276" w:lineRule="auto"/>
              <w:rPr>
                <w:rFonts w:ascii="Verdana" w:hAnsi="Verdana"/>
              </w:rPr>
            </w:pPr>
            <w:r w:rsidRPr="00C56532">
              <w:rPr>
                <w:rFonts w:ascii="Verdana" w:hAnsi="Verdana"/>
              </w:rPr>
              <w:t xml:space="preserve">De </w:t>
            </w:r>
            <w:r w:rsidRPr="000A7EDE">
              <w:rPr>
                <w:rStyle w:val="BegrippenaanvullendChar"/>
              </w:rPr>
              <w:t>medewerker</w:t>
            </w:r>
            <w:r w:rsidRPr="00C56532">
              <w:rPr>
                <w:rFonts w:ascii="Verdana" w:hAnsi="Verdana"/>
              </w:rPr>
              <w:t xml:space="preserve"> brengt kennis van buiten naar binnen, weet wat er speelt in de wereld rondom de betreffende ICT-leverancier, en daarmee een voorspellende waarde voor het Rijk inbrengen.</w:t>
            </w:r>
          </w:p>
        </w:tc>
        <w:tc>
          <w:tcPr>
            <w:tcW w:w="1087" w:type="dxa"/>
            <w:vAlign w:val="center"/>
          </w:tcPr>
          <w:p w14:paraId="4384000D" w14:textId="7FE042F1"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1147360554"/>
            <w14:checkbox>
              <w14:checked w14:val="0"/>
              <w14:checkedState w14:val="2612" w14:font="MS Gothic"/>
              <w14:uncheckedState w14:val="2610" w14:font="MS Gothic"/>
            </w14:checkbox>
          </w:sdtPr>
          <w:sdtEndPr/>
          <w:sdtContent>
            <w:tc>
              <w:tcPr>
                <w:tcW w:w="960" w:type="dxa"/>
                <w:vAlign w:val="center"/>
              </w:tcPr>
              <w:p w14:paraId="3A02D09C" w14:textId="1BC4769B"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23C8729D" w14:textId="77777777" w:rsidTr="00273389">
        <w:trPr>
          <w:trHeight w:val="340"/>
        </w:trPr>
        <w:tc>
          <w:tcPr>
            <w:tcW w:w="851" w:type="dxa"/>
          </w:tcPr>
          <w:p w14:paraId="2699DF25"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781243F0" w14:textId="5BE1AD5A" w:rsidR="00C56532" w:rsidRPr="00C56532" w:rsidRDefault="00C56532" w:rsidP="00C56532">
            <w:pPr>
              <w:spacing w:before="60" w:line="276" w:lineRule="auto"/>
              <w:rPr>
                <w:rFonts w:ascii="Verdana" w:hAnsi="Verdana"/>
              </w:rPr>
            </w:pPr>
            <w:r w:rsidRPr="00C56532">
              <w:rPr>
                <w:rFonts w:ascii="Verdana" w:hAnsi="Verdana"/>
              </w:rPr>
              <w:t xml:space="preserve">Alle </w:t>
            </w:r>
            <w:r w:rsidRPr="000A7EDE">
              <w:rPr>
                <w:rStyle w:val="BegrippenaanvullendChar"/>
              </w:rPr>
              <w:t>medewerkers</w:t>
            </w:r>
            <w:r w:rsidRPr="00C56532">
              <w:rPr>
                <w:rFonts w:ascii="Verdana" w:hAnsi="Verdana"/>
              </w:rPr>
              <w:t xml:space="preserve"> die door de </w:t>
            </w:r>
            <w:r w:rsidRPr="00C56532">
              <w:rPr>
                <w:rStyle w:val="BegripARVODIChar"/>
                <w:color w:val="000000" w:themeColor="text1"/>
              </w:rPr>
              <w:t>Opdrachtnemer</w:t>
            </w:r>
            <w:r w:rsidRPr="00C56532">
              <w:rPr>
                <w:rFonts w:ascii="Verdana" w:hAnsi="Verdana"/>
              </w:rPr>
              <w:t xml:space="preserve"> worden ingezet voor de uitvoering van de opdracht overleggen (eenmalig) voor aanvang van de uitvoering van de opdracht een recente (niet ouder dan 6 maanden) en rechtsgeldige “</w:t>
            </w:r>
            <w:hyperlink r:id="rId16" w:history="1">
              <w:r w:rsidRPr="00C56532">
                <w:rPr>
                  <w:rStyle w:val="Hyperlink"/>
                </w:rPr>
                <w:t>Verklaring Omtrent Gedrag</w:t>
              </w:r>
            </w:hyperlink>
            <w:r w:rsidRPr="00C56532">
              <w:rPr>
                <w:rFonts w:ascii="Verdana" w:hAnsi="Verdana"/>
              </w:rPr>
              <w:t xml:space="preserve">”. Kosten hiervoor zijn voor </w:t>
            </w:r>
            <w:r w:rsidRPr="00C56532">
              <w:rPr>
                <w:rStyle w:val="BegripARVODIChar"/>
                <w:color w:val="000000" w:themeColor="text1"/>
              </w:rPr>
              <w:t>Opdrachtnemer</w:t>
            </w:r>
            <w:r w:rsidRPr="00C56532">
              <w:rPr>
                <w:rFonts w:ascii="Verdana" w:hAnsi="Verdana"/>
              </w:rPr>
              <w:t xml:space="preserve">. Als de betreffende medewerker de Nederlandse nationaliteit niet bezit, dan is een vergelijkbare verklaring toegestaan. </w:t>
            </w:r>
          </w:p>
        </w:tc>
        <w:tc>
          <w:tcPr>
            <w:tcW w:w="1087" w:type="dxa"/>
            <w:vAlign w:val="center"/>
          </w:tcPr>
          <w:p w14:paraId="6FC5428C" w14:textId="59750372"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1240703182"/>
            <w14:checkbox>
              <w14:checked w14:val="0"/>
              <w14:checkedState w14:val="2612" w14:font="MS Gothic"/>
              <w14:uncheckedState w14:val="2610" w14:font="MS Gothic"/>
            </w14:checkbox>
          </w:sdtPr>
          <w:sdtEndPr/>
          <w:sdtContent>
            <w:tc>
              <w:tcPr>
                <w:tcW w:w="960" w:type="dxa"/>
                <w:vAlign w:val="center"/>
              </w:tcPr>
              <w:p w14:paraId="7D96F881" w14:textId="2AEF8E9A"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263F70E5" w14:textId="77777777" w:rsidTr="00273389">
        <w:trPr>
          <w:trHeight w:val="340"/>
        </w:trPr>
        <w:tc>
          <w:tcPr>
            <w:tcW w:w="851" w:type="dxa"/>
          </w:tcPr>
          <w:p w14:paraId="0384B723"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15726B78" w14:textId="6ADAD136" w:rsidR="00C56532" w:rsidRPr="00C56532" w:rsidRDefault="00C56532" w:rsidP="00C56532">
            <w:pPr>
              <w:spacing w:before="60" w:line="276" w:lineRule="auto"/>
              <w:rPr>
                <w:rFonts w:ascii="Verdana" w:hAnsi="Verdana"/>
              </w:rPr>
            </w:pPr>
            <w:r w:rsidRPr="00C56532">
              <w:rPr>
                <w:rFonts w:ascii="Verdana" w:hAnsi="Verdana"/>
              </w:rPr>
              <w:t xml:space="preserve">De </w:t>
            </w:r>
            <w:r w:rsidRPr="000A7EDE">
              <w:rPr>
                <w:rStyle w:val="BegrippenaanvullendChar"/>
              </w:rPr>
              <w:t>vaste expert</w:t>
            </w:r>
            <w:r w:rsidRPr="00C56532">
              <w:rPr>
                <w:rFonts w:ascii="Verdana" w:hAnsi="Verdana"/>
              </w:rPr>
              <w:t xml:space="preserve"> die door de </w:t>
            </w:r>
            <w:r w:rsidRPr="00C56532">
              <w:rPr>
                <w:rStyle w:val="BegripARVODIChar"/>
                <w:color w:val="000000" w:themeColor="text1"/>
              </w:rPr>
              <w:t>Opdrachtnemer</w:t>
            </w:r>
            <w:r w:rsidRPr="00C56532">
              <w:rPr>
                <w:rFonts w:ascii="Verdana" w:hAnsi="Verdana"/>
              </w:rPr>
              <w:t xml:space="preserve"> wordt ingezet voor de uitvoering van de </w:t>
            </w:r>
            <w:r w:rsidRPr="00C56532">
              <w:rPr>
                <w:rStyle w:val="BegripARVODIChar"/>
                <w:color w:val="000000" w:themeColor="text1"/>
              </w:rPr>
              <w:t>Dienst</w:t>
            </w:r>
            <w:r w:rsidRPr="00C56532">
              <w:rPr>
                <w:rFonts w:ascii="Verdana" w:hAnsi="Verdana"/>
              </w:rPr>
              <w:t xml:space="preserve"> is vanaf het moment dat de </w:t>
            </w:r>
            <w:r w:rsidRPr="00C56532">
              <w:rPr>
                <w:rStyle w:val="BegripARVODIChar"/>
                <w:color w:val="000000" w:themeColor="text1"/>
              </w:rPr>
              <w:t>Overeenkomst</w:t>
            </w:r>
            <w:r w:rsidRPr="00C56532">
              <w:rPr>
                <w:rFonts w:ascii="Verdana" w:hAnsi="Verdana"/>
              </w:rPr>
              <w:t xml:space="preserve"> ingaat inzetbaar voor de </w:t>
            </w:r>
            <w:r w:rsidRPr="00C56532">
              <w:rPr>
                <w:rStyle w:val="BegripARVODIChar"/>
                <w:color w:val="000000" w:themeColor="text1"/>
              </w:rPr>
              <w:t>Opdrachtgever</w:t>
            </w:r>
            <w:r w:rsidRPr="00C56532">
              <w:rPr>
                <w:rFonts w:ascii="Verdana" w:hAnsi="Verdana"/>
              </w:rPr>
              <w:t>.</w:t>
            </w:r>
          </w:p>
        </w:tc>
        <w:tc>
          <w:tcPr>
            <w:tcW w:w="1087" w:type="dxa"/>
            <w:vAlign w:val="center"/>
          </w:tcPr>
          <w:p w14:paraId="6191A572" w14:textId="79121BD4" w:rsidR="00C56532" w:rsidRPr="00375CD1" w:rsidRDefault="00C56532" w:rsidP="00C56532">
            <w:pPr>
              <w:pStyle w:val="Default"/>
              <w:spacing w:before="60" w:after="60"/>
              <w:jc w:val="center"/>
              <w:rPr>
                <w:rFonts w:cs="Lucida Sans Unicode"/>
                <w:szCs w:val="18"/>
              </w:rPr>
            </w:pPr>
            <w:r>
              <w:rPr>
                <w:rFonts w:cs="Lucida Sans Unicode"/>
                <w:szCs w:val="18"/>
              </w:rPr>
              <w:t>3.3</w:t>
            </w:r>
          </w:p>
        </w:tc>
        <w:sdt>
          <w:sdtPr>
            <w:rPr>
              <w:rFonts w:ascii="Verdana" w:hAnsi="Verdana" w:cs="Lucida Sans Unicode"/>
              <w:sz w:val="18"/>
              <w:szCs w:val="18"/>
            </w:rPr>
            <w:id w:val="-2038654471"/>
            <w14:checkbox>
              <w14:checked w14:val="0"/>
              <w14:checkedState w14:val="2612" w14:font="MS Gothic"/>
              <w14:uncheckedState w14:val="2610" w14:font="MS Gothic"/>
            </w14:checkbox>
          </w:sdtPr>
          <w:sdtEndPr/>
          <w:sdtContent>
            <w:tc>
              <w:tcPr>
                <w:tcW w:w="960" w:type="dxa"/>
                <w:vAlign w:val="center"/>
              </w:tcPr>
              <w:p w14:paraId="2B84F1DD" w14:textId="197B912A"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5D50ED0E" w14:textId="77777777" w:rsidTr="00273389">
        <w:trPr>
          <w:trHeight w:val="340"/>
        </w:trPr>
        <w:tc>
          <w:tcPr>
            <w:tcW w:w="851" w:type="dxa"/>
          </w:tcPr>
          <w:p w14:paraId="00AC42C5"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6B8A2C72" w14:textId="69689FDD" w:rsidR="00C56532" w:rsidRPr="00C56532" w:rsidRDefault="00C56532" w:rsidP="00C56532">
            <w:pPr>
              <w:spacing w:before="60" w:line="276" w:lineRule="auto"/>
              <w:rPr>
                <w:rFonts w:ascii="Verdana" w:hAnsi="Verdana"/>
              </w:rPr>
            </w:pPr>
            <w:r w:rsidRPr="00C56532">
              <w:rPr>
                <w:rFonts w:ascii="Verdana" w:hAnsi="Verdana"/>
              </w:rPr>
              <w:t xml:space="preserve">Indien overeengekomen tijdens de opdrachtverstrekking wordt er ten aanzien van projectmatige opdrachten een plan van aanpak opgesteld. Het plan van aanpak zal </w:t>
            </w:r>
            <w:proofErr w:type="gramStart"/>
            <w:r w:rsidRPr="00C56532">
              <w:rPr>
                <w:rFonts w:ascii="Verdana" w:hAnsi="Verdana"/>
              </w:rPr>
              <w:t>ten minste</w:t>
            </w:r>
            <w:proofErr w:type="gramEnd"/>
            <w:r w:rsidRPr="00C56532">
              <w:rPr>
                <w:rFonts w:ascii="Verdana" w:hAnsi="Verdana"/>
              </w:rPr>
              <w:t xml:space="preserve"> de elementen zoals opgenomen in </w:t>
            </w:r>
            <w:r w:rsidRPr="000A7EDE">
              <w:rPr>
                <w:rStyle w:val="BegrippenaanvullendChar"/>
              </w:rPr>
              <w:t>wens</w:t>
            </w:r>
            <w:r w:rsidRPr="00C56532">
              <w:rPr>
                <w:rFonts w:ascii="Verdana" w:hAnsi="Verdana"/>
              </w:rPr>
              <w:t xml:space="preserve"> 3. Werkwijze bevatten.</w:t>
            </w:r>
          </w:p>
        </w:tc>
        <w:tc>
          <w:tcPr>
            <w:tcW w:w="1087" w:type="dxa"/>
            <w:vAlign w:val="center"/>
          </w:tcPr>
          <w:p w14:paraId="2ED80A0D" w14:textId="6646D6CC" w:rsidR="00C56532" w:rsidRDefault="00C56532" w:rsidP="00C56532">
            <w:pPr>
              <w:pStyle w:val="Default"/>
              <w:spacing w:before="60" w:after="60"/>
              <w:jc w:val="center"/>
              <w:rPr>
                <w:rFonts w:cs="Lucida Sans Unicode"/>
                <w:szCs w:val="18"/>
              </w:rPr>
            </w:pPr>
            <w:r>
              <w:rPr>
                <w:rFonts w:cs="Lucida Sans Unicode"/>
                <w:szCs w:val="18"/>
              </w:rPr>
              <w:t>3.4</w:t>
            </w:r>
          </w:p>
        </w:tc>
        <w:sdt>
          <w:sdtPr>
            <w:rPr>
              <w:rFonts w:ascii="Verdana" w:hAnsi="Verdana" w:cs="Lucida Sans Unicode"/>
              <w:sz w:val="18"/>
              <w:szCs w:val="18"/>
            </w:rPr>
            <w:id w:val="1761174739"/>
            <w14:checkbox>
              <w14:checked w14:val="0"/>
              <w14:checkedState w14:val="2612" w14:font="MS Gothic"/>
              <w14:uncheckedState w14:val="2610" w14:font="MS Gothic"/>
            </w14:checkbox>
          </w:sdtPr>
          <w:sdtEndPr/>
          <w:sdtContent>
            <w:tc>
              <w:tcPr>
                <w:tcW w:w="960" w:type="dxa"/>
                <w:vAlign w:val="center"/>
              </w:tcPr>
              <w:p w14:paraId="310664AC" w14:textId="23FDF2E0"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4A4B22B4" w14:textId="77777777" w:rsidTr="00273389">
        <w:trPr>
          <w:trHeight w:val="340"/>
        </w:trPr>
        <w:tc>
          <w:tcPr>
            <w:tcW w:w="851" w:type="dxa"/>
          </w:tcPr>
          <w:p w14:paraId="3859DD1B"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3F7F432F" w14:textId="77777777" w:rsidR="00C56532" w:rsidRPr="00C56532" w:rsidRDefault="00C56532" w:rsidP="00C56532">
            <w:pPr>
              <w:pStyle w:val="INKStandaard"/>
              <w:spacing w:before="60" w:line="276" w:lineRule="auto"/>
              <w:rPr>
                <w:rFonts w:ascii="Verdana" w:hAnsi="Verdana"/>
              </w:rPr>
            </w:pPr>
            <w:r w:rsidRPr="00C56532">
              <w:rPr>
                <w:rFonts w:ascii="Verdana" w:hAnsi="Verdana"/>
              </w:rPr>
              <w:t xml:space="preserve">Gedurende de opdrachten rapporteert </w:t>
            </w:r>
            <w:r w:rsidRPr="00C56532">
              <w:rPr>
                <w:rStyle w:val="BegripARVODIChar"/>
                <w:color w:val="000000" w:themeColor="text1"/>
              </w:rPr>
              <w:t>Opdrachtnemer</w:t>
            </w:r>
            <w:r w:rsidRPr="00C56532">
              <w:rPr>
                <w:rFonts w:ascii="Verdana" w:hAnsi="Verdana"/>
              </w:rPr>
              <w:t xml:space="preserve"> maandelijks over de:</w:t>
            </w:r>
          </w:p>
          <w:p w14:paraId="10413C37" w14:textId="77777777" w:rsidR="00C56532" w:rsidRPr="00C56532" w:rsidRDefault="00C56532" w:rsidP="000A7EDE">
            <w:pPr>
              <w:pStyle w:val="INKStandaard"/>
              <w:numPr>
                <w:ilvl w:val="0"/>
                <w:numId w:val="35"/>
              </w:numPr>
              <w:autoSpaceDE w:val="0"/>
              <w:autoSpaceDN w:val="0"/>
              <w:adjustRightInd w:val="0"/>
              <w:spacing w:line="276" w:lineRule="auto"/>
              <w:rPr>
                <w:rFonts w:ascii="Verdana" w:hAnsi="Verdana"/>
              </w:rPr>
            </w:pPr>
            <w:r w:rsidRPr="00C56532">
              <w:rPr>
                <w:rFonts w:ascii="Verdana" w:hAnsi="Verdana"/>
              </w:rPr>
              <w:t>(Uren)Verantwoording per (deel)opdracht;</w:t>
            </w:r>
          </w:p>
          <w:p w14:paraId="6A8433BE" w14:textId="31AFD12A" w:rsidR="00C56532" w:rsidRPr="00C56532" w:rsidRDefault="00C56532" w:rsidP="00C56532">
            <w:pPr>
              <w:pStyle w:val="INKStandaard"/>
              <w:numPr>
                <w:ilvl w:val="0"/>
                <w:numId w:val="35"/>
              </w:numPr>
              <w:autoSpaceDE w:val="0"/>
              <w:autoSpaceDN w:val="0"/>
              <w:adjustRightInd w:val="0"/>
              <w:spacing w:after="60" w:line="276" w:lineRule="auto"/>
              <w:rPr>
                <w:rFonts w:ascii="Verdana" w:hAnsi="Verdana"/>
              </w:rPr>
            </w:pPr>
            <w:r w:rsidRPr="00C56532">
              <w:rPr>
                <w:rFonts w:ascii="Verdana" w:hAnsi="Verdana"/>
              </w:rPr>
              <w:t>Voortgang (deel)opdrachten.</w:t>
            </w:r>
          </w:p>
        </w:tc>
        <w:tc>
          <w:tcPr>
            <w:tcW w:w="1087" w:type="dxa"/>
            <w:vAlign w:val="center"/>
          </w:tcPr>
          <w:p w14:paraId="6CC1DF2E" w14:textId="46AB3CAE" w:rsidR="00C56532" w:rsidRDefault="00C56532" w:rsidP="00C56532">
            <w:pPr>
              <w:pStyle w:val="Default"/>
              <w:spacing w:before="60" w:after="60"/>
              <w:jc w:val="center"/>
              <w:rPr>
                <w:rFonts w:cs="Lucida Sans Unicode"/>
                <w:szCs w:val="18"/>
              </w:rPr>
            </w:pPr>
            <w:r>
              <w:rPr>
                <w:rFonts w:cs="Lucida Sans Unicode"/>
                <w:szCs w:val="18"/>
              </w:rPr>
              <w:t>3.4</w:t>
            </w:r>
          </w:p>
        </w:tc>
        <w:sdt>
          <w:sdtPr>
            <w:rPr>
              <w:rFonts w:ascii="Verdana" w:hAnsi="Verdana" w:cs="Lucida Sans Unicode"/>
              <w:sz w:val="18"/>
              <w:szCs w:val="18"/>
            </w:rPr>
            <w:id w:val="-1061858792"/>
            <w14:checkbox>
              <w14:checked w14:val="0"/>
              <w14:checkedState w14:val="2612" w14:font="MS Gothic"/>
              <w14:uncheckedState w14:val="2610" w14:font="MS Gothic"/>
            </w14:checkbox>
          </w:sdtPr>
          <w:sdtEndPr/>
          <w:sdtContent>
            <w:tc>
              <w:tcPr>
                <w:tcW w:w="960" w:type="dxa"/>
                <w:vAlign w:val="center"/>
              </w:tcPr>
              <w:p w14:paraId="649BDBC6" w14:textId="5BA7A3E1"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69043FB5" w14:textId="77777777" w:rsidTr="00273389">
        <w:trPr>
          <w:trHeight w:val="340"/>
        </w:trPr>
        <w:tc>
          <w:tcPr>
            <w:tcW w:w="851" w:type="dxa"/>
          </w:tcPr>
          <w:p w14:paraId="47C502B7"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6C06014B" w14:textId="630CE954" w:rsidR="00C56532" w:rsidRPr="00C56532" w:rsidRDefault="00C56532" w:rsidP="000A7EDE">
            <w:pPr>
              <w:spacing w:before="60" w:after="60" w:line="276" w:lineRule="auto"/>
              <w:rPr>
                <w:rFonts w:ascii="Verdana" w:hAnsi="Verdana"/>
              </w:rPr>
            </w:pPr>
            <w:r w:rsidRPr="00C56532">
              <w:rPr>
                <w:rFonts w:ascii="Verdana" w:hAnsi="Verdana"/>
              </w:rPr>
              <w:t xml:space="preserve">De intellectuele eigendomsrechten m.b.t. alle </w:t>
            </w:r>
            <w:r w:rsidRPr="000A7EDE">
              <w:rPr>
                <w:rStyle w:val="BegrippenaanvullendChar"/>
              </w:rPr>
              <w:t>documentatie</w:t>
            </w:r>
            <w:r w:rsidRPr="00C56532">
              <w:rPr>
                <w:rFonts w:ascii="Verdana" w:hAnsi="Verdana"/>
              </w:rPr>
              <w:t xml:space="preserve">, verslagen, rapporten en andersoortige producten die door </w:t>
            </w:r>
            <w:r w:rsidRPr="00C56532">
              <w:rPr>
                <w:rStyle w:val="BegripARVODIChar"/>
                <w:color w:val="000000" w:themeColor="text1"/>
              </w:rPr>
              <w:t>Opdrachtnemer</w:t>
            </w:r>
            <w:r w:rsidRPr="00C56532">
              <w:rPr>
                <w:rFonts w:ascii="Verdana" w:hAnsi="Verdana"/>
              </w:rPr>
              <w:t xml:space="preserve"> en/of expert worden gemaakt ten behoeve van deze opdracht, worden op het moment van het ontstaan daarvan aan </w:t>
            </w:r>
            <w:r w:rsidRPr="00C56532">
              <w:rPr>
                <w:rStyle w:val="BegripARVODIChar"/>
                <w:color w:val="000000" w:themeColor="text1"/>
              </w:rPr>
              <w:t>Opdrachtgever</w:t>
            </w:r>
            <w:r w:rsidRPr="00C56532">
              <w:rPr>
                <w:rFonts w:ascii="Verdana" w:hAnsi="Verdana"/>
              </w:rPr>
              <w:t xml:space="preserve"> overgedragen.</w:t>
            </w:r>
          </w:p>
        </w:tc>
        <w:tc>
          <w:tcPr>
            <w:tcW w:w="1087" w:type="dxa"/>
            <w:vAlign w:val="center"/>
          </w:tcPr>
          <w:p w14:paraId="3D6C79C8" w14:textId="3243C09E" w:rsidR="00C56532" w:rsidRDefault="00C56532" w:rsidP="00C56532">
            <w:pPr>
              <w:pStyle w:val="Default"/>
              <w:spacing w:before="60" w:after="60"/>
              <w:jc w:val="center"/>
              <w:rPr>
                <w:rFonts w:cs="Lucida Sans Unicode"/>
                <w:szCs w:val="18"/>
              </w:rPr>
            </w:pPr>
            <w:r>
              <w:rPr>
                <w:rFonts w:cs="Lucida Sans Unicode"/>
                <w:szCs w:val="18"/>
              </w:rPr>
              <w:t>3.4</w:t>
            </w:r>
          </w:p>
        </w:tc>
        <w:sdt>
          <w:sdtPr>
            <w:rPr>
              <w:rFonts w:ascii="Verdana" w:hAnsi="Verdana" w:cs="Lucida Sans Unicode"/>
              <w:sz w:val="18"/>
              <w:szCs w:val="18"/>
            </w:rPr>
            <w:id w:val="-1836222391"/>
            <w14:checkbox>
              <w14:checked w14:val="0"/>
              <w14:checkedState w14:val="2612" w14:font="MS Gothic"/>
              <w14:uncheckedState w14:val="2610" w14:font="MS Gothic"/>
            </w14:checkbox>
          </w:sdtPr>
          <w:sdtEndPr/>
          <w:sdtContent>
            <w:tc>
              <w:tcPr>
                <w:tcW w:w="960" w:type="dxa"/>
                <w:vAlign w:val="center"/>
              </w:tcPr>
              <w:p w14:paraId="0588B7EA" w14:textId="6DC3A32C"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153DBF24" w14:textId="77777777" w:rsidTr="00273389">
        <w:trPr>
          <w:trHeight w:val="340"/>
        </w:trPr>
        <w:tc>
          <w:tcPr>
            <w:tcW w:w="851" w:type="dxa"/>
          </w:tcPr>
          <w:p w14:paraId="1F34082F"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2A2AB65D" w14:textId="7CDA85AA" w:rsidR="00C56532" w:rsidRPr="00C56532" w:rsidRDefault="00C56532" w:rsidP="000A7EDE">
            <w:pPr>
              <w:spacing w:before="60" w:after="60" w:line="276" w:lineRule="auto"/>
              <w:rPr>
                <w:rFonts w:ascii="Verdana" w:hAnsi="Verdana"/>
              </w:rPr>
            </w:pPr>
            <w:r w:rsidRPr="00C56532">
              <w:rPr>
                <w:rFonts w:ascii="Verdana" w:hAnsi="Verdana"/>
              </w:rPr>
              <w:t>Alle in het kader van de uitvoering van de opdracht opgeleverde documenten (zoals definitieve rapporten en bijbehorende bijlagen en gebruikte gegevens) worden aan opdrachtgever opgeleverd en overdragen. Opdrachtnemer zorgt ervoor dat alle documenten zoals in de deelopdracht overeengekomen op de DWB en/of samenwerkingsomgeving (op de infrastructuur van Opdrachtgever) worden opgeslagen en gedocumenteerd.</w:t>
            </w:r>
          </w:p>
        </w:tc>
        <w:tc>
          <w:tcPr>
            <w:tcW w:w="1087" w:type="dxa"/>
            <w:vAlign w:val="center"/>
          </w:tcPr>
          <w:p w14:paraId="43A2C59B" w14:textId="6C414C55" w:rsidR="00C56532" w:rsidRDefault="00C56532" w:rsidP="00C56532">
            <w:pPr>
              <w:pStyle w:val="Default"/>
              <w:spacing w:before="60" w:after="60"/>
              <w:jc w:val="center"/>
              <w:rPr>
                <w:rFonts w:cs="Lucida Sans Unicode"/>
                <w:szCs w:val="18"/>
              </w:rPr>
            </w:pPr>
            <w:r>
              <w:rPr>
                <w:rFonts w:cs="Lucida Sans Unicode"/>
                <w:szCs w:val="18"/>
              </w:rPr>
              <w:t>3.4</w:t>
            </w:r>
          </w:p>
        </w:tc>
        <w:sdt>
          <w:sdtPr>
            <w:rPr>
              <w:rFonts w:ascii="Verdana" w:hAnsi="Verdana" w:cs="Lucida Sans Unicode"/>
              <w:sz w:val="18"/>
              <w:szCs w:val="18"/>
            </w:rPr>
            <w:id w:val="179249277"/>
            <w14:checkbox>
              <w14:checked w14:val="0"/>
              <w14:checkedState w14:val="2612" w14:font="MS Gothic"/>
              <w14:uncheckedState w14:val="2610" w14:font="MS Gothic"/>
            </w14:checkbox>
          </w:sdtPr>
          <w:sdtEndPr/>
          <w:sdtContent>
            <w:tc>
              <w:tcPr>
                <w:tcW w:w="960" w:type="dxa"/>
                <w:vAlign w:val="center"/>
              </w:tcPr>
              <w:p w14:paraId="5683B182" w14:textId="5D6032B5"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616854D6" w14:textId="77777777" w:rsidTr="00273389">
        <w:trPr>
          <w:trHeight w:val="340"/>
        </w:trPr>
        <w:tc>
          <w:tcPr>
            <w:tcW w:w="851" w:type="dxa"/>
          </w:tcPr>
          <w:p w14:paraId="1854DE0E"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0AD788E5" w14:textId="2866D0BE" w:rsidR="00C56532" w:rsidRPr="00C56532" w:rsidRDefault="00C56532" w:rsidP="000A7EDE">
            <w:pPr>
              <w:spacing w:before="60" w:after="60" w:line="276" w:lineRule="auto"/>
              <w:rPr>
                <w:rFonts w:ascii="Verdana" w:hAnsi="Verdana"/>
              </w:rPr>
            </w:pPr>
            <w:r w:rsidRPr="00C56532">
              <w:rPr>
                <w:rStyle w:val="BegripARVODIChar"/>
                <w:color w:val="000000" w:themeColor="text1"/>
              </w:rPr>
              <w:t>Opdrachtnemer</w:t>
            </w:r>
            <w:r w:rsidRPr="00C56532">
              <w:rPr>
                <w:rFonts w:ascii="Verdana" w:hAnsi="Verdana"/>
                <w:szCs w:val="18"/>
              </w:rPr>
              <w:t xml:space="preserve"> overhandigt voorafgaande aan de uitvoering van de opdracht, met verwijzing naar artikel 13 van de </w:t>
            </w:r>
            <w:hyperlink r:id="rId17" w:history="1">
              <w:r w:rsidRPr="00C56532">
                <w:rPr>
                  <w:rStyle w:val="Hyperlink"/>
                </w:rPr>
                <w:t>ARVODI-2018</w:t>
              </w:r>
            </w:hyperlink>
            <w:r w:rsidRPr="00C56532">
              <w:rPr>
                <w:rFonts w:ascii="Verdana" w:hAnsi="Verdana"/>
                <w:szCs w:val="18"/>
              </w:rPr>
              <w:t>, een door de betreffende medewerker getekende geheimhoudingsverklaring (</w:t>
            </w:r>
            <w:r w:rsidRPr="00C56532">
              <w:rPr>
                <w:rStyle w:val="BegripARVODIChar"/>
                <w:color w:val="000000" w:themeColor="text1"/>
              </w:rPr>
              <w:t>Bijlage</w:t>
            </w:r>
            <w:r w:rsidRPr="00C56532">
              <w:rPr>
                <w:rFonts w:ascii="Verdana" w:hAnsi="Verdana"/>
                <w:szCs w:val="18"/>
              </w:rPr>
              <w:t xml:space="preserve"> 3). Alle medewerkers van Opdrachtnemer die betrokken worden bij de uitvoering van de opdracht dienen, voorafgaand aan de uitvoering van de opdracht, een getekende geheimhoudingsverklaring aan </w:t>
            </w:r>
            <w:r w:rsidRPr="00C56532">
              <w:rPr>
                <w:rStyle w:val="BegripARVODIChar"/>
                <w:color w:val="000000" w:themeColor="text1"/>
              </w:rPr>
              <w:t>Opdrachtgever</w:t>
            </w:r>
            <w:r w:rsidRPr="00C56532">
              <w:rPr>
                <w:rFonts w:ascii="Verdana" w:hAnsi="Verdana"/>
                <w:szCs w:val="18"/>
              </w:rPr>
              <w:t xml:space="preserve"> te overhandigen.</w:t>
            </w:r>
          </w:p>
        </w:tc>
        <w:tc>
          <w:tcPr>
            <w:tcW w:w="1087" w:type="dxa"/>
            <w:vAlign w:val="center"/>
          </w:tcPr>
          <w:p w14:paraId="09AB6973" w14:textId="3432230F" w:rsidR="00C56532" w:rsidRDefault="00C56532" w:rsidP="00C56532">
            <w:pPr>
              <w:pStyle w:val="Default"/>
              <w:spacing w:before="60" w:after="60"/>
              <w:jc w:val="center"/>
              <w:rPr>
                <w:rFonts w:cs="Lucida Sans Unicode"/>
                <w:szCs w:val="18"/>
              </w:rPr>
            </w:pPr>
            <w:r>
              <w:rPr>
                <w:rFonts w:cs="Lucida Sans Unicode"/>
                <w:szCs w:val="18"/>
              </w:rPr>
              <w:t>3.6</w:t>
            </w:r>
          </w:p>
        </w:tc>
        <w:sdt>
          <w:sdtPr>
            <w:rPr>
              <w:rFonts w:ascii="Verdana" w:hAnsi="Verdana" w:cs="Lucida Sans Unicode"/>
              <w:sz w:val="18"/>
              <w:szCs w:val="18"/>
            </w:rPr>
            <w:id w:val="-1660216042"/>
            <w14:checkbox>
              <w14:checked w14:val="0"/>
              <w14:checkedState w14:val="2612" w14:font="MS Gothic"/>
              <w14:uncheckedState w14:val="2610" w14:font="MS Gothic"/>
            </w14:checkbox>
          </w:sdtPr>
          <w:sdtEndPr/>
          <w:sdtContent>
            <w:tc>
              <w:tcPr>
                <w:tcW w:w="960" w:type="dxa"/>
                <w:vAlign w:val="center"/>
              </w:tcPr>
              <w:p w14:paraId="0FF9135B" w14:textId="1519F153"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4212DAF2" w14:textId="77777777" w:rsidTr="00273389">
        <w:trPr>
          <w:trHeight w:val="340"/>
        </w:trPr>
        <w:tc>
          <w:tcPr>
            <w:tcW w:w="851" w:type="dxa"/>
          </w:tcPr>
          <w:p w14:paraId="61278B4E"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45181FBB" w14:textId="68664FC0" w:rsidR="00C56532" w:rsidRPr="00C56532" w:rsidRDefault="00C56532" w:rsidP="000A7EDE">
            <w:pPr>
              <w:spacing w:before="60" w:after="60" w:line="276" w:lineRule="auto"/>
              <w:rPr>
                <w:rFonts w:ascii="Verdana" w:hAnsi="Verdana"/>
                <w:color w:val="000000" w:themeColor="text1"/>
                <w:szCs w:val="18"/>
              </w:rPr>
            </w:pPr>
            <w:r w:rsidRPr="00C56532">
              <w:rPr>
                <w:rFonts w:ascii="Verdana" w:hAnsi="Verdana"/>
              </w:rPr>
              <w:t>De medewerker die door de Opdrachtnemer wordt ingezet voor de uitvoering van de deelopdracht ontvangt van de Opdrachtgever een laptop (hierna DWB). Gegevens van Opdrachtgever welke mogelijk impact kunnen hebben op de positie tussen rijk en ICT leverancier zoals gevoelige en commercieel vertrouwelijke informatie mogen enkel worden verwerkt en opgeslagen op deze DWB en/of samenwerkingsomgeving (op de infrastructuur van Opdrachtgever). De betreffende medewerker is verantwoordelijk dat deze gegevens de DWB niet verlaten.</w:t>
            </w:r>
          </w:p>
        </w:tc>
        <w:tc>
          <w:tcPr>
            <w:tcW w:w="1087" w:type="dxa"/>
            <w:vAlign w:val="center"/>
          </w:tcPr>
          <w:p w14:paraId="49862518" w14:textId="0277CB59" w:rsidR="00C56532" w:rsidRDefault="00C56532" w:rsidP="00C56532">
            <w:pPr>
              <w:pStyle w:val="Default"/>
              <w:spacing w:before="60" w:after="60"/>
              <w:jc w:val="center"/>
              <w:rPr>
                <w:rFonts w:cs="Lucida Sans Unicode"/>
                <w:szCs w:val="18"/>
              </w:rPr>
            </w:pPr>
            <w:r>
              <w:rPr>
                <w:rFonts w:cs="Lucida Sans Unicode"/>
                <w:szCs w:val="18"/>
              </w:rPr>
              <w:t>3.6</w:t>
            </w:r>
          </w:p>
        </w:tc>
        <w:sdt>
          <w:sdtPr>
            <w:rPr>
              <w:rFonts w:ascii="Verdana" w:hAnsi="Verdana" w:cs="Lucida Sans Unicode"/>
              <w:sz w:val="18"/>
              <w:szCs w:val="18"/>
            </w:rPr>
            <w:id w:val="1050112988"/>
            <w14:checkbox>
              <w14:checked w14:val="0"/>
              <w14:checkedState w14:val="2612" w14:font="MS Gothic"/>
              <w14:uncheckedState w14:val="2610" w14:font="MS Gothic"/>
            </w14:checkbox>
          </w:sdtPr>
          <w:sdtEndPr/>
          <w:sdtContent>
            <w:tc>
              <w:tcPr>
                <w:tcW w:w="960" w:type="dxa"/>
                <w:vAlign w:val="center"/>
              </w:tcPr>
              <w:p w14:paraId="3A49F398" w14:textId="06D38DB9"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25117E52" w14:textId="77777777" w:rsidTr="00273389">
        <w:trPr>
          <w:trHeight w:val="340"/>
        </w:trPr>
        <w:tc>
          <w:tcPr>
            <w:tcW w:w="851" w:type="dxa"/>
          </w:tcPr>
          <w:p w14:paraId="5CD386AE"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39E2A23E" w14:textId="2B27E2BC" w:rsidR="00C56532" w:rsidRPr="00C56532" w:rsidRDefault="00C56532" w:rsidP="000A7EDE">
            <w:pPr>
              <w:spacing w:before="60" w:after="60" w:line="276" w:lineRule="auto"/>
              <w:rPr>
                <w:rFonts w:ascii="Verdana" w:hAnsi="Verdana"/>
              </w:rPr>
            </w:pPr>
            <w:r w:rsidRPr="00C56532">
              <w:rPr>
                <w:rFonts w:ascii="Verdana" w:hAnsi="Verdana"/>
                <w:szCs w:val="18"/>
              </w:rPr>
              <w:t xml:space="preserve">Alle (overige) </w:t>
            </w:r>
            <w:r w:rsidRPr="000A7EDE">
              <w:rPr>
                <w:rStyle w:val="BegrippenaanvullendChar"/>
              </w:rPr>
              <w:t>gegevens</w:t>
            </w:r>
            <w:r w:rsidRPr="00C56532">
              <w:rPr>
                <w:rFonts w:ascii="Verdana" w:hAnsi="Verdana"/>
                <w:szCs w:val="18"/>
              </w:rPr>
              <w:t xml:space="preserve"> die eventueel buiten de DWB mocht komen dient na afloop van elke deelopdracht gedocumenteerd en overgedragen te worden aan de </w:t>
            </w:r>
            <w:r w:rsidRPr="00C56532">
              <w:rPr>
                <w:rStyle w:val="BegripARVODIChar"/>
                <w:color w:val="000000" w:themeColor="text1"/>
              </w:rPr>
              <w:t>Opdrachtgever</w:t>
            </w:r>
            <w:r w:rsidRPr="00C56532">
              <w:rPr>
                <w:rFonts w:ascii="Verdana" w:hAnsi="Verdana"/>
                <w:szCs w:val="18"/>
              </w:rPr>
              <w:t xml:space="preserve">; daarna dient elke kopie die </w:t>
            </w:r>
            <w:r w:rsidRPr="00C56532">
              <w:rPr>
                <w:rStyle w:val="BegripARVODIChar"/>
                <w:color w:val="000000" w:themeColor="text1"/>
              </w:rPr>
              <w:t>Opdrachtnemer</w:t>
            </w:r>
            <w:r w:rsidRPr="00C56532">
              <w:rPr>
                <w:rFonts w:ascii="Verdana" w:hAnsi="Verdana"/>
                <w:szCs w:val="18"/>
              </w:rPr>
              <w:t xml:space="preserve"> nog ter beschikking heeft te worden vernietigd.</w:t>
            </w:r>
          </w:p>
        </w:tc>
        <w:tc>
          <w:tcPr>
            <w:tcW w:w="1087" w:type="dxa"/>
            <w:vAlign w:val="center"/>
          </w:tcPr>
          <w:p w14:paraId="467706FB" w14:textId="48C0C117" w:rsidR="00C56532" w:rsidRDefault="00C56532" w:rsidP="00C56532">
            <w:pPr>
              <w:pStyle w:val="Default"/>
              <w:spacing w:before="60" w:after="60"/>
              <w:jc w:val="center"/>
              <w:rPr>
                <w:rFonts w:cs="Lucida Sans Unicode"/>
                <w:szCs w:val="18"/>
              </w:rPr>
            </w:pPr>
            <w:r>
              <w:rPr>
                <w:rFonts w:cs="Lucida Sans Unicode"/>
                <w:szCs w:val="18"/>
              </w:rPr>
              <w:t>3.6</w:t>
            </w:r>
          </w:p>
        </w:tc>
        <w:sdt>
          <w:sdtPr>
            <w:rPr>
              <w:rFonts w:ascii="Verdana" w:hAnsi="Verdana" w:cs="Lucida Sans Unicode"/>
              <w:sz w:val="18"/>
              <w:szCs w:val="18"/>
            </w:rPr>
            <w:id w:val="-102731312"/>
            <w14:checkbox>
              <w14:checked w14:val="0"/>
              <w14:checkedState w14:val="2612" w14:font="MS Gothic"/>
              <w14:uncheckedState w14:val="2610" w14:font="MS Gothic"/>
            </w14:checkbox>
          </w:sdtPr>
          <w:sdtEndPr/>
          <w:sdtContent>
            <w:tc>
              <w:tcPr>
                <w:tcW w:w="960" w:type="dxa"/>
                <w:vAlign w:val="center"/>
              </w:tcPr>
              <w:p w14:paraId="5F539895" w14:textId="46C5AC7F"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60CC47B9" w14:textId="77777777" w:rsidTr="00273389">
        <w:trPr>
          <w:trHeight w:val="340"/>
        </w:trPr>
        <w:tc>
          <w:tcPr>
            <w:tcW w:w="851" w:type="dxa"/>
          </w:tcPr>
          <w:p w14:paraId="69975F4B"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6F2FA3AC" w14:textId="653FA2B0" w:rsidR="00C56532" w:rsidRPr="00C56532" w:rsidRDefault="00C56532" w:rsidP="00C56532">
            <w:pPr>
              <w:spacing w:before="60" w:line="276" w:lineRule="auto"/>
              <w:rPr>
                <w:rFonts w:ascii="Verdana" w:hAnsi="Verdana"/>
                <w:szCs w:val="18"/>
              </w:rPr>
            </w:pPr>
            <w:r w:rsidRPr="00C56532">
              <w:rPr>
                <w:rFonts w:ascii="Verdana" w:hAnsi="Verdana"/>
              </w:rPr>
              <w:t xml:space="preserve">Alle </w:t>
            </w:r>
            <w:r w:rsidRPr="000A7EDE">
              <w:rPr>
                <w:rStyle w:val="BegrippenaanvullendChar"/>
              </w:rPr>
              <w:t>prijzen</w:t>
            </w:r>
            <w:r w:rsidRPr="00C56532">
              <w:rPr>
                <w:rFonts w:ascii="Verdana" w:hAnsi="Verdana"/>
              </w:rPr>
              <w:t xml:space="preserve"> zijn integraal.</w:t>
            </w:r>
            <w:r w:rsidRPr="00C56532">
              <w:rPr>
                <w:rFonts w:ascii="Verdana" w:hAnsi="Verdana"/>
              </w:rPr>
              <w:br/>
            </w:r>
            <w:r w:rsidRPr="00C56532">
              <w:rPr>
                <w:rFonts w:ascii="Verdana" w:hAnsi="Verdana"/>
              </w:rPr>
              <w:br/>
              <w:t xml:space="preserve">Alle kosten, marges en (risico)opslagen zijn geheel verdisconteerd in de opgenomen </w:t>
            </w:r>
            <w:r w:rsidRPr="000A7EDE">
              <w:rPr>
                <w:rStyle w:val="BegrippenaanvullendChar"/>
              </w:rPr>
              <w:t>prijzen</w:t>
            </w:r>
            <w:r w:rsidRPr="00C56532">
              <w:rPr>
                <w:rFonts w:ascii="Verdana" w:hAnsi="Verdana"/>
              </w:rPr>
              <w:t xml:space="preserve">. Kosten die niet zijn verdisconteerd worden niet geaccepteerd. </w:t>
            </w:r>
            <w:r w:rsidRPr="00C56532">
              <w:rPr>
                <w:rFonts w:ascii="Verdana" w:hAnsi="Verdana"/>
              </w:rPr>
              <w:br/>
            </w:r>
            <w:r w:rsidRPr="00C56532">
              <w:rPr>
                <w:rFonts w:ascii="Verdana" w:hAnsi="Verdana"/>
              </w:rPr>
              <w:br/>
              <w:t xml:space="preserve">De </w:t>
            </w:r>
            <w:r w:rsidRPr="000A7EDE">
              <w:rPr>
                <w:rStyle w:val="BegrippenaanvullendChar"/>
              </w:rPr>
              <w:t>prijzen</w:t>
            </w:r>
            <w:r w:rsidRPr="00C56532">
              <w:rPr>
                <w:rFonts w:ascii="Verdana" w:hAnsi="Verdana"/>
              </w:rPr>
              <w:t xml:space="preserve"> zijn in Euro’s en omvatten alle kosten welke noodzakelijk zijn voor de uitvoering van de </w:t>
            </w:r>
            <w:r w:rsidRPr="000A7EDE">
              <w:rPr>
                <w:rStyle w:val="BegrippenaanvullendChar"/>
              </w:rPr>
              <w:t>opdracht</w:t>
            </w:r>
            <w:r w:rsidRPr="00C56532">
              <w:rPr>
                <w:rFonts w:ascii="Verdana" w:hAnsi="Verdana"/>
              </w:rPr>
              <w:t>.</w:t>
            </w:r>
          </w:p>
        </w:tc>
        <w:tc>
          <w:tcPr>
            <w:tcW w:w="1087" w:type="dxa"/>
            <w:vAlign w:val="center"/>
          </w:tcPr>
          <w:p w14:paraId="11A6FF1D" w14:textId="5702F483" w:rsidR="00C56532" w:rsidRDefault="00C56532" w:rsidP="00C56532">
            <w:pPr>
              <w:pStyle w:val="Default"/>
              <w:spacing w:before="60" w:after="60"/>
              <w:jc w:val="center"/>
              <w:rPr>
                <w:rFonts w:cs="Lucida Sans Unicode"/>
                <w:szCs w:val="18"/>
              </w:rPr>
            </w:pPr>
            <w:r>
              <w:rPr>
                <w:rFonts w:cs="Lucida Sans Unicode"/>
                <w:szCs w:val="18"/>
              </w:rPr>
              <w:t>4.1</w:t>
            </w:r>
          </w:p>
        </w:tc>
        <w:sdt>
          <w:sdtPr>
            <w:rPr>
              <w:rFonts w:ascii="Verdana" w:hAnsi="Verdana" w:cs="Lucida Sans Unicode"/>
              <w:sz w:val="18"/>
              <w:szCs w:val="18"/>
            </w:rPr>
            <w:id w:val="1357777111"/>
            <w14:checkbox>
              <w14:checked w14:val="0"/>
              <w14:checkedState w14:val="2612" w14:font="MS Gothic"/>
              <w14:uncheckedState w14:val="2610" w14:font="MS Gothic"/>
            </w14:checkbox>
          </w:sdtPr>
          <w:sdtEndPr/>
          <w:sdtContent>
            <w:tc>
              <w:tcPr>
                <w:tcW w:w="960" w:type="dxa"/>
                <w:vAlign w:val="center"/>
              </w:tcPr>
              <w:p w14:paraId="4E95B84D" w14:textId="35DF5914"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0E2CE26B" w14:textId="77777777" w:rsidTr="00273389">
        <w:trPr>
          <w:trHeight w:val="340"/>
        </w:trPr>
        <w:tc>
          <w:tcPr>
            <w:tcW w:w="851" w:type="dxa"/>
          </w:tcPr>
          <w:p w14:paraId="79928B1F"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05F029DD" w14:textId="6AF6D79E" w:rsidR="00C56532" w:rsidRPr="00C56532" w:rsidRDefault="00C56532" w:rsidP="00C56532">
            <w:pPr>
              <w:spacing w:before="60" w:line="276" w:lineRule="auto"/>
              <w:rPr>
                <w:rFonts w:ascii="Verdana" w:hAnsi="Verdana"/>
              </w:rPr>
            </w:pPr>
            <w:r w:rsidRPr="00C56532">
              <w:rPr>
                <w:rFonts w:ascii="Verdana" w:hAnsi="Verdana"/>
              </w:rPr>
              <w:t>Het aangeboden uurtarief, inclusief reis- en verblijfkosten, bedraagt maximaal € 175</w:t>
            </w:r>
            <w:proofErr w:type="gramStart"/>
            <w:r w:rsidRPr="00C56532">
              <w:rPr>
                <w:rFonts w:ascii="Verdana" w:hAnsi="Verdana"/>
              </w:rPr>
              <w:t>,-</w:t>
            </w:r>
            <w:proofErr w:type="gramEnd"/>
            <w:r w:rsidRPr="00C56532">
              <w:rPr>
                <w:rFonts w:ascii="Verdana" w:hAnsi="Verdana"/>
              </w:rPr>
              <w:t xml:space="preserve"> excl. BTW.</w:t>
            </w:r>
          </w:p>
        </w:tc>
        <w:tc>
          <w:tcPr>
            <w:tcW w:w="1087" w:type="dxa"/>
            <w:vAlign w:val="center"/>
          </w:tcPr>
          <w:p w14:paraId="6982B1AA" w14:textId="276B2460" w:rsidR="00C56532" w:rsidRDefault="00C56532" w:rsidP="00C56532">
            <w:pPr>
              <w:pStyle w:val="Default"/>
              <w:spacing w:before="60" w:after="60"/>
              <w:jc w:val="center"/>
              <w:rPr>
                <w:rFonts w:cs="Lucida Sans Unicode"/>
                <w:szCs w:val="18"/>
              </w:rPr>
            </w:pPr>
            <w:r>
              <w:rPr>
                <w:rFonts w:cs="Lucida Sans Unicode"/>
                <w:szCs w:val="18"/>
              </w:rPr>
              <w:t>4.1</w:t>
            </w:r>
          </w:p>
        </w:tc>
        <w:sdt>
          <w:sdtPr>
            <w:rPr>
              <w:rFonts w:ascii="Verdana" w:hAnsi="Verdana" w:cs="Lucida Sans Unicode"/>
              <w:sz w:val="18"/>
              <w:szCs w:val="18"/>
            </w:rPr>
            <w:id w:val="-1462647733"/>
            <w14:checkbox>
              <w14:checked w14:val="0"/>
              <w14:checkedState w14:val="2612" w14:font="MS Gothic"/>
              <w14:uncheckedState w14:val="2610" w14:font="MS Gothic"/>
            </w14:checkbox>
          </w:sdtPr>
          <w:sdtEndPr/>
          <w:sdtContent>
            <w:tc>
              <w:tcPr>
                <w:tcW w:w="960" w:type="dxa"/>
                <w:vAlign w:val="center"/>
              </w:tcPr>
              <w:p w14:paraId="55E6B14E" w14:textId="69B256A2"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6E251736" w14:textId="77777777" w:rsidTr="00273389">
        <w:trPr>
          <w:trHeight w:val="340"/>
        </w:trPr>
        <w:tc>
          <w:tcPr>
            <w:tcW w:w="851" w:type="dxa"/>
          </w:tcPr>
          <w:p w14:paraId="44DE8303"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2754E0EF" w14:textId="1FF85F1E" w:rsidR="00C56532" w:rsidRPr="00C56532" w:rsidRDefault="00C56532" w:rsidP="00C56532">
            <w:pPr>
              <w:spacing w:before="60" w:line="276" w:lineRule="auto"/>
              <w:rPr>
                <w:rFonts w:ascii="Verdana" w:hAnsi="Verdana"/>
              </w:rPr>
            </w:pPr>
            <w:r w:rsidRPr="00C56532">
              <w:rPr>
                <w:rFonts w:ascii="Verdana" w:hAnsi="Verdana"/>
              </w:rPr>
              <w:t xml:space="preserve">Facturatie vindt plaatst in Euro’s. Eventuele valutarisico’s komen volledig voor rekening van </w:t>
            </w:r>
            <w:r w:rsidRPr="00C56532">
              <w:rPr>
                <w:rStyle w:val="BegripARVODIChar"/>
                <w:color w:val="000000" w:themeColor="text1"/>
              </w:rPr>
              <w:t>Opdrachtnemer</w:t>
            </w:r>
            <w:r w:rsidRPr="00C56532">
              <w:rPr>
                <w:rFonts w:ascii="Verdana" w:hAnsi="Verdana"/>
              </w:rPr>
              <w:t>.</w:t>
            </w:r>
          </w:p>
        </w:tc>
        <w:tc>
          <w:tcPr>
            <w:tcW w:w="1087" w:type="dxa"/>
            <w:vAlign w:val="center"/>
          </w:tcPr>
          <w:p w14:paraId="7E45F84D" w14:textId="545F4819" w:rsidR="00C56532" w:rsidRDefault="00C56532" w:rsidP="00C56532">
            <w:pPr>
              <w:pStyle w:val="Default"/>
              <w:spacing w:before="60" w:after="60"/>
              <w:jc w:val="center"/>
              <w:rPr>
                <w:rFonts w:cs="Lucida Sans Unicode"/>
                <w:szCs w:val="18"/>
              </w:rPr>
            </w:pPr>
            <w:r>
              <w:rPr>
                <w:rFonts w:cs="Lucida Sans Unicode"/>
                <w:szCs w:val="18"/>
              </w:rPr>
              <w:t>4.1</w:t>
            </w:r>
          </w:p>
        </w:tc>
        <w:sdt>
          <w:sdtPr>
            <w:rPr>
              <w:rFonts w:ascii="Verdana" w:hAnsi="Verdana" w:cs="Lucida Sans Unicode"/>
              <w:sz w:val="18"/>
              <w:szCs w:val="18"/>
            </w:rPr>
            <w:id w:val="-211509691"/>
            <w14:checkbox>
              <w14:checked w14:val="0"/>
              <w14:checkedState w14:val="2612" w14:font="MS Gothic"/>
              <w14:uncheckedState w14:val="2610" w14:font="MS Gothic"/>
            </w14:checkbox>
          </w:sdtPr>
          <w:sdtEndPr/>
          <w:sdtContent>
            <w:tc>
              <w:tcPr>
                <w:tcW w:w="960" w:type="dxa"/>
                <w:vAlign w:val="center"/>
              </w:tcPr>
              <w:p w14:paraId="5D53AD1D" w14:textId="138A83B4"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2041DB90" w14:textId="77777777" w:rsidTr="00273389">
        <w:trPr>
          <w:trHeight w:val="340"/>
        </w:trPr>
        <w:tc>
          <w:tcPr>
            <w:tcW w:w="851" w:type="dxa"/>
          </w:tcPr>
          <w:p w14:paraId="4652042F"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5377486E" w14:textId="7E8EDD64" w:rsidR="000A7EDE" w:rsidRPr="000A7EDE" w:rsidRDefault="000A7EDE" w:rsidP="000A7EDE">
            <w:pPr>
              <w:spacing w:before="60" w:after="60" w:line="276" w:lineRule="auto"/>
              <w:rPr>
                <w:rFonts w:ascii="Verdana" w:hAnsi="Verdana"/>
                <w:sz w:val="18"/>
                <w:szCs w:val="18"/>
              </w:rPr>
            </w:pPr>
            <w:r w:rsidRPr="000A7EDE">
              <w:rPr>
                <w:rFonts w:ascii="Verdana" w:hAnsi="Verdana"/>
                <w:color w:val="000000" w:themeColor="text1"/>
                <w:sz w:val="18"/>
                <w:szCs w:val="18"/>
              </w:rPr>
              <w:t xml:space="preserve">De opgegeven </w:t>
            </w:r>
            <w:r w:rsidRPr="000A7EDE">
              <w:rPr>
                <w:rStyle w:val="BegrippenaanvullendChar"/>
                <w:sz w:val="18"/>
                <w:szCs w:val="18"/>
              </w:rPr>
              <w:t>prijzen</w:t>
            </w:r>
            <w:r w:rsidRPr="000A7EDE">
              <w:rPr>
                <w:rStyle w:val="BegrippenaanvullendChar"/>
                <w:color w:val="000000" w:themeColor="text1"/>
                <w:sz w:val="18"/>
                <w:szCs w:val="18"/>
              </w:rPr>
              <w:t xml:space="preserve"> </w:t>
            </w:r>
            <w:r w:rsidRPr="000A7EDE">
              <w:rPr>
                <w:rStyle w:val="StandaardrijksstijlChar"/>
                <w:color w:val="000000" w:themeColor="text1"/>
                <w:sz w:val="18"/>
              </w:rPr>
              <w:t>alsmede het maximale uurtarief (UE 22)</w:t>
            </w:r>
            <w:r w:rsidRPr="000A7EDE">
              <w:rPr>
                <w:rFonts w:ascii="Verdana" w:hAnsi="Verdana"/>
                <w:color w:val="000000" w:themeColor="text1"/>
                <w:sz w:val="18"/>
                <w:szCs w:val="18"/>
              </w:rPr>
              <w:t xml:space="preserve"> staan vast voor het eerste contractjaar. De </w:t>
            </w:r>
            <w:r w:rsidRPr="000A7EDE">
              <w:rPr>
                <w:rStyle w:val="BegrippenaanvullendChar"/>
                <w:color w:val="000000" w:themeColor="text1"/>
                <w:sz w:val="18"/>
                <w:szCs w:val="18"/>
              </w:rPr>
              <w:t>prijzen</w:t>
            </w:r>
            <w:r w:rsidRPr="000A7EDE">
              <w:rPr>
                <w:rFonts w:ascii="Verdana" w:hAnsi="Verdana"/>
                <w:color w:val="000000" w:themeColor="text1"/>
                <w:sz w:val="18"/>
                <w:szCs w:val="18"/>
              </w:rPr>
              <w:t xml:space="preserve"> kunnen daarna jaarlijks per 01 januari worden aangepast.</w:t>
            </w:r>
          </w:p>
        </w:tc>
        <w:tc>
          <w:tcPr>
            <w:tcW w:w="1087" w:type="dxa"/>
            <w:vAlign w:val="center"/>
          </w:tcPr>
          <w:p w14:paraId="22227722" w14:textId="42C0E36C" w:rsidR="000A7EDE" w:rsidRDefault="000A7EDE" w:rsidP="000A7EDE">
            <w:pPr>
              <w:pStyle w:val="Default"/>
              <w:spacing w:before="60" w:after="60"/>
              <w:jc w:val="center"/>
              <w:rPr>
                <w:rFonts w:cs="Lucida Sans Unicode"/>
                <w:szCs w:val="18"/>
              </w:rPr>
            </w:pPr>
            <w:r>
              <w:rPr>
                <w:rFonts w:cs="Lucida Sans Unicode"/>
                <w:szCs w:val="18"/>
              </w:rPr>
              <w:t>4.2</w:t>
            </w:r>
          </w:p>
        </w:tc>
        <w:sdt>
          <w:sdtPr>
            <w:rPr>
              <w:rFonts w:ascii="Verdana" w:hAnsi="Verdana" w:cs="Lucida Sans Unicode"/>
              <w:sz w:val="18"/>
              <w:szCs w:val="18"/>
            </w:rPr>
            <w:id w:val="-2015990368"/>
            <w14:checkbox>
              <w14:checked w14:val="0"/>
              <w14:checkedState w14:val="2612" w14:font="MS Gothic"/>
              <w14:uncheckedState w14:val="2610" w14:font="MS Gothic"/>
            </w14:checkbox>
          </w:sdtPr>
          <w:sdtContent>
            <w:tc>
              <w:tcPr>
                <w:tcW w:w="960" w:type="dxa"/>
                <w:vAlign w:val="center"/>
              </w:tcPr>
              <w:p w14:paraId="1F411EA8" w14:textId="743A72CC"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5922B74F" w14:textId="77777777" w:rsidTr="00273389">
        <w:trPr>
          <w:trHeight w:val="340"/>
        </w:trPr>
        <w:tc>
          <w:tcPr>
            <w:tcW w:w="851" w:type="dxa"/>
          </w:tcPr>
          <w:p w14:paraId="6384F674"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57F3CE1D" w14:textId="77777777" w:rsidR="000A7EDE" w:rsidRPr="000A7EDE" w:rsidRDefault="000A7EDE" w:rsidP="000A7EDE">
            <w:pPr>
              <w:pStyle w:val="INKStandaard"/>
              <w:spacing w:before="60" w:after="60" w:line="276" w:lineRule="auto"/>
              <w:rPr>
                <w:rFonts w:ascii="Verdana" w:hAnsi="Verdana"/>
                <w:szCs w:val="18"/>
              </w:rPr>
            </w:pPr>
            <w:r w:rsidRPr="000A7EDE">
              <w:rPr>
                <w:rFonts w:ascii="Verdana" w:hAnsi="Verdana"/>
                <w:szCs w:val="18"/>
              </w:rPr>
              <w:t>De maximale prijsaanpassingen zijn begrensd door het laatst beschikbare indexcijfer ‘Dienstenprijzen (DPI); commerciële dienstverlening en transport; indexcijfers 2015 = 100’, (of de logische opvolger) (CPA2008, kwartaalindex) conform de volgende webpagina:</w:t>
            </w:r>
          </w:p>
          <w:p w14:paraId="7EEFA690" w14:textId="3F3707B3" w:rsidR="000A7EDE" w:rsidRPr="000A7EDE" w:rsidRDefault="000A7EDE" w:rsidP="000A7EDE">
            <w:pPr>
              <w:spacing w:before="60" w:after="60" w:line="276" w:lineRule="auto"/>
              <w:rPr>
                <w:rFonts w:ascii="Verdana" w:hAnsi="Verdana"/>
                <w:sz w:val="18"/>
                <w:szCs w:val="18"/>
              </w:rPr>
            </w:pPr>
            <w:hyperlink r:id="rId18" w:anchor="/CBS/nl/dataset/83760NED/table?dl=5CE5A" w:history="1">
              <w:r w:rsidRPr="000A7EDE">
                <w:rPr>
                  <w:rStyle w:val="Hyperlink"/>
                  <w:szCs w:val="18"/>
                </w:rPr>
                <w:t>https://opendata.cbs.nl/statline/#/CBS/nl/dataset/83760NED/table?dl=5CE5A</w:t>
              </w:r>
            </w:hyperlink>
            <w:r w:rsidRPr="000A7EDE">
              <w:rPr>
                <w:rFonts w:ascii="Verdana" w:hAnsi="Verdana"/>
                <w:sz w:val="18"/>
                <w:szCs w:val="18"/>
              </w:rPr>
              <w:t xml:space="preserve">, zoals gepubliceerd door het CBS. </w:t>
            </w:r>
            <w:r w:rsidRPr="000A7EDE">
              <w:rPr>
                <w:rStyle w:val="BegripARVODIChar"/>
                <w:sz w:val="18"/>
              </w:rPr>
              <w:t>Opdrachtnemer</w:t>
            </w:r>
            <w:r w:rsidRPr="000A7EDE">
              <w:rPr>
                <w:rFonts w:ascii="Verdana" w:hAnsi="Verdana"/>
                <w:sz w:val="18"/>
                <w:szCs w:val="18"/>
              </w:rPr>
              <w:t xml:space="preserve"> dient uiterlijk, per 1 november van enig jaar, een schriftelijk verzoek in bij de verantwoordelijk contractmanager van de </w:t>
            </w:r>
            <w:r w:rsidRPr="000A7EDE">
              <w:rPr>
                <w:rStyle w:val="BegripARVODIChar"/>
                <w:sz w:val="18"/>
              </w:rPr>
              <w:t>Opdrachtgever</w:t>
            </w:r>
            <w:r w:rsidRPr="000A7EDE">
              <w:rPr>
                <w:rFonts w:ascii="Verdana" w:hAnsi="Verdana"/>
                <w:sz w:val="18"/>
                <w:szCs w:val="18"/>
              </w:rPr>
              <w:t xml:space="preserve">, met bijbehorende onderbouwing en motivering om voor prijsaanpassing in aanmerking te komen. </w:t>
            </w:r>
          </w:p>
        </w:tc>
        <w:tc>
          <w:tcPr>
            <w:tcW w:w="1087" w:type="dxa"/>
            <w:vAlign w:val="center"/>
          </w:tcPr>
          <w:p w14:paraId="4AD5EE21" w14:textId="7CE18910" w:rsidR="000A7EDE" w:rsidRDefault="000A7EDE" w:rsidP="000A7EDE">
            <w:pPr>
              <w:pStyle w:val="Default"/>
              <w:spacing w:before="60" w:after="60"/>
              <w:jc w:val="center"/>
              <w:rPr>
                <w:rFonts w:cs="Lucida Sans Unicode"/>
                <w:szCs w:val="18"/>
              </w:rPr>
            </w:pPr>
            <w:r>
              <w:rPr>
                <w:rFonts w:cs="Lucida Sans Unicode"/>
                <w:szCs w:val="18"/>
              </w:rPr>
              <w:t>4.2</w:t>
            </w:r>
          </w:p>
        </w:tc>
        <w:sdt>
          <w:sdtPr>
            <w:rPr>
              <w:rFonts w:ascii="Verdana" w:hAnsi="Verdana" w:cs="Lucida Sans Unicode"/>
              <w:sz w:val="18"/>
              <w:szCs w:val="18"/>
            </w:rPr>
            <w:id w:val="44419468"/>
            <w14:checkbox>
              <w14:checked w14:val="0"/>
              <w14:checkedState w14:val="2612" w14:font="MS Gothic"/>
              <w14:uncheckedState w14:val="2610" w14:font="MS Gothic"/>
            </w14:checkbox>
          </w:sdtPr>
          <w:sdtContent>
            <w:tc>
              <w:tcPr>
                <w:tcW w:w="960" w:type="dxa"/>
                <w:vAlign w:val="center"/>
              </w:tcPr>
              <w:p w14:paraId="0C1D3FBC" w14:textId="2D8CB38D"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2CA6EE2F" w14:textId="77777777" w:rsidTr="00273389">
        <w:trPr>
          <w:trHeight w:val="340"/>
        </w:trPr>
        <w:tc>
          <w:tcPr>
            <w:tcW w:w="851" w:type="dxa"/>
          </w:tcPr>
          <w:p w14:paraId="07F015F4"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2086E86A" w14:textId="585F473B" w:rsidR="000A7EDE" w:rsidRPr="000A7EDE" w:rsidRDefault="000A7EDE" w:rsidP="000A7EDE">
            <w:pPr>
              <w:spacing w:before="60" w:after="60" w:line="276" w:lineRule="auto"/>
              <w:rPr>
                <w:rFonts w:ascii="Verdana" w:hAnsi="Verdana"/>
                <w:sz w:val="18"/>
                <w:szCs w:val="18"/>
              </w:rPr>
            </w:pPr>
            <w:r w:rsidRPr="000A7EDE">
              <w:rPr>
                <w:rFonts w:ascii="Verdana" w:hAnsi="Verdana"/>
                <w:color w:val="000000" w:themeColor="text1"/>
                <w:sz w:val="18"/>
                <w:szCs w:val="18"/>
              </w:rPr>
              <w:t xml:space="preserve">Het is niet </w:t>
            </w:r>
            <w:r w:rsidRPr="000A7EDE">
              <w:rPr>
                <w:rFonts w:ascii="Verdana" w:hAnsi="Verdana" w:cs="Arial"/>
                <w:color w:val="000000" w:themeColor="text1"/>
                <w:sz w:val="18"/>
                <w:szCs w:val="18"/>
              </w:rPr>
              <w:t>toegestaan</w:t>
            </w:r>
            <w:r w:rsidRPr="000A7EDE">
              <w:rPr>
                <w:rFonts w:ascii="Verdana" w:hAnsi="Verdana"/>
                <w:color w:val="000000" w:themeColor="text1"/>
                <w:sz w:val="18"/>
                <w:szCs w:val="18"/>
              </w:rPr>
              <w:t xml:space="preserve"> om eventueel in een voorgaand jaar niet in rekening gebrachte prijsaanpassingen later alsnog toe te passen.</w:t>
            </w:r>
          </w:p>
        </w:tc>
        <w:tc>
          <w:tcPr>
            <w:tcW w:w="1087" w:type="dxa"/>
            <w:vAlign w:val="center"/>
          </w:tcPr>
          <w:p w14:paraId="728EFBE1" w14:textId="73541B0D" w:rsidR="000A7EDE" w:rsidRDefault="000A7EDE" w:rsidP="000A7EDE">
            <w:pPr>
              <w:pStyle w:val="Default"/>
              <w:spacing w:before="60" w:after="60"/>
              <w:jc w:val="center"/>
              <w:rPr>
                <w:rFonts w:cs="Lucida Sans Unicode"/>
                <w:szCs w:val="18"/>
              </w:rPr>
            </w:pPr>
            <w:r>
              <w:rPr>
                <w:rFonts w:cs="Lucida Sans Unicode"/>
                <w:szCs w:val="18"/>
              </w:rPr>
              <w:t>4.2</w:t>
            </w:r>
          </w:p>
        </w:tc>
        <w:sdt>
          <w:sdtPr>
            <w:rPr>
              <w:rFonts w:ascii="Verdana" w:hAnsi="Verdana" w:cs="Lucida Sans Unicode"/>
              <w:sz w:val="18"/>
              <w:szCs w:val="18"/>
            </w:rPr>
            <w:id w:val="329342346"/>
            <w14:checkbox>
              <w14:checked w14:val="0"/>
              <w14:checkedState w14:val="2612" w14:font="MS Gothic"/>
              <w14:uncheckedState w14:val="2610" w14:font="MS Gothic"/>
            </w14:checkbox>
          </w:sdtPr>
          <w:sdtContent>
            <w:tc>
              <w:tcPr>
                <w:tcW w:w="960" w:type="dxa"/>
                <w:vAlign w:val="center"/>
              </w:tcPr>
              <w:p w14:paraId="7261CA9D" w14:textId="5F4D83A8"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C56532" w:rsidRPr="00375CD1" w14:paraId="27B6BA0D" w14:textId="77777777" w:rsidTr="00273389">
        <w:trPr>
          <w:trHeight w:val="340"/>
        </w:trPr>
        <w:tc>
          <w:tcPr>
            <w:tcW w:w="851" w:type="dxa"/>
          </w:tcPr>
          <w:p w14:paraId="28BFCCF8" w14:textId="77777777" w:rsidR="00C56532" w:rsidRPr="00375CD1" w:rsidRDefault="00C56532" w:rsidP="00C56532">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36066AA3" w14:textId="77777777" w:rsidR="00C56532" w:rsidRPr="00C56532" w:rsidRDefault="00C56532" w:rsidP="00C56532">
            <w:pPr>
              <w:pStyle w:val="INKStandaard"/>
              <w:spacing w:before="60" w:line="276" w:lineRule="auto"/>
              <w:rPr>
                <w:rFonts w:ascii="Verdana" w:hAnsi="Verdana"/>
              </w:rPr>
            </w:pPr>
            <w:r w:rsidRPr="00C56532">
              <w:rPr>
                <w:rFonts w:ascii="Verdana" w:hAnsi="Verdana"/>
              </w:rPr>
              <w:t>Facturatie van projectmatige opdrachten vindt als volgt plaats:</w:t>
            </w:r>
          </w:p>
          <w:p w14:paraId="2F35ACF5" w14:textId="77777777" w:rsidR="00C56532" w:rsidRPr="00C56532" w:rsidRDefault="00C56532" w:rsidP="00C56532">
            <w:pPr>
              <w:pStyle w:val="INKStandaard"/>
              <w:numPr>
                <w:ilvl w:val="0"/>
                <w:numId w:val="36"/>
              </w:numPr>
              <w:autoSpaceDE w:val="0"/>
              <w:autoSpaceDN w:val="0"/>
              <w:adjustRightInd w:val="0"/>
              <w:spacing w:line="276" w:lineRule="auto"/>
              <w:ind w:left="850" w:hanging="357"/>
              <w:rPr>
                <w:rFonts w:ascii="Verdana" w:hAnsi="Verdana"/>
              </w:rPr>
            </w:pPr>
            <w:r w:rsidRPr="00C56532">
              <w:rPr>
                <w:rFonts w:ascii="Verdana" w:hAnsi="Verdana"/>
              </w:rPr>
              <w:t xml:space="preserve">50% bij acceptatie van het plan van aanpak en </w:t>
            </w:r>
          </w:p>
          <w:p w14:paraId="6126FEF6" w14:textId="39390041" w:rsidR="00C56532" w:rsidRPr="00C56532" w:rsidRDefault="00C56532" w:rsidP="000A7EDE">
            <w:pPr>
              <w:pStyle w:val="INKStandaard"/>
              <w:numPr>
                <w:ilvl w:val="0"/>
                <w:numId w:val="36"/>
              </w:numPr>
              <w:autoSpaceDE w:val="0"/>
              <w:autoSpaceDN w:val="0"/>
              <w:adjustRightInd w:val="0"/>
              <w:spacing w:after="60" w:line="276" w:lineRule="auto"/>
              <w:ind w:left="850" w:hanging="357"/>
              <w:rPr>
                <w:rFonts w:ascii="Verdana" w:hAnsi="Verdana"/>
              </w:rPr>
            </w:pPr>
            <w:r w:rsidRPr="00C56532">
              <w:rPr>
                <w:rFonts w:ascii="Verdana" w:hAnsi="Verdana"/>
              </w:rPr>
              <w:t>50% na acceptatie van het resultaat.</w:t>
            </w:r>
          </w:p>
        </w:tc>
        <w:tc>
          <w:tcPr>
            <w:tcW w:w="1087" w:type="dxa"/>
            <w:vAlign w:val="center"/>
          </w:tcPr>
          <w:p w14:paraId="30101E67" w14:textId="6CCBC6E1" w:rsidR="00C56532" w:rsidRDefault="00C56532" w:rsidP="00C56532">
            <w:pPr>
              <w:pStyle w:val="Default"/>
              <w:spacing w:before="60" w:after="60"/>
              <w:jc w:val="center"/>
              <w:rPr>
                <w:rFonts w:cs="Lucida Sans Unicode"/>
                <w:szCs w:val="18"/>
              </w:rPr>
            </w:pPr>
            <w:r>
              <w:rPr>
                <w:rFonts w:cs="Lucida Sans Unicode"/>
                <w:szCs w:val="18"/>
              </w:rPr>
              <w:t>4.3</w:t>
            </w:r>
          </w:p>
        </w:tc>
        <w:sdt>
          <w:sdtPr>
            <w:rPr>
              <w:rFonts w:ascii="Verdana" w:hAnsi="Verdana" w:cs="Lucida Sans Unicode"/>
              <w:sz w:val="18"/>
              <w:szCs w:val="18"/>
            </w:rPr>
            <w:id w:val="2004932167"/>
            <w14:checkbox>
              <w14:checked w14:val="0"/>
              <w14:checkedState w14:val="2612" w14:font="MS Gothic"/>
              <w14:uncheckedState w14:val="2610" w14:font="MS Gothic"/>
            </w14:checkbox>
          </w:sdtPr>
          <w:sdtEndPr/>
          <w:sdtContent>
            <w:tc>
              <w:tcPr>
                <w:tcW w:w="960" w:type="dxa"/>
                <w:vAlign w:val="center"/>
              </w:tcPr>
              <w:p w14:paraId="756B12A2" w14:textId="6336D019" w:rsidR="00C56532" w:rsidRDefault="00C56532" w:rsidP="00C56532">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0ACE5B8D" w14:textId="77777777" w:rsidTr="00273389">
        <w:trPr>
          <w:trHeight w:val="340"/>
        </w:trPr>
        <w:tc>
          <w:tcPr>
            <w:tcW w:w="851" w:type="dxa"/>
          </w:tcPr>
          <w:p w14:paraId="7DF23C16"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50F807A2" w14:textId="5B5DD110" w:rsidR="000A7EDE" w:rsidRPr="00C56532" w:rsidRDefault="000A7EDE" w:rsidP="000A7EDE">
            <w:pPr>
              <w:pStyle w:val="INKStandaard"/>
              <w:spacing w:before="60" w:after="60" w:line="276" w:lineRule="auto"/>
              <w:rPr>
                <w:rFonts w:ascii="Verdana" w:hAnsi="Verdana"/>
              </w:rPr>
            </w:pPr>
            <w:r w:rsidRPr="000A7EDE">
              <w:rPr>
                <w:rFonts w:ascii="Verdana" w:hAnsi="Verdana"/>
              </w:rPr>
              <w:t>Facturatie van projectmatige opdrachten waarbij vooraf overeengekomen is dat er geen plan van aanpak wordt opgeleverd vindt volledig (100%) na acceptatie van het resultaat plaats.</w:t>
            </w:r>
          </w:p>
        </w:tc>
        <w:tc>
          <w:tcPr>
            <w:tcW w:w="1087" w:type="dxa"/>
            <w:vAlign w:val="center"/>
          </w:tcPr>
          <w:p w14:paraId="5649C491" w14:textId="392A3C63" w:rsidR="000A7EDE" w:rsidRDefault="000A7EDE" w:rsidP="000A7EDE">
            <w:pPr>
              <w:pStyle w:val="Default"/>
              <w:spacing w:before="60" w:after="60"/>
              <w:jc w:val="center"/>
              <w:rPr>
                <w:rFonts w:cs="Lucida Sans Unicode"/>
                <w:szCs w:val="18"/>
              </w:rPr>
            </w:pPr>
            <w:r>
              <w:rPr>
                <w:rFonts w:cs="Lucida Sans Unicode"/>
                <w:szCs w:val="18"/>
              </w:rPr>
              <w:t>4.3</w:t>
            </w:r>
          </w:p>
        </w:tc>
        <w:sdt>
          <w:sdtPr>
            <w:rPr>
              <w:rFonts w:ascii="Verdana" w:hAnsi="Verdana" w:cs="Lucida Sans Unicode"/>
              <w:sz w:val="18"/>
              <w:szCs w:val="18"/>
            </w:rPr>
            <w:id w:val="1318000454"/>
            <w14:checkbox>
              <w14:checked w14:val="0"/>
              <w14:checkedState w14:val="2612" w14:font="MS Gothic"/>
              <w14:uncheckedState w14:val="2610" w14:font="MS Gothic"/>
            </w14:checkbox>
          </w:sdtPr>
          <w:sdtContent>
            <w:tc>
              <w:tcPr>
                <w:tcW w:w="960" w:type="dxa"/>
                <w:vAlign w:val="center"/>
              </w:tcPr>
              <w:p w14:paraId="6706CC09" w14:textId="328142FF"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3DA3AA47" w14:textId="77777777" w:rsidTr="00273389">
        <w:trPr>
          <w:trHeight w:val="340"/>
        </w:trPr>
        <w:tc>
          <w:tcPr>
            <w:tcW w:w="851" w:type="dxa"/>
          </w:tcPr>
          <w:p w14:paraId="4C4F90B1"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236EAF65" w14:textId="4AC82E66" w:rsidR="000A7EDE" w:rsidRPr="00C56532" w:rsidRDefault="000A7EDE" w:rsidP="000A7EDE">
            <w:pPr>
              <w:spacing w:before="60" w:after="60" w:line="276" w:lineRule="auto"/>
              <w:rPr>
                <w:rFonts w:ascii="Verdana" w:hAnsi="Verdana"/>
              </w:rPr>
            </w:pPr>
            <w:r w:rsidRPr="00C56532">
              <w:rPr>
                <w:rFonts w:ascii="Verdana" w:hAnsi="Verdana"/>
              </w:rPr>
              <w:t xml:space="preserve">Facturatie van ad-hoc inzet vindt achteraf en met goedkeuring van de </w:t>
            </w:r>
            <w:r w:rsidRPr="00C56532">
              <w:rPr>
                <w:rStyle w:val="BegripARVODIChar"/>
                <w:color w:val="000000" w:themeColor="text1"/>
              </w:rPr>
              <w:t>Opdrachtgever</w:t>
            </w:r>
            <w:r w:rsidRPr="00C56532">
              <w:rPr>
                <w:rFonts w:ascii="Verdana" w:hAnsi="Verdana"/>
              </w:rPr>
              <w:t xml:space="preserve"> plaats.</w:t>
            </w:r>
          </w:p>
        </w:tc>
        <w:tc>
          <w:tcPr>
            <w:tcW w:w="1087" w:type="dxa"/>
            <w:vAlign w:val="center"/>
          </w:tcPr>
          <w:p w14:paraId="684B680B" w14:textId="6099A736" w:rsidR="000A7EDE" w:rsidRDefault="000A7EDE" w:rsidP="000A7EDE">
            <w:pPr>
              <w:pStyle w:val="Default"/>
              <w:spacing w:before="60" w:after="60"/>
              <w:jc w:val="center"/>
              <w:rPr>
                <w:rFonts w:cs="Lucida Sans Unicode"/>
                <w:szCs w:val="18"/>
              </w:rPr>
            </w:pPr>
            <w:r>
              <w:rPr>
                <w:rFonts w:cs="Lucida Sans Unicode"/>
                <w:szCs w:val="18"/>
              </w:rPr>
              <w:t>4.3</w:t>
            </w:r>
          </w:p>
        </w:tc>
        <w:sdt>
          <w:sdtPr>
            <w:rPr>
              <w:rFonts w:ascii="Verdana" w:hAnsi="Verdana" w:cs="Lucida Sans Unicode"/>
              <w:sz w:val="18"/>
              <w:szCs w:val="18"/>
            </w:rPr>
            <w:id w:val="-1850412256"/>
            <w14:checkbox>
              <w14:checked w14:val="0"/>
              <w14:checkedState w14:val="2612" w14:font="MS Gothic"/>
              <w14:uncheckedState w14:val="2610" w14:font="MS Gothic"/>
            </w14:checkbox>
          </w:sdtPr>
          <w:sdtContent>
            <w:tc>
              <w:tcPr>
                <w:tcW w:w="960" w:type="dxa"/>
                <w:vAlign w:val="center"/>
              </w:tcPr>
              <w:p w14:paraId="2FE34A3C" w14:textId="407C03A8"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196B4E63" w14:textId="77777777" w:rsidTr="00273389">
        <w:trPr>
          <w:trHeight w:val="340"/>
        </w:trPr>
        <w:tc>
          <w:tcPr>
            <w:tcW w:w="851" w:type="dxa"/>
          </w:tcPr>
          <w:p w14:paraId="6BFF0342"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312CF5A3" w14:textId="44AAF026" w:rsidR="000A7EDE" w:rsidRPr="00C56532" w:rsidRDefault="000A7EDE" w:rsidP="000A7EDE">
            <w:pPr>
              <w:spacing w:before="60" w:after="60" w:line="276" w:lineRule="auto"/>
              <w:rPr>
                <w:rFonts w:ascii="Verdana" w:hAnsi="Verdana"/>
              </w:rPr>
            </w:pPr>
            <w:r w:rsidRPr="00C56532">
              <w:rPr>
                <w:rFonts w:ascii="Verdana" w:hAnsi="Verdana" w:cs="Arial"/>
              </w:rPr>
              <w:t>Er wordt een betalingstermijn van 30 dagen na ontvangst van de factuur gehanteerd.</w:t>
            </w:r>
          </w:p>
        </w:tc>
        <w:tc>
          <w:tcPr>
            <w:tcW w:w="1087" w:type="dxa"/>
            <w:vAlign w:val="center"/>
          </w:tcPr>
          <w:p w14:paraId="24D82F08" w14:textId="01B0BE07" w:rsidR="000A7EDE" w:rsidRDefault="000A7EDE" w:rsidP="000A7EDE">
            <w:pPr>
              <w:pStyle w:val="Default"/>
              <w:spacing w:before="60" w:after="60"/>
              <w:jc w:val="center"/>
              <w:rPr>
                <w:rFonts w:cs="Lucida Sans Unicode"/>
                <w:szCs w:val="18"/>
              </w:rPr>
            </w:pPr>
            <w:r>
              <w:rPr>
                <w:rFonts w:cs="Lucida Sans Unicode"/>
                <w:szCs w:val="18"/>
              </w:rPr>
              <w:t>4.3</w:t>
            </w:r>
          </w:p>
        </w:tc>
        <w:sdt>
          <w:sdtPr>
            <w:rPr>
              <w:rFonts w:ascii="Verdana" w:hAnsi="Verdana" w:cs="Lucida Sans Unicode"/>
              <w:sz w:val="18"/>
              <w:szCs w:val="18"/>
            </w:rPr>
            <w:id w:val="-515304100"/>
            <w14:checkbox>
              <w14:checked w14:val="0"/>
              <w14:checkedState w14:val="2612" w14:font="MS Gothic"/>
              <w14:uncheckedState w14:val="2610" w14:font="MS Gothic"/>
            </w14:checkbox>
          </w:sdtPr>
          <w:sdtContent>
            <w:tc>
              <w:tcPr>
                <w:tcW w:w="960" w:type="dxa"/>
                <w:vAlign w:val="center"/>
              </w:tcPr>
              <w:p w14:paraId="1490FDF5" w14:textId="589C504E"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5A7F684B" w14:textId="77777777" w:rsidTr="00273389">
        <w:trPr>
          <w:trHeight w:val="340"/>
        </w:trPr>
        <w:tc>
          <w:tcPr>
            <w:tcW w:w="851" w:type="dxa"/>
          </w:tcPr>
          <w:p w14:paraId="7547AD99"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59DBC669" w14:textId="64D0E35B" w:rsidR="000A7EDE" w:rsidRPr="00C56532" w:rsidRDefault="000A7EDE" w:rsidP="000A7EDE">
            <w:pPr>
              <w:spacing w:before="60" w:after="60" w:line="276" w:lineRule="auto"/>
              <w:rPr>
                <w:rFonts w:ascii="Verdana" w:hAnsi="Verdana" w:cs="Arial"/>
              </w:rPr>
            </w:pPr>
            <w:r w:rsidRPr="00C56532">
              <w:rPr>
                <w:rStyle w:val="BegripARVODIChar"/>
                <w:color w:val="000000" w:themeColor="text1"/>
              </w:rPr>
              <w:t>Opdrachtnemer</w:t>
            </w:r>
            <w:r w:rsidRPr="00C56532">
              <w:rPr>
                <w:rFonts w:ascii="Verdana" w:hAnsi="Verdana" w:cs="Arial"/>
              </w:rPr>
              <w:t xml:space="preserve"> verzendt de factuur elektronisch zodat deze met inachtneming van de door de </w:t>
            </w:r>
            <w:r w:rsidRPr="00C56532">
              <w:rPr>
                <w:rStyle w:val="BegripARVODIChar"/>
                <w:color w:val="000000" w:themeColor="text1"/>
              </w:rPr>
              <w:t>Opdrachtgever</w:t>
            </w:r>
            <w:r w:rsidRPr="00C56532">
              <w:rPr>
                <w:rFonts w:ascii="Verdana" w:hAnsi="Verdana" w:cs="Arial"/>
              </w:rPr>
              <w:t xml:space="preserve"> gegeven </w:t>
            </w:r>
            <w:r w:rsidRPr="000A7EDE">
              <w:rPr>
                <w:rStyle w:val="BegrippenaanvullendChar"/>
              </w:rPr>
              <w:t>specificaties</w:t>
            </w:r>
            <w:r w:rsidRPr="00C56532">
              <w:rPr>
                <w:rFonts w:ascii="Verdana" w:hAnsi="Verdana" w:cs="Arial"/>
              </w:rPr>
              <w:t xml:space="preserve"> elektronisch kan worden ontvangen en verwerkt.</w:t>
            </w:r>
          </w:p>
        </w:tc>
        <w:tc>
          <w:tcPr>
            <w:tcW w:w="1087" w:type="dxa"/>
            <w:vAlign w:val="center"/>
          </w:tcPr>
          <w:p w14:paraId="5F577F7C" w14:textId="3CAEF94B" w:rsidR="000A7EDE" w:rsidRDefault="000A7EDE" w:rsidP="000A7EDE">
            <w:pPr>
              <w:pStyle w:val="Default"/>
              <w:spacing w:before="60" w:after="60"/>
              <w:jc w:val="center"/>
              <w:rPr>
                <w:rFonts w:cs="Lucida Sans Unicode"/>
                <w:szCs w:val="18"/>
              </w:rPr>
            </w:pPr>
            <w:r>
              <w:rPr>
                <w:rFonts w:cs="Lucida Sans Unicode"/>
                <w:szCs w:val="18"/>
              </w:rPr>
              <w:t>4.4</w:t>
            </w:r>
          </w:p>
        </w:tc>
        <w:sdt>
          <w:sdtPr>
            <w:rPr>
              <w:rFonts w:ascii="Verdana" w:hAnsi="Verdana" w:cs="Lucida Sans Unicode"/>
              <w:sz w:val="18"/>
              <w:szCs w:val="18"/>
            </w:rPr>
            <w:id w:val="-8223781"/>
            <w14:checkbox>
              <w14:checked w14:val="0"/>
              <w14:checkedState w14:val="2612" w14:font="MS Gothic"/>
              <w14:uncheckedState w14:val="2610" w14:font="MS Gothic"/>
            </w14:checkbox>
          </w:sdtPr>
          <w:sdtContent>
            <w:tc>
              <w:tcPr>
                <w:tcW w:w="960" w:type="dxa"/>
                <w:vAlign w:val="center"/>
              </w:tcPr>
              <w:p w14:paraId="3AC2B3FB" w14:textId="66773AD4"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0CFD3E29" w14:textId="77777777" w:rsidTr="00273389">
        <w:trPr>
          <w:trHeight w:val="340"/>
        </w:trPr>
        <w:tc>
          <w:tcPr>
            <w:tcW w:w="851" w:type="dxa"/>
          </w:tcPr>
          <w:p w14:paraId="56C47696"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4A063DB8" w14:textId="4083D80F" w:rsidR="000A7EDE" w:rsidRPr="00C56532" w:rsidRDefault="000A7EDE" w:rsidP="000A7EDE">
            <w:pPr>
              <w:spacing w:before="60" w:after="60" w:line="276" w:lineRule="auto"/>
              <w:rPr>
                <w:rStyle w:val="BegripARVODIChar"/>
                <w:color w:val="000000" w:themeColor="text1"/>
              </w:rPr>
            </w:pPr>
            <w:r w:rsidRPr="00C56532">
              <w:rPr>
                <w:rStyle w:val="BegripARVODIChar"/>
                <w:color w:val="000000" w:themeColor="text1"/>
              </w:rPr>
              <w:t>Opdrachtnemer</w:t>
            </w:r>
            <w:r w:rsidRPr="00C56532">
              <w:rPr>
                <w:rFonts w:ascii="Verdana" w:hAnsi="Verdana"/>
              </w:rPr>
              <w:t xml:space="preserve"> start direct na de gunning het aansluitproces op e-factureren via één van de door de </w:t>
            </w:r>
            <w:r w:rsidRPr="00C56532">
              <w:rPr>
                <w:rStyle w:val="BegripARVODIChar"/>
                <w:color w:val="000000" w:themeColor="text1"/>
              </w:rPr>
              <w:t>Opdrachtgever</w:t>
            </w:r>
            <w:r w:rsidRPr="00C56532">
              <w:rPr>
                <w:rFonts w:ascii="Verdana" w:hAnsi="Verdana"/>
              </w:rPr>
              <w:t xml:space="preserve"> voorgeschreven manieren voor e-factureren en informeert de </w:t>
            </w:r>
            <w:r w:rsidRPr="00C56532">
              <w:rPr>
                <w:rStyle w:val="BegripARVODIChar"/>
                <w:color w:val="000000" w:themeColor="text1"/>
              </w:rPr>
              <w:t>Opdrachtgever</w:t>
            </w:r>
            <w:r w:rsidRPr="00C56532">
              <w:rPr>
                <w:rFonts w:ascii="Verdana" w:hAnsi="Verdana"/>
              </w:rPr>
              <w:t xml:space="preserve"> over de door </w:t>
            </w:r>
            <w:r w:rsidRPr="00C56532">
              <w:rPr>
                <w:rStyle w:val="BegripARVODIChar"/>
                <w:color w:val="000000" w:themeColor="text1"/>
              </w:rPr>
              <w:t>Opdrachtnemer</w:t>
            </w:r>
            <w:r w:rsidRPr="00C56532">
              <w:rPr>
                <w:rFonts w:ascii="Verdana" w:hAnsi="Verdana"/>
              </w:rPr>
              <w:t xml:space="preserve"> gekozen wijze van aansluiten op e-factureren.</w:t>
            </w:r>
          </w:p>
        </w:tc>
        <w:tc>
          <w:tcPr>
            <w:tcW w:w="1087" w:type="dxa"/>
            <w:vAlign w:val="center"/>
          </w:tcPr>
          <w:p w14:paraId="6C7AA4E4" w14:textId="2BEB9810" w:rsidR="000A7EDE" w:rsidRDefault="000A7EDE" w:rsidP="000A7EDE">
            <w:pPr>
              <w:pStyle w:val="Default"/>
              <w:spacing w:before="60" w:after="60"/>
              <w:jc w:val="center"/>
              <w:rPr>
                <w:rFonts w:cs="Lucida Sans Unicode"/>
                <w:szCs w:val="18"/>
              </w:rPr>
            </w:pPr>
            <w:r>
              <w:rPr>
                <w:rFonts w:cs="Lucida Sans Unicode"/>
                <w:szCs w:val="18"/>
              </w:rPr>
              <w:t>4.4</w:t>
            </w:r>
          </w:p>
        </w:tc>
        <w:sdt>
          <w:sdtPr>
            <w:rPr>
              <w:rFonts w:ascii="Verdana" w:hAnsi="Verdana" w:cs="Lucida Sans Unicode"/>
              <w:sz w:val="18"/>
              <w:szCs w:val="18"/>
            </w:rPr>
            <w:id w:val="238139333"/>
            <w14:checkbox>
              <w14:checked w14:val="0"/>
              <w14:checkedState w14:val="2612" w14:font="MS Gothic"/>
              <w14:uncheckedState w14:val="2610" w14:font="MS Gothic"/>
            </w14:checkbox>
          </w:sdtPr>
          <w:sdtContent>
            <w:tc>
              <w:tcPr>
                <w:tcW w:w="960" w:type="dxa"/>
                <w:vAlign w:val="center"/>
              </w:tcPr>
              <w:p w14:paraId="3814B1FE" w14:textId="3B447859"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r w:rsidR="000A7EDE" w:rsidRPr="00375CD1" w14:paraId="7722736A" w14:textId="77777777" w:rsidTr="00273389">
        <w:trPr>
          <w:trHeight w:val="340"/>
        </w:trPr>
        <w:tc>
          <w:tcPr>
            <w:tcW w:w="851" w:type="dxa"/>
          </w:tcPr>
          <w:p w14:paraId="64E21B4E" w14:textId="77777777" w:rsidR="000A7EDE" w:rsidRPr="00375CD1" w:rsidRDefault="000A7EDE" w:rsidP="000A7EDE">
            <w:pPr>
              <w:numPr>
                <w:ilvl w:val="0"/>
                <w:numId w:val="20"/>
              </w:numPr>
              <w:autoSpaceDE w:val="0"/>
              <w:autoSpaceDN w:val="0"/>
              <w:adjustRightInd w:val="0"/>
              <w:spacing w:before="60" w:after="60"/>
              <w:rPr>
                <w:rFonts w:ascii="Verdana" w:hAnsi="Verdana" w:cs="Arial"/>
                <w:color w:val="000000"/>
                <w:spacing w:val="5"/>
                <w:sz w:val="18"/>
                <w:szCs w:val="18"/>
              </w:rPr>
            </w:pPr>
          </w:p>
        </w:tc>
        <w:tc>
          <w:tcPr>
            <w:tcW w:w="4961" w:type="dxa"/>
          </w:tcPr>
          <w:p w14:paraId="513E7D5D" w14:textId="7FB28EA8" w:rsidR="000A7EDE" w:rsidRPr="00C56532" w:rsidRDefault="000A7EDE" w:rsidP="000A7EDE">
            <w:pPr>
              <w:spacing w:before="60" w:after="60" w:line="276" w:lineRule="auto"/>
              <w:rPr>
                <w:rFonts w:ascii="Verdana" w:hAnsi="Verdana"/>
                <w:color w:val="000000" w:themeColor="text1"/>
              </w:rPr>
            </w:pPr>
            <w:r w:rsidRPr="00C56532">
              <w:rPr>
                <w:rFonts w:ascii="Verdana" w:hAnsi="Verdana"/>
              </w:rPr>
              <w:t xml:space="preserve">De </w:t>
            </w:r>
            <w:r w:rsidRPr="00C56532">
              <w:rPr>
                <w:rStyle w:val="BegripARVODIChar"/>
                <w:color w:val="000000" w:themeColor="text1"/>
              </w:rPr>
              <w:t>Opdrachtgever</w:t>
            </w:r>
            <w:r w:rsidRPr="00C56532">
              <w:rPr>
                <w:rFonts w:ascii="Verdana" w:hAnsi="Verdana"/>
              </w:rPr>
              <w:t xml:space="preserve"> berekent geen kosten aan </w:t>
            </w:r>
            <w:r w:rsidRPr="00C56532">
              <w:rPr>
                <w:rStyle w:val="BegripARVODIChar"/>
                <w:color w:val="000000" w:themeColor="text1"/>
              </w:rPr>
              <w:t>Opdrachtnemer</w:t>
            </w:r>
            <w:r w:rsidRPr="00C56532">
              <w:rPr>
                <w:rFonts w:ascii="Verdana" w:hAnsi="Verdana"/>
              </w:rPr>
              <w:t xml:space="preserve"> voor aansluiting op en communicatie met DigiPoort. Bij een directe aansluiting op DigiPoort komen alle kosten vanaf het koppelvlak aan opdrachtnemerszijde voor rekening van de </w:t>
            </w:r>
            <w:r w:rsidRPr="00C56532">
              <w:rPr>
                <w:rStyle w:val="Definitie"/>
                <w:rFonts w:ascii="Verdana" w:hAnsi="Verdana"/>
              </w:rPr>
              <w:t>Opdrachtnemer</w:t>
            </w:r>
            <w:r w:rsidRPr="00C56532">
              <w:rPr>
                <w:rFonts w:ascii="Verdana" w:hAnsi="Verdana"/>
              </w:rPr>
              <w:t xml:space="preserve">. De kosten die </w:t>
            </w:r>
            <w:r w:rsidRPr="00C56532">
              <w:rPr>
                <w:rStyle w:val="BegripARVODIChar"/>
                <w:color w:val="000000" w:themeColor="text1"/>
              </w:rPr>
              <w:t>Opdrachtnemer</w:t>
            </w:r>
            <w:r w:rsidRPr="00C56532">
              <w:rPr>
                <w:rFonts w:ascii="Verdana" w:hAnsi="Verdana"/>
              </w:rPr>
              <w:t xml:space="preserve"> in dit verband nu (en in de toekomst) maakt, zijn voor eigen rekening.</w:t>
            </w:r>
          </w:p>
        </w:tc>
        <w:tc>
          <w:tcPr>
            <w:tcW w:w="1087" w:type="dxa"/>
            <w:vAlign w:val="center"/>
          </w:tcPr>
          <w:p w14:paraId="655C468E" w14:textId="0835569D" w:rsidR="000A7EDE" w:rsidRDefault="000A7EDE" w:rsidP="000A7EDE">
            <w:pPr>
              <w:pStyle w:val="Default"/>
              <w:spacing w:before="60" w:after="60"/>
              <w:jc w:val="center"/>
              <w:rPr>
                <w:rFonts w:cs="Lucida Sans Unicode"/>
                <w:szCs w:val="18"/>
              </w:rPr>
            </w:pPr>
            <w:r>
              <w:rPr>
                <w:rFonts w:cs="Lucida Sans Unicode"/>
                <w:szCs w:val="18"/>
              </w:rPr>
              <w:t>4.4</w:t>
            </w:r>
          </w:p>
        </w:tc>
        <w:sdt>
          <w:sdtPr>
            <w:rPr>
              <w:rFonts w:ascii="Verdana" w:hAnsi="Verdana" w:cs="Lucida Sans Unicode"/>
              <w:sz w:val="18"/>
              <w:szCs w:val="18"/>
            </w:rPr>
            <w:id w:val="-1718425648"/>
            <w14:checkbox>
              <w14:checked w14:val="0"/>
              <w14:checkedState w14:val="2612" w14:font="MS Gothic"/>
              <w14:uncheckedState w14:val="2610" w14:font="MS Gothic"/>
            </w14:checkbox>
          </w:sdtPr>
          <w:sdtContent>
            <w:tc>
              <w:tcPr>
                <w:tcW w:w="960" w:type="dxa"/>
                <w:vAlign w:val="center"/>
              </w:tcPr>
              <w:p w14:paraId="200B9366" w14:textId="460568F4" w:rsidR="000A7EDE" w:rsidRDefault="000A7EDE" w:rsidP="000A7EDE">
                <w:pPr>
                  <w:spacing w:before="60" w:after="60"/>
                  <w:jc w:val="center"/>
                  <w:rPr>
                    <w:rFonts w:ascii="Verdana" w:hAnsi="Verdana" w:cs="Lucida Sans Unicode"/>
                    <w:sz w:val="18"/>
                    <w:szCs w:val="18"/>
                  </w:rPr>
                </w:pPr>
                <w:r>
                  <w:rPr>
                    <w:rFonts w:ascii="MS Gothic" w:eastAsia="MS Gothic" w:hAnsi="MS Gothic" w:cs="Lucida Sans Unicode" w:hint="eastAsia"/>
                    <w:sz w:val="18"/>
                    <w:szCs w:val="18"/>
                  </w:rPr>
                  <w:t>☐</w:t>
                </w:r>
              </w:p>
            </w:tc>
          </w:sdtContent>
        </w:sdt>
      </w:tr>
    </w:tbl>
    <w:p w14:paraId="599B74F1" w14:textId="77777777" w:rsidR="008F19A9" w:rsidRPr="00732EB9" w:rsidRDefault="008F19A9" w:rsidP="00732EB9">
      <w:pPr>
        <w:pStyle w:val="Geenafstand"/>
        <w:spacing w:before="60" w:after="60" w:line="276" w:lineRule="auto"/>
        <w:contextualSpacing/>
        <w:rPr>
          <w:szCs w:val="18"/>
        </w:rPr>
      </w:pPr>
    </w:p>
    <w:sectPr w:rsidR="008F19A9" w:rsidRPr="00732EB9" w:rsidSect="002A0BF5">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276"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68169" w14:textId="77777777" w:rsidR="00A6242A" w:rsidRDefault="00A6242A" w:rsidP="001749DE">
      <w:pPr>
        <w:spacing w:line="240" w:lineRule="auto"/>
      </w:pPr>
      <w:r>
        <w:separator/>
      </w:r>
    </w:p>
  </w:endnote>
  <w:endnote w:type="continuationSeparator" w:id="0">
    <w:p w14:paraId="5FACDBED" w14:textId="77777777" w:rsidR="00A6242A" w:rsidRDefault="00A6242A" w:rsidP="00174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E3E3A" w14:textId="77777777" w:rsidR="00A01656" w:rsidRDefault="00A016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BB3FD" w14:textId="7E6513F3" w:rsidR="001A6167" w:rsidRPr="001749DE" w:rsidRDefault="001A6167">
    <w:pPr>
      <w:pStyle w:val="Voettekst"/>
      <w:rPr>
        <w:rFonts w:cs="Arial"/>
        <w:sz w:val="16"/>
        <w:szCs w:val="16"/>
      </w:rPr>
    </w:pPr>
    <w:r w:rsidRPr="008253E4">
      <w:rPr>
        <w:rFonts w:ascii="RijksoverheidSansWebText Regula" w:hAnsi="RijksoverheidSansWebText Regula" w:cs="Arial"/>
        <w:b/>
        <w:sz w:val="16"/>
        <w:szCs w:val="16"/>
      </w:rPr>
      <w:t>Belastingdienst</w:t>
    </w:r>
    <w:r w:rsidRPr="008253E4">
      <w:rPr>
        <w:rFonts w:cs="Arial"/>
        <w:b/>
        <w:sz w:val="16"/>
        <w:szCs w:val="16"/>
      </w:rPr>
      <w:t xml:space="preserve"> </w:t>
    </w:r>
    <w:r>
      <w:rPr>
        <w:rFonts w:cs="Arial"/>
        <w:sz w:val="16"/>
        <w:szCs w:val="16"/>
      </w:rPr>
      <w:t xml:space="preserve">| </w:t>
    </w:r>
    <w:r w:rsidR="00A01656">
      <w:rPr>
        <w:rFonts w:cs="Arial"/>
        <w:sz w:val="16"/>
        <w:szCs w:val="16"/>
      </w:rPr>
      <w:fldChar w:fldCharType="begin"/>
    </w:r>
    <w:r w:rsidR="00A01656">
      <w:rPr>
        <w:rFonts w:cs="Arial"/>
        <w:sz w:val="16"/>
        <w:szCs w:val="16"/>
      </w:rPr>
      <w:instrText xml:space="preserve"> TIME \@ "d MMMM yyyy" </w:instrText>
    </w:r>
    <w:r w:rsidR="00A01656">
      <w:rPr>
        <w:rFonts w:cs="Arial"/>
        <w:sz w:val="16"/>
        <w:szCs w:val="16"/>
      </w:rPr>
      <w:fldChar w:fldCharType="separate"/>
    </w:r>
    <w:r w:rsidR="00A01656">
      <w:rPr>
        <w:rFonts w:cs="Arial"/>
        <w:noProof/>
        <w:sz w:val="16"/>
        <w:szCs w:val="16"/>
      </w:rPr>
      <w:t>25 november 2021</w:t>
    </w:r>
    <w:r w:rsidR="00A01656">
      <w:rPr>
        <w:rFonts w:cs="Arial"/>
        <w:sz w:val="16"/>
        <w:szCs w:val="16"/>
      </w:rPr>
      <w:fldChar w:fldCharType="end"/>
    </w:r>
    <w:r w:rsidRPr="00957DC6">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002E0D">
      <w:rPr>
        <w:rFonts w:cs="Arial"/>
        <w:noProof/>
        <w:sz w:val="16"/>
        <w:szCs w:val="16"/>
      </w:rPr>
      <w:t>1</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002E0D">
      <w:rPr>
        <w:rFonts w:cs="Arial"/>
        <w:noProof/>
        <w:sz w:val="16"/>
        <w:szCs w:val="16"/>
      </w:rPr>
      <w:t>8</w:t>
    </w:r>
    <w:r w:rsidRPr="000D73CC">
      <w:rPr>
        <w:rFonts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83AC4" w14:textId="77777777" w:rsidR="00A01656" w:rsidRDefault="00A016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68D78" w14:textId="77777777" w:rsidR="00A6242A" w:rsidRDefault="00A6242A" w:rsidP="001749DE">
      <w:pPr>
        <w:spacing w:line="240" w:lineRule="auto"/>
      </w:pPr>
      <w:r>
        <w:separator/>
      </w:r>
    </w:p>
  </w:footnote>
  <w:footnote w:type="continuationSeparator" w:id="0">
    <w:p w14:paraId="5606DACF" w14:textId="77777777" w:rsidR="00A6242A" w:rsidRDefault="00A6242A" w:rsidP="001749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17D91" w14:textId="77777777" w:rsidR="00A01656" w:rsidRDefault="00A0165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5FC91" w14:textId="68CDABF4" w:rsidR="001A6167" w:rsidRDefault="001A6167">
    <w:pPr>
      <w:pStyle w:val="Koptekst"/>
    </w:pPr>
    <w:r>
      <w:rPr>
        <w:rFonts w:cs="Arial"/>
        <w:sz w:val="16"/>
        <w:szCs w:val="16"/>
      </w:rPr>
      <w:t xml:space="preserve">Bijlage IV. Conformiteitenlijst | </w:t>
    </w:r>
    <w:r w:rsidR="002A1777">
      <w:rPr>
        <w:rFonts w:cs="Arial"/>
        <w:sz w:val="16"/>
        <w:szCs w:val="16"/>
      </w:rPr>
      <w:t>IBM- en SAP</w:t>
    </w:r>
    <w:r w:rsidR="00B62950">
      <w:rPr>
        <w:rFonts w:cs="Arial"/>
        <w:sz w:val="16"/>
        <w:szCs w:val="16"/>
      </w:rPr>
      <w:t xml:space="preserve"> expertise | IUC21-006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1F613" w14:textId="77777777" w:rsidR="00A01656" w:rsidRDefault="00A0165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5B0550F"/>
    <w:multiLevelType w:val="hybridMultilevel"/>
    <w:tmpl w:val="5CF0BA5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FF22CC"/>
    <w:multiLevelType w:val="hybridMultilevel"/>
    <w:tmpl w:val="47CCDC00"/>
    <w:lvl w:ilvl="0" w:tplc="3DFC59EC">
      <w:start w:val="1"/>
      <w:numFmt w:val="bullet"/>
      <w:lvlText w:val=""/>
      <w:lvlJc w:val="left"/>
      <w:pPr>
        <w:ind w:left="852" w:hanging="360"/>
      </w:pPr>
      <w:rPr>
        <w:rFonts w:ascii="Symbol" w:hAnsi="Symbol" w:hint="default"/>
        <w:color w:val="01689B"/>
      </w:rPr>
    </w:lvl>
    <w:lvl w:ilvl="1" w:tplc="04130003" w:tentative="1">
      <w:start w:val="1"/>
      <w:numFmt w:val="bullet"/>
      <w:lvlText w:val="o"/>
      <w:lvlJc w:val="left"/>
      <w:pPr>
        <w:ind w:left="1572" w:hanging="360"/>
      </w:pPr>
      <w:rPr>
        <w:rFonts w:ascii="Courier New" w:hAnsi="Courier New" w:cs="Courier New" w:hint="default"/>
      </w:rPr>
    </w:lvl>
    <w:lvl w:ilvl="2" w:tplc="04130005" w:tentative="1">
      <w:start w:val="1"/>
      <w:numFmt w:val="bullet"/>
      <w:lvlText w:val=""/>
      <w:lvlJc w:val="left"/>
      <w:pPr>
        <w:ind w:left="2292" w:hanging="360"/>
      </w:pPr>
      <w:rPr>
        <w:rFonts w:ascii="Wingdings" w:hAnsi="Wingdings" w:hint="default"/>
      </w:rPr>
    </w:lvl>
    <w:lvl w:ilvl="3" w:tplc="04130001" w:tentative="1">
      <w:start w:val="1"/>
      <w:numFmt w:val="bullet"/>
      <w:lvlText w:val=""/>
      <w:lvlJc w:val="left"/>
      <w:pPr>
        <w:ind w:left="3012" w:hanging="360"/>
      </w:pPr>
      <w:rPr>
        <w:rFonts w:ascii="Symbol" w:hAnsi="Symbol" w:hint="default"/>
      </w:rPr>
    </w:lvl>
    <w:lvl w:ilvl="4" w:tplc="04130003" w:tentative="1">
      <w:start w:val="1"/>
      <w:numFmt w:val="bullet"/>
      <w:lvlText w:val="o"/>
      <w:lvlJc w:val="left"/>
      <w:pPr>
        <w:ind w:left="3732" w:hanging="360"/>
      </w:pPr>
      <w:rPr>
        <w:rFonts w:ascii="Courier New" w:hAnsi="Courier New" w:cs="Courier New" w:hint="default"/>
      </w:rPr>
    </w:lvl>
    <w:lvl w:ilvl="5" w:tplc="04130005" w:tentative="1">
      <w:start w:val="1"/>
      <w:numFmt w:val="bullet"/>
      <w:lvlText w:val=""/>
      <w:lvlJc w:val="left"/>
      <w:pPr>
        <w:ind w:left="4452" w:hanging="360"/>
      </w:pPr>
      <w:rPr>
        <w:rFonts w:ascii="Wingdings" w:hAnsi="Wingdings" w:hint="default"/>
      </w:rPr>
    </w:lvl>
    <w:lvl w:ilvl="6" w:tplc="04130001" w:tentative="1">
      <w:start w:val="1"/>
      <w:numFmt w:val="bullet"/>
      <w:lvlText w:val=""/>
      <w:lvlJc w:val="left"/>
      <w:pPr>
        <w:ind w:left="5172" w:hanging="360"/>
      </w:pPr>
      <w:rPr>
        <w:rFonts w:ascii="Symbol" w:hAnsi="Symbol" w:hint="default"/>
      </w:rPr>
    </w:lvl>
    <w:lvl w:ilvl="7" w:tplc="04130003" w:tentative="1">
      <w:start w:val="1"/>
      <w:numFmt w:val="bullet"/>
      <w:lvlText w:val="o"/>
      <w:lvlJc w:val="left"/>
      <w:pPr>
        <w:ind w:left="5892" w:hanging="360"/>
      </w:pPr>
      <w:rPr>
        <w:rFonts w:ascii="Courier New" w:hAnsi="Courier New" w:cs="Courier New" w:hint="default"/>
      </w:rPr>
    </w:lvl>
    <w:lvl w:ilvl="8" w:tplc="04130005" w:tentative="1">
      <w:start w:val="1"/>
      <w:numFmt w:val="bullet"/>
      <w:lvlText w:val=""/>
      <w:lvlJc w:val="left"/>
      <w:pPr>
        <w:ind w:left="6612" w:hanging="360"/>
      </w:pPr>
      <w:rPr>
        <w:rFonts w:ascii="Wingdings" w:hAnsi="Wingdings" w:hint="default"/>
      </w:rPr>
    </w:lvl>
  </w:abstractNum>
  <w:abstractNum w:abstractNumId="3" w15:restartNumberingAfterBreak="0">
    <w:nsid w:val="09F82364"/>
    <w:multiLevelType w:val="hybridMultilevel"/>
    <w:tmpl w:val="A4CC9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461D4D"/>
    <w:multiLevelType w:val="hybridMultilevel"/>
    <w:tmpl w:val="B7085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C66EF"/>
    <w:multiLevelType w:val="hybridMultilevel"/>
    <w:tmpl w:val="01685F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041FFD"/>
    <w:multiLevelType w:val="hybridMultilevel"/>
    <w:tmpl w:val="E3A0F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514BDF"/>
    <w:multiLevelType w:val="hybridMultilevel"/>
    <w:tmpl w:val="C84EE2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F40A9C"/>
    <w:multiLevelType w:val="hybridMultilevel"/>
    <w:tmpl w:val="4EC44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913375"/>
    <w:multiLevelType w:val="hybridMultilevel"/>
    <w:tmpl w:val="B8DEA1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E70050"/>
    <w:multiLevelType w:val="multilevel"/>
    <w:tmpl w:val="51F4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17755"/>
    <w:multiLevelType w:val="hybridMultilevel"/>
    <w:tmpl w:val="AE06B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6E479E"/>
    <w:multiLevelType w:val="hybridMultilevel"/>
    <w:tmpl w:val="7C7AB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580487"/>
    <w:multiLevelType w:val="hybridMultilevel"/>
    <w:tmpl w:val="D8A83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025EA9"/>
    <w:multiLevelType w:val="hybridMultilevel"/>
    <w:tmpl w:val="813C7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62434B"/>
    <w:multiLevelType w:val="hybridMultilevel"/>
    <w:tmpl w:val="05282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F677D6"/>
    <w:multiLevelType w:val="hybridMultilevel"/>
    <w:tmpl w:val="18FCBA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1F7253"/>
    <w:multiLevelType w:val="hybridMultilevel"/>
    <w:tmpl w:val="64160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A57FDE"/>
    <w:multiLevelType w:val="hybridMultilevel"/>
    <w:tmpl w:val="1E40CED2"/>
    <w:lvl w:ilvl="0" w:tplc="0CAC97B0">
      <w:start w:val="1"/>
      <w:numFmt w:val="decimal"/>
      <w:lvlText w:val="UE %1."/>
      <w:lvlJc w:val="left"/>
      <w:pPr>
        <w:ind w:left="360" w:hanging="360"/>
      </w:pPr>
      <w:rPr>
        <w:rFonts w:hint="default"/>
        <w:strike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F482183"/>
    <w:multiLevelType w:val="hybridMultilevel"/>
    <w:tmpl w:val="1B5E6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FB45FD"/>
    <w:multiLevelType w:val="hybridMultilevel"/>
    <w:tmpl w:val="97980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575A6D"/>
    <w:multiLevelType w:val="hybridMultilevel"/>
    <w:tmpl w:val="85604F4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741A59"/>
    <w:multiLevelType w:val="hybridMultilevel"/>
    <w:tmpl w:val="3F68DB48"/>
    <w:lvl w:ilvl="0" w:tplc="37E49750">
      <w:start w:val="1"/>
      <w:numFmt w:val="decimal"/>
      <w:lvlText w:val="GUE %1"/>
      <w:lvlJc w:val="left"/>
      <w:pPr>
        <w:ind w:left="360" w:hanging="360"/>
      </w:pPr>
      <w:rPr>
        <w:rFonts w:ascii="Verdana" w:hAnsi="Verdana" w:hint="default"/>
        <w:caps w:val="0"/>
        <w:strike w:val="0"/>
        <w:dstrike w:val="0"/>
        <w:vanish w:val="0"/>
        <w:color w:val="auto"/>
        <w:sz w:val="18"/>
        <w:vertAlign w:val="baseline"/>
      </w:rPr>
    </w:lvl>
    <w:lvl w:ilvl="1" w:tplc="138652DA">
      <w:numFmt w:val="bullet"/>
      <w:lvlText w:val="-"/>
      <w:lvlJc w:val="left"/>
      <w:pPr>
        <w:ind w:left="1080" w:hanging="360"/>
      </w:pPr>
      <w:rPr>
        <w:rFonts w:ascii="Verdana" w:eastAsia="Calibri"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9F2FA0"/>
    <w:multiLevelType w:val="hybridMultilevel"/>
    <w:tmpl w:val="7A245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2814C6"/>
    <w:multiLevelType w:val="hybridMultilevel"/>
    <w:tmpl w:val="5B76378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BB2CCF"/>
    <w:multiLevelType w:val="hybridMultilevel"/>
    <w:tmpl w:val="6014767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A5F6F09"/>
    <w:multiLevelType w:val="hybridMultilevel"/>
    <w:tmpl w:val="1278F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082624"/>
    <w:multiLevelType w:val="hybridMultilevel"/>
    <w:tmpl w:val="CFA21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4"/>
  </w:num>
  <w:num w:numId="4">
    <w:abstractNumId w:val="13"/>
  </w:num>
  <w:num w:numId="5">
    <w:abstractNumId w:val="23"/>
  </w:num>
  <w:num w:numId="6">
    <w:abstractNumId w:val="24"/>
  </w:num>
  <w:num w:numId="7">
    <w:abstractNumId w:val="15"/>
  </w:num>
  <w:num w:numId="8">
    <w:abstractNumId w:val="19"/>
  </w:num>
  <w:num w:numId="9">
    <w:abstractNumId w:val="27"/>
  </w:num>
  <w:num w:numId="10">
    <w:abstractNumId w:val="16"/>
  </w:num>
  <w:num w:numId="11">
    <w:abstractNumId w:val="22"/>
  </w:num>
  <w:num w:numId="12">
    <w:abstractNumId w:val="34"/>
  </w:num>
  <w:num w:numId="13">
    <w:abstractNumId w:val="28"/>
  </w:num>
  <w:num w:numId="14">
    <w:abstractNumId w:val="8"/>
  </w:num>
  <w:num w:numId="15">
    <w:abstractNumId w:val="35"/>
  </w:num>
  <w:num w:numId="16">
    <w:abstractNumId w:val="9"/>
  </w:num>
  <w:num w:numId="17">
    <w:abstractNumId w:val="10"/>
  </w:num>
  <w:num w:numId="18">
    <w:abstractNumId w:val="29"/>
  </w:num>
  <w:num w:numId="19">
    <w:abstractNumId w:val="18"/>
  </w:num>
  <w:num w:numId="20">
    <w:abstractNumId w:val="25"/>
  </w:num>
  <w:num w:numId="21">
    <w:abstractNumId w:val="30"/>
  </w:num>
  <w:num w:numId="22">
    <w:abstractNumId w:val="33"/>
  </w:num>
  <w:num w:numId="23">
    <w:abstractNumId w:val="21"/>
  </w:num>
  <w:num w:numId="24">
    <w:abstractNumId w:val="26"/>
  </w:num>
  <w:num w:numId="25">
    <w:abstractNumId w:val="12"/>
  </w:num>
  <w:num w:numId="26">
    <w:abstractNumId w:val="11"/>
  </w:num>
  <w:num w:numId="27">
    <w:abstractNumId w:val="3"/>
  </w:num>
  <w:num w:numId="28">
    <w:abstractNumId w:val="7"/>
  </w:num>
  <w:num w:numId="29">
    <w:abstractNumId w:val="14"/>
  </w:num>
  <w:num w:numId="30">
    <w:abstractNumId w:val="6"/>
  </w:num>
  <w:num w:numId="31">
    <w:abstractNumId w:val="17"/>
  </w:num>
  <w:num w:numId="32">
    <w:abstractNumId w:val="5"/>
  </w:num>
  <w:num w:numId="33">
    <w:abstractNumId w:val="0"/>
  </w:num>
  <w:num w:numId="34">
    <w:abstractNumId w:val="1"/>
  </w:num>
  <w:num w:numId="35">
    <w:abstractNumId w:val="32"/>
  </w:num>
  <w:num w:numId="36">
    <w:abstractNumId w:val="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KLL7aqFq7gtoucolqCZkZMT2+TNbUPYEn8L0p+7yA8fWAOTYlZ8yPbOl3975DIpROOzsB/NDgujLqD9EZ0NYkQ==" w:salt="ccbEKTwu2eVgzmzKoqaiF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DE"/>
    <w:rsid w:val="00002E0D"/>
    <w:rsid w:val="00005DD6"/>
    <w:rsid w:val="00022948"/>
    <w:rsid w:val="00055185"/>
    <w:rsid w:val="00064B13"/>
    <w:rsid w:val="000A55FE"/>
    <w:rsid w:val="000A7EDE"/>
    <w:rsid w:val="000C76B6"/>
    <w:rsid w:val="000D1BD2"/>
    <w:rsid w:val="000E4513"/>
    <w:rsid w:val="000F0A32"/>
    <w:rsid w:val="00105129"/>
    <w:rsid w:val="001117A4"/>
    <w:rsid w:val="00123231"/>
    <w:rsid w:val="001325F1"/>
    <w:rsid w:val="001558B9"/>
    <w:rsid w:val="001749DE"/>
    <w:rsid w:val="001A0771"/>
    <w:rsid w:val="001A6167"/>
    <w:rsid w:val="001E10EF"/>
    <w:rsid w:val="00244700"/>
    <w:rsid w:val="002664F3"/>
    <w:rsid w:val="002819EC"/>
    <w:rsid w:val="002905C3"/>
    <w:rsid w:val="002A0BF5"/>
    <w:rsid w:val="002A1777"/>
    <w:rsid w:val="002A6674"/>
    <w:rsid w:val="002E0011"/>
    <w:rsid w:val="002F43CF"/>
    <w:rsid w:val="00310B62"/>
    <w:rsid w:val="003115DC"/>
    <w:rsid w:val="00322491"/>
    <w:rsid w:val="00372B0C"/>
    <w:rsid w:val="00375CD1"/>
    <w:rsid w:val="003C16F2"/>
    <w:rsid w:val="004267D2"/>
    <w:rsid w:val="0045135E"/>
    <w:rsid w:val="004C6693"/>
    <w:rsid w:val="004E15A5"/>
    <w:rsid w:val="004E71EE"/>
    <w:rsid w:val="005703CE"/>
    <w:rsid w:val="0058568C"/>
    <w:rsid w:val="005A45B1"/>
    <w:rsid w:val="005C0A70"/>
    <w:rsid w:val="005E4FF4"/>
    <w:rsid w:val="005F44D8"/>
    <w:rsid w:val="00634475"/>
    <w:rsid w:val="00637952"/>
    <w:rsid w:val="0064367D"/>
    <w:rsid w:val="00691034"/>
    <w:rsid w:val="007263FE"/>
    <w:rsid w:val="00732EB9"/>
    <w:rsid w:val="0076736B"/>
    <w:rsid w:val="00770528"/>
    <w:rsid w:val="00771176"/>
    <w:rsid w:val="007768AA"/>
    <w:rsid w:val="007C2B7D"/>
    <w:rsid w:val="007E520B"/>
    <w:rsid w:val="00800EA5"/>
    <w:rsid w:val="00824042"/>
    <w:rsid w:val="00836FD3"/>
    <w:rsid w:val="008B361E"/>
    <w:rsid w:val="008F19A9"/>
    <w:rsid w:val="00950C2E"/>
    <w:rsid w:val="009707B8"/>
    <w:rsid w:val="00997AA0"/>
    <w:rsid w:val="009C7EA6"/>
    <w:rsid w:val="009E00B7"/>
    <w:rsid w:val="00A01656"/>
    <w:rsid w:val="00A55E3F"/>
    <w:rsid w:val="00A574D6"/>
    <w:rsid w:val="00A6242A"/>
    <w:rsid w:val="00AA3FE3"/>
    <w:rsid w:val="00B00079"/>
    <w:rsid w:val="00B30F7A"/>
    <w:rsid w:val="00B32797"/>
    <w:rsid w:val="00B62950"/>
    <w:rsid w:val="00B62AB6"/>
    <w:rsid w:val="00BD0062"/>
    <w:rsid w:val="00BD5F82"/>
    <w:rsid w:val="00BE6354"/>
    <w:rsid w:val="00C27D2C"/>
    <w:rsid w:val="00C51EF7"/>
    <w:rsid w:val="00C56532"/>
    <w:rsid w:val="00C6266F"/>
    <w:rsid w:val="00C950F5"/>
    <w:rsid w:val="00CA0508"/>
    <w:rsid w:val="00CA1371"/>
    <w:rsid w:val="00CC5CFB"/>
    <w:rsid w:val="00D76A6B"/>
    <w:rsid w:val="00D87C17"/>
    <w:rsid w:val="00DA231B"/>
    <w:rsid w:val="00DE1A61"/>
    <w:rsid w:val="00DE23CB"/>
    <w:rsid w:val="00E43E05"/>
    <w:rsid w:val="00E45B7C"/>
    <w:rsid w:val="00E747E9"/>
    <w:rsid w:val="00EB2E88"/>
    <w:rsid w:val="00EE45F0"/>
    <w:rsid w:val="00F03380"/>
    <w:rsid w:val="00F106CB"/>
    <w:rsid w:val="00F854A0"/>
    <w:rsid w:val="00FA7E16"/>
    <w:rsid w:val="00FB6AE4"/>
    <w:rsid w:val="00FD47B1"/>
    <w:rsid w:val="00FE6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4338"/>
  <w15:chartTrackingRefBased/>
  <w15:docId w15:val="{02A28500-D34C-439A-8788-31370487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Bidi"/>
        <w:sz w:val="18"/>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749DE"/>
    <w:pPr>
      <w:spacing w:after="0"/>
    </w:pPr>
    <w:rPr>
      <w:rFonts w:eastAsia="Calibri" w:cs="Times New Roman"/>
      <w:sz w:val="19"/>
      <w:szCs w:val="22"/>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 w:val="18"/>
      <w:szCs w:val="26"/>
    </w:rPr>
  </w:style>
  <w:style w:type="paragraph" w:styleId="Kop3">
    <w:name w:val="heading 3"/>
    <w:basedOn w:val="Standaard"/>
    <w:next w:val="Standaard"/>
    <w:link w:val="Kop3Char"/>
    <w:uiPriority w:val="1"/>
    <w:unhideWhenUsed/>
    <w:qFormat/>
    <w:rsid w:val="00E45B7C"/>
    <w:pPr>
      <w:keepNext/>
      <w:widowControl w:val="0"/>
      <w:spacing w:before="240" w:line="240" w:lineRule="atLeast"/>
      <w:outlineLvl w:val="2"/>
    </w:pPr>
    <w:rPr>
      <w:rFonts w:eastAsiaTheme="majorEastAsia" w:cstheme="majorBidi"/>
      <w:bCs/>
      <w:i/>
      <w:kern w:val="32"/>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spacing w:line="240" w:lineRule="atLeast"/>
      <w:ind w:left="227" w:hanging="227"/>
    </w:pPr>
    <w:rPr>
      <w:rFonts w:eastAsiaTheme="minorHAnsi" w:cstheme="majorBidi"/>
      <w:sz w:val="18"/>
      <w:szCs w:val="20"/>
    </w:rPr>
  </w:style>
  <w:style w:type="paragraph" w:styleId="Lijstalinea">
    <w:name w:val="List Paragraph"/>
    <w:aliases w:val="lp1,Use Case List Paragraph,Bullet List,FooterText,Num List Paragraph"/>
    <w:basedOn w:val="Standaard"/>
    <w:link w:val="LijstalineaChar"/>
    <w:uiPriority w:val="34"/>
    <w:qFormat/>
    <w:rsid w:val="002A6674"/>
    <w:pPr>
      <w:spacing w:line="240" w:lineRule="atLeast"/>
      <w:ind w:left="720"/>
      <w:contextualSpacing/>
    </w:pPr>
    <w:rPr>
      <w:rFonts w:eastAsiaTheme="minorHAnsi" w:cstheme="majorBidi"/>
      <w:sz w:val="18"/>
      <w:szCs w:val="20"/>
    </w:rPr>
  </w:style>
  <w:style w:type="paragraph" w:customStyle="1" w:styleId="Lijststreepjetweedeniveau">
    <w:name w:val="Lijst streepje (tweede niveau)"/>
    <w:basedOn w:val="Standaard"/>
    <w:uiPriority w:val="2"/>
    <w:qFormat/>
    <w:rsid w:val="002A6674"/>
    <w:pPr>
      <w:numPr>
        <w:numId w:val="3"/>
      </w:numPr>
      <w:spacing w:line="240" w:lineRule="atLeast"/>
      <w:ind w:left="454" w:hanging="227"/>
    </w:pPr>
    <w:rPr>
      <w:rFonts w:eastAsiaTheme="minorHAnsi" w:cstheme="majorBidi"/>
      <w:sz w:val="18"/>
      <w:szCs w:val="20"/>
    </w:rPr>
  </w:style>
  <w:style w:type="paragraph" w:styleId="Geenafstand">
    <w:name w:val="No Spacing"/>
    <w:uiPriority w:val="3"/>
    <w:qFormat/>
    <w:rsid w:val="000E4513"/>
    <w:pPr>
      <w:spacing w:after="0" w:line="240" w:lineRule="auto"/>
    </w:pPr>
    <w:rPr>
      <w:rFonts w:ascii="Verdana" w:hAnsi="Verdana"/>
    </w:rPr>
  </w:style>
  <w:style w:type="paragraph" w:customStyle="1" w:styleId="INKStandaard">
    <w:name w:val="INK Standaard"/>
    <w:basedOn w:val="Standaard"/>
    <w:link w:val="INKStandaardChar"/>
    <w:qFormat/>
    <w:rsid w:val="001749DE"/>
    <w:rPr>
      <w:rFonts w:cs="Arial"/>
      <w:spacing w:val="5"/>
      <w:sz w:val="18"/>
    </w:rPr>
  </w:style>
  <w:style w:type="character" w:customStyle="1" w:styleId="INKStandaardChar">
    <w:name w:val="INK Standaard Char"/>
    <w:basedOn w:val="Standaardalinea-lettertype"/>
    <w:link w:val="INKStandaard"/>
    <w:rsid w:val="001749DE"/>
    <w:rPr>
      <w:rFonts w:eastAsia="Calibri" w:cs="Arial"/>
      <w:spacing w:val="5"/>
      <w:szCs w:val="22"/>
    </w:rPr>
  </w:style>
  <w:style w:type="character" w:styleId="Tekstvantijdelijkeaanduiding">
    <w:name w:val="Placeholder Text"/>
    <w:basedOn w:val="Standaardalinea-lettertype"/>
    <w:uiPriority w:val="99"/>
    <w:semiHidden/>
    <w:rsid w:val="001749DE"/>
    <w:rPr>
      <w:color w:val="808080"/>
    </w:rPr>
  </w:style>
  <w:style w:type="paragraph" w:customStyle="1" w:styleId="Headingrijksstijl">
    <w:name w:val="Heading rijksstijl"/>
    <w:link w:val="HeadingrijksstijlChar"/>
    <w:qFormat/>
    <w:rsid w:val="001749DE"/>
    <w:pPr>
      <w:spacing w:after="0" w:line="240" w:lineRule="auto"/>
    </w:pPr>
    <w:rPr>
      <w:rFonts w:ascii="RijksoverheidSansHeading" w:eastAsiaTheme="majorEastAsia" w:hAnsi="RijksoverheidSansHeading"/>
      <w:b/>
      <w:bCs/>
      <w:color w:val="01689B"/>
      <w:sz w:val="28"/>
      <w:szCs w:val="28"/>
    </w:rPr>
  </w:style>
  <w:style w:type="character" w:customStyle="1" w:styleId="HeadingrijksstijlChar">
    <w:name w:val="Heading rijksstijl Char"/>
    <w:basedOn w:val="Standaardalinea-lettertype"/>
    <w:link w:val="Headingrijksstijl"/>
    <w:rsid w:val="001749DE"/>
    <w:rPr>
      <w:rFonts w:ascii="RijksoverheidSansHeading" w:eastAsiaTheme="majorEastAsia" w:hAnsi="RijksoverheidSansHeading"/>
      <w:b/>
      <w:bCs/>
      <w:color w:val="01689B"/>
      <w:sz w:val="28"/>
      <w:szCs w:val="28"/>
    </w:rPr>
  </w:style>
  <w:style w:type="paragraph" w:styleId="Koptekst">
    <w:name w:val="header"/>
    <w:basedOn w:val="Standaard"/>
    <w:link w:val="KoptekstChar"/>
    <w:uiPriority w:val="99"/>
    <w:unhideWhenUsed/>
    <w:rsid w:val="001749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749DE"/>
    <w:rPr>
      <w:rFonts w:eastAsia="Calibri" w:cs="Times New Roman"/>
      <w:sz w:val="19"/>
      <w:szCs w:val="22"/>
    </w:rPr>
  </w:style>
  <w:style w:type="paragraph" w:styleId="Voettekst">
    <w:name w:val="footer"/>
    <w:basedOn w:val="Standaard"/>
    <w:link w:val="VoettekstChar"/>
    <w:uiPriority w:val="99"/>
    <w:unhideWhenUsed/>
    <w:rsid w:val="001749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749DE"/>
    <w:rPr>
      <w:rFonts w:eastAsia="Calibri" w:cs="Times New Roman"/>
      <w:sz w:val="19"/>
      <w:szCs w:val="22"/>
    </w:rPr>
  </w:style>
  <w:style w:type="paragraph" w:customStyle="1" w:styleId="Default">
    <w:name w:val="Default"/>
    <w:basedOn w:val="Standaard"/>
    <w:link w:val="DefaultChar"/>
    <w:qFormat/>
    <w:rsid w:val="001117A4"/>
    <w:rPr>
      <w:rFonts w:ascii="Verdana" w:hAnsi="Verdana" w:cs="Arial"/>
      <w:sz w:val="18"/>
      <w:szCs w:val="19"/>
    </w:rPr>
  </w:style>
  <w:style w:type="character" w:customStyle="1" w:styleId="DefaultChar">
    <w:name w:val="Default Char"/>
    <w:basedOn w:val="Standaardalinea-lettertype"/>
    <w:link w:val="Default"/>
    <w:rsid w:val="001117A4"/>
    <w:rPr>
      <w:rFonts w:ascii="Verdana" w:eastAsia="Calibri" w:hAnsi="Verdana" w:cs="Arial"/>
      <w:szCs w:val="19"/>
    </w:rPr>
  </w:style>
  <w:style w:type="table" w:styleId="Tabelraster">
    <w:name w:val="Table Grid"/>
    <w:basedOn w:val="Standaardtabel"/>
    <w:uiPriority w:val="59"/>
    <w:rsid w:val="00DA2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verwijzing">
    <w:name w:val="Intense Reference"/>
    <w:basedOn w:val="Standaardalinea-lettertype"/>
    <w:hidden/>
    <w:uiPriority w:val="32"/>
    <w:qFormat/>
    <w:rsid w:val="00DA231B"/>
    <w:rPr>
      <w:b/>
      <w:bCs/>
      <w:smallCaps/>
      <w:color w:val="C0504D" w:themeColor="accent2"/>
      <w:spacing w:val="5"/>
      <w:u w:val="single"/>
    </w:rPr>
  </w:style>
  <w:style w:type="character" w:styleId="Hyperlink">
    <w:name w:val="Hyperlink"/>
    <w:basedOn w:val="Standaardalinea-lettertype"/>
    <w:uiPriority w:val="99"/>
    <w:unhideWhenUsed/>
    <w:qFormat/>
    <w:rsid w:val="00FE6E40"/>
    <w:rPr>
      <w:rFonts w:ascii="Verdana" w:hAnsi="Verdana"/>
      <w:b w:val="0"/>
      <w:color w:val="A90061"/>
      <w:sz w:val="18"/>
      <w:u w:val="none"/>
    </w:rPr>
  </w:style>
  <w:style w:type="character" w:customStyle="1" w:styleId="Begrippen">
    <w:name w:val="Begrippen"/>
    <w:basedOn w:val="Standaardalinea-lettertype"/>
    <w:uiPriority w:val="1"/>
    <w:rsid w:val="00BE6354"/>
    <w:rPr>
      <w:color w:val="1F497D" w:themeColor="text2"/>
      <w:u w:val="single"/>
    </w:rPr>
  </w:style>
  <w:style w:type="character" w:customStyle="1" w:styleId="Definitie">
    <w:name w:val="Definitie"/>
    <w:basedOn w:val="Standaardalinea-lettertype"/>
    <w:uiPriority w:val="1"/>
    <w:rsid w:val="00BE6354"/>
    <w:rPr>
      <w:rFonts w:cs="Arial"/>
      <w:color w:val="auto"/>
      <w:sz w:val="18"/>
      <w:szCs w:val="18"/>
      <w:u w:val="none"/>
      <w:lang w:eastAsia="nl-NL"/>
    </w:rPr>
  </w:style>
  <w:style w:type="paragraph" w:customStyle="1" w:styleId="Standaardrijksstijl">
    <w:name w:val="Standaard rijksstijl"/>
    <w:basedOn w:val="INKStandaard"/>
    <w:link w:val="StandaardrijksstijlChar"/>
    <w:qFormat/>
    <w:rsid w:val="00A55E3F"/>
    <w:pPr>
      <w:autoSpaceDE w:val="0"/>
      <w:autoSpaceDN w:val="0"/>
      <w:adjustRightInd w:val="0"/>
      <w:spacing w:before="60" w:after="60"/>
      <w:contextualSpacing/>
    </w:pPr>
    <w:rPr>
      <w:rFonts w:ascii="Verdana" w:hAnsi="Verdana"/>
      <w:color w:val="000000"/>
      <w:szCs w:val="18"/>
    </w:rPr>
  </w:style>
  <w:style w:type="character" w:customStyle="1" w:styleId="StandaardrijksstijlChar">
    <w:name w:val="Standaard rijksstijl Char"/>
    <w:basedOn w:val="INKStandaardChar"/>
    <w:link w:val="Standaardrijksstijl"/>
    <w:rsid w:val="00A55E3F"/>
    <w:rPr>
      <w:rFonts w:ascii="Verdana" w:eastAsia="Calibri" w:hAnsi="Verdana" w:cs="Arial"/>
      <w:color w:val="000000"/>
      <w:spacing w:val="5"/>
      <w:szCs w:val="18"/>
    </w:rPr>
  </w:style>
  <w:style w:type="numbering" w:styleId="1ai">
    <w:name w:val="Outline List 1"/>
    <w:basedOn w:val="Geenlijst"/>
    <w:hidden/>
    <w:uiPriority w:val="99"/>
    <w:semiHidden/>
    <w:unhideWhenUsed/>
    <w:rsid w:val="00A55E3F"/>
    <w:pPr>
      <w:numPr>
        <w:numId w:val="14"/>
      </w:numPr>
    </w:pPr>
  </w:style>
  <w:style w:type="paragraph" w:styleId="Tekstopmerking">
    <w:name w:val="annotation text"/>
    <w:basedOn w:val="Standaard"/>
    <w:link w:val="TekstopmerkingChar"/>
    <w:uiPriority w:val="99"/>
    <w:unhideWhenUsed/>
    <w:rsid w:val="00A55E3F"/>
    <w:pPr>
      <w:spacing w:line="240" w:lineRule="auto"/>
    </w:pPr>
    <w:rPr>
      <w:sz w:val="20"/>
      <w:szCs w:val="20"/>
    </w:rPr>
  </w:style>
  <w:style w:type="character" w:customStyle="1" w:styleId="TekstopmerkingChar">
    <w:name w:val="Tekst opmerking Char"/>
    <w:basedOn w:val="Standaardalinea-lettertype"/>
    <w:link w:val="Tekstopmerking"/>
    <w:uiPriority w:val="99"/>
    <w:rsid w:val="00A55E3F"/>
    <w:rPr>
      <w:rFonts w:eastAsia="Calibri" w:cs="Times New Roman"/>
      <w:sz w:val="20"/>
    </w:rPr>
  </w:style>
  <w:style w:type="character" w:styleId="Verwijzingopmerking">
    <w:name w:val="annotation reference"/>
    <w:basedOn w:val="Standaardalinea-lettertype"/>
    <w:uiPriority w:val="99"/>
    <w:unhideWhenUsed/>
    <w:rsid w:val="00A55E3F"/>
    <w:rPr>
      <w:sz w:val="16"/>
      <w:szCs w:val="16"/>
    </w:rPr>
  </w:style>
  <w:style w:type="paragraph" w:styleId="Ballontekst">
    <w:name w:val="Balloon Text"/>
    <w:basedOn w:val="Standaard"/>
    <w:link w:val="BallontekstChar"/>
    <w:uiPriority w:val="99"/>
    <w:semiHidden/>
    <w:unhideWhenUsed/>
    <w:rsid w:val="00A55E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5E3F"/>
    <w:rPr>
      <w:rFonts w:ascii="Segoe UI" w:eastAsia="Calibri" w:hAnsi="Segoe UI" w:cs="Segoe UI"/>
      <w:szCs w:val="18"/>
    </w:rPr>
  </w:style>
  <w:style w:type="character" w:customStyle="1" w:styleId="LijstalineaChar">
    <w:name w:val="Lijstalinea Char"/>
    <w:aliases w:val="lp1 Char,Use Case List Paragraph Char,Bullet List Char,FooterText Char,Num List Paragraph Char"/>
    <w:basedOn w:val="Standaardalinea-lettertype"/>
    <w:link w:val="Lijstalinea"/>
    <w:uiPriority w:val="34"/>
    <w:rsid w:val="004C6693"/>
  </w:style>
  <w:style w:type="paragraph" w:customStyle="1" w:styleId="INKGunningseis">
    <w:name w:val="INK Gunningseis"/>
    <w:basedOn w:val="Lijstalinea"/>
    <w:qFormat/>
    <w:rsid w:val="004E15A5"/>
    <w:pPr>
      <w:spacing w:before="60" w:after="60" w:line="276" w:lineRule="auto"/>
      <w:ind w:left="360" w:hanging="360"/>
    </w:pPr>
    <w:rPr>
      <w:rFonts w:eastAsia="Calibri" w:cs="Arial"/>
      <w:szCs w:val="22"/>
    </w:rPr>
  </w:style>
  <w:style w:type="paragraph" w:customStyle="1" w:styleId="Nivo1">
    <w:name w:val="Nivo 1"/>
    <w:basedOn w:val="Lijstalinea"/>
    <w:link w:val="Nivo1Char"/>
    <w:rsid w:val="00F03380"/>
    <w:pPr>
      <w:numPr>
        <w:numId w:val="22"/>
      </w:numPr>
      <w:spacing w:line="276" w:lineRule="auto"/>
    </w:pPr>
    <w:rPr>
      <w:rFonts w:ascii="Tahoma" w:eastAsia="Calibri" w:hAnsi="Tahoma" w:cs="Tahoma"/>
      <w:i/>
      <w:spacing w:val="5"/>
      <w:sz w:val="28"/>
      <w:szCs w:val="28"/>
    </w:rPr>
  </w:style>
  <w:style w:type="character" w:customStyle="1" w:styleId="Nivo1Char">
    <w:name w:val="Nivo 1 Char"/>
    <w:basedOn w:val="Standaardalinea-lettertype"/>
    <w:link w:val="Nivo1"/>
    <w:rsid w:val="00F03380"/>
    <w:rPr>
      <w:rFonts w:ascii="Tahoma" w:eastAsia="Calibri" w:hAnsi="Tahoma" w:cs="Tahoma"/>
      <w:i/>
      <w:spacing w:val="5"/>
      <w:sz w:val="28"/>
      <w:szCs w:val="28"/>
    </w:rPr>
  </w:style>
  <w:style w:type="paragraph" w:customStyle="1" w:styleId="Nivo2">
    <w:name w:val="Nivo 2"/>
    <w:basedOn w:val="Lijstalinea"/>
    <w:rsid w:val="00F03380"/>
    <w:pPr>
      <w:numPr>
        <w:ilvl w:val="1"/>
        <w:numId w:val="22"/>
      </w:numPr>
      <w:spacing w:line="276" w:lineRule="auto"/>
    </w:pPr>
    <w:rPr>
      <w:rFonts w:ascii="Verdana" w:eastAsia="Calibri" w:hAnsi="Verdana" w:cs="Times New Roman"/>
      <w:b/>
      <w:spacing w:val="5"/>
      <w:szCs w:val="22"/>
    </w:rPr>
  </w:style>
  <w:style w:type="paragraph" w:customStyle="1" w:styleId="Nivo3">
    <w:name w:val="Nivo 3"/>
    <w:basedOn w:val="Lijstalinea"/>
    <w:rsid w:val="00F03380"/>
    <w:pPr>
      <w:numPr>
        <w:ilvl w:val="2"/>
        <w:numId w:val="22"/>
      </w:numPr>
      <w:spacing w:line="276" w:lineRule="auto"/>
    </w:pPr>
    <w:rPr>
      <w:rFonts w:ascii="Verdana" w:eastAsia="Calibri" w:hAnsi="Verdana" w:cs="Times New Roman"/>
      <w:i/>
      <w:spacing w:val="5"/>
      <w:szCs w:val="22"/>
    </w:rPr>
  </w:style>
  <w:style w:type="paragraph" w:styleId="Lijstopsomteken2">
    <w:name w:val="List Bullet 2"/>
    <w:basedOn w:val="Standaard"/>
    <w:hidden/>
    <w:uiPriority w:val="99"/>
    <w:semiHidden/>
    <w:unhideWhenUsed/>
    <w:rsid w:val="00B62950"/>
    <w:pPr>
      <w:numPr>
        <w:numId w:val="33"/>
      </w:numPr>
      <w:contextualSpacing/>
    </w:pPr>
    <w:rPr>
      <w:rFonts w:ascii="Verdana" w:hAnsi="Verdana"/>
      <w:sz w:val="18"/>
    </w:rPr>
  </w:style>
  <w:style w:type="paragraph" w:customStyle="1" w:styleId="Begripaanvullend">
    <w:name w:val="Begrip aanvullend"/>
    <w:basedOn w:val="Standaardrijksstijl"/>
    <w:link w:val="BegripaanvullendChar"/>
    <w:rsid w:val="00B62950"/>
    <w:pPr>
      <w:spacing w:before="0" w:after="0"/>
      <w:contextualSpacing w:val="0"/>
    </w:pPr>
    <w:rPr>
      <w:color w:val="7F7F7F" w:themeColor="text1" w:themeTint="80"/>
    </w:rPr>
  </w:style>
  <w:style w:type="character" w:customStyle="1" w:styleId="BegripaanvullendChar">
    <w:name w:val="Begrip aanvullend Char"/>
    <w:basedOn w:val="StandaardrijksstijlChar"/>
    <w:link w:val="Begripaanvullend"/>
    <w:rsid w:val="00B62950"/>
    <w:rPr>
      <w:rFonts w:ascii="Verdana" w:eastAsia="Calibri" w:hAnsi="Verdana" w:cs="Arial"/>
      <w:color w:val="7F7F7F" w:themeColor="text1" w:themeTint="80"/>
      <w:spacing w:val="5"/>
      <w:szCs w:val="18"/>
    </w:rPr>
  </w:style>
  <w:style w:type="paragraph" w:customStyle="1" w:styleId="BegripARVODI">
    <w:name w:val="Begrip ARVODI"/>
    <w:basedOn w:val="Standaardrijksstijl"/>
    <w:link w:val="BegripARVODIChar"/>
    <w:qFormat/>
    <w:rsid w:val="00824042"/>
    <w:pPr>
      <w:spacing w:before="0" w:after="0"/>
      <w:contextualSpacing w:val="0"/>
    </w:pPr>
    <w:rPr>
      <w:color w:val="595959" w:themeColor="text1" w:themeTint="A6"/>
    </w:rPr>
  </w:style>
  <w:style w:type="character" w:customStyle="1" w:styleId="BegripARVODIChar">
    <w:name w:val="Begrip ARVODI Char"/>
    <w:basedOn w:val="StandaardrijksstijlChar"/>
    <w:link w:val="BegripARVODI"/>
    <w:rsid w:val="00824042"/>
    <w:rPr>
      <w:rFonts w:ascii="Verdana" w:eastAsia="Calibri" w:hAnsi="Verdana" w:cs="Arial"/>
      <w:color w:val="595959" w:themeColor="text1" w:themeTint="A6"/>
      <w:spacing w:val="5"/>
      <w:szCs w:val="18"/>
    </w:rPr>
  </w:style>
  <w:style w:type="paragraph" w:customStyle="1" w:styleId="Begrippenaanvullend">
    <w:name w:val="Begrippen aanvullend"/>
    <w:basedOn w:val="Standaard"/>
    <w:link w:val="BegrippenaanvullendChar"/>
    <w:qFormat/>
    <w:rsid w:val="000A7EDE"/>
    <w:pPr>
      <w:spacing w:before="60"/>
    </w:pPr>
  </w:style>
  <w:style w:type="character" w:customStyle="1" w:styleId="BegrippenaanvullendChar">
    <w:name w:val="Begrippen aanvullend Char"/>
    <w:basedOn w:val="DefaultChar"/>
    <w:link w:val="Begrippenaanvullend"/>
    <w:rsid w:val="000A7EDE"/>
    <w:rPr>
      <w:rFonts w:ascii="Verdana" w:eastAsia="Calibri" w:hAnsi="Verdana" w:cs="Times New Roman"/>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03045&amp;boek=2&amp;titeldeel=1&amp;artikel=24a&amp;z=2021-07-01&amp;g=2021-07-01" TargetMode="External"/><Relationship Id="rId13" Type="http://schemas.openxmlformats.org/officeDocument/2006/relationships/hyperlink" Target="http://www.rijksoverheid.nl/ministeries/ienm" TargetMode="External"/><Relationship Id="rId18" Type="http://schemas.openxmlformats.org/officeDocument/2006/relationships/hyperlink" Target="https://opendata.cbs.nl/statli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elastingdienst.nl/" TargetMode="External"/><Relationship Id="rId17" Type="http://schemas.openxmlformats.org/officeDocument/2006/relationships/hyperlink" Target="https://www.pianoo.nl/sites/default/files/media/documents/ARVODI_2018-mei2018_0.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ustis.nl/producten/vo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tten.overheid.nl/jci1.3:c:BWBR0032203&amp;deel=2&amp;hoofdstuk=2.3&amp;afdeling=2.3.3&amp;paragraaf=2.3.3.3&amp;artikel=2.81&amp;z=2019-04-18&amp;g=2019-04-18"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over-ons.belastingdienst.nl/wp-content/uploads/2018/09/businessetiquette-ministerie_financien.pdf" TargetMode="External"/><Relationship Id="rId23" Type="http://schemas.openxmlformats.org/officeDocument/2006/relationships/header" Target="header3.xml"/><Relationship Id="rId10" Type="http://schemas.openxmlformats.org/officeDocument/2006/relationships/hyperlink" Target="https://wetten.overheid.nl/jci1.3:c:BWBR0032203&amp;deel=4&amp;hoofdstuk=4.1&amp;z=2019-04-18&amp;g=2019-04-1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tten.overheid.nl/jci1.3:c:BWBR0003045&amp;boek=2&amp;titeldeel=1&amp;artikel=24a&amp;z=2021-07-01&amp;g=2021-07-01" TargetMode="External"/><Relationship Id="rId14" Type="http://schemas.openxmlformats.org/officeDocument/2006/relationships/hyperlink" Target="http://www.rijksoverheid.nl/ministeries/szw"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B0120-F360-415C-8CDD-2CAE5AF1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8</Pages>
  <Words>2508</Words>
  <Characters>13796</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Jaques J. Heeren</dc:creator>
  <cp:keywords/>
  <dc:description/>
  <cp:lastModifiedBy>Jaques J. Heeren</cp:lastModifiedBy>
  <cp:revision>34</cp:revision>
  <dcterms:created xsi:type="dcterms:W3CDTF">2020-07-16T10:28:00Z</dcterms:created>
  <dcterms:modified xsi:type="dcterms:W3CDTF">2021-11-25T14:04:00Z</dcterms:modified>
</cp:coreProperties>
</file>