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DE" w:rsidRPr="00843FB9" w:rsidRDefault="001749DE" w:rsidP="001749DE">
      <w:pPr>
        <w:pStyle w:val="Headingrijksstijl"/>
        <w:tabs>
          <w:tab w:val="left" w:pos="2268"/>
        </w:tabs>
      </w:pPr>
      <w:r>
        <w:t xml:space="preserve">Bijlage </w:t>
      </w:r>
      <w:r w:rsidR="00F51AB0">
        <w:t>V</w:t>
      </w:r>
      <w:r>
        <w:t>I</w:t>
      </w:r>
      <w:r w:rsidRPr="00843FB9">
        <w:t>.</w:t>
      </w:r>
      <w:r w:rsidRPr="00843FB9">
        <w:tab/>
      </w:r>
      <w:r w:rsidR="00E45306">
        <w:t>B</w:t>
      </w:r>
      <w:r w:rsidR="00F51AB0">
        <w:t xml:space="preserve">eantwoording </w:t>
      </w:r>
      <w:r w:rsidR="00487A70">
        <w:t>W</w:t>
      </w:r>
      <w:r w:rsidR="00F51AB0">
        <w:t>ensen</w:t>
      </w:r>
    </w:p>
    <w:p w:rsidR="00C43E8C" w:rsidRDefault="00C43E8C" w:rsidP="00C43E8C">
      <w:pPr>
        <w:pStyle w:val="INKStandaard"/>
        <w:rPr>
          <w:szCs w:val="18"/>
        </w:rPr>
      </w:pPr>
    </w:p>
    <w:tbl>
      <w:tblPr>
        <w:tblW w:w="8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252"/>
      </w:tblGrid>
      <w:tr w:rsidR="00A535CA" w:rsidRPr="005F2A50" w:rsidTr="007E653C">
        <w:trPr>
          <w:trHeight w:val="340"/>
        </w:trPr>
        <w:tc>
          <w:tcPr>
            <w:tcW w:w="8080" w:type="dxa"/>
            <w:gridSpan w:val="2"/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5CA" w:rsidRPr="005F2A50" w:rsidRDefault="00C43E8C" w:rsidP="00014EE2">
            <w:pPr>
              <w:pStyle w:val="INKStandaard"/>
              <w:rPr>
                <w:color w:val="FFFFFF" w:themeColor="background1"/>
                <w:szCs w:val="18"/>
                <w:lang w:eastAsia="nl-NL"/>
              </w:rPr>
            </w:pPr>
            <w:r>
              <w:rPr>
                <w:szCs w:val="18"/>
              </w:rPr>
              <w:br w:type="page"/>
            </w:r>
            <w:r w:rsidR="00487A70">
              <w:rPr>
                <w:color w:val="FFFFFF" w:themeColor="background1"/>
                <w:szCs w:val="18"/>
                <w:lang w:eastAsia="nl-NL"/>
              </w:rPr>
              <w:t>Wens 1</w:t>
            </w:r>
            <w:r w:rsidR="00A535CA">
              <w:rPr>
                <w:color w:val="FFFFFF" w:themeColor="background1"/>
                <w:szCs w:val="18"/>
                <w:lang w:eastAsia="nl-NL"/>
              </w:rPr>
              <w:t xml:space="preserve">. </w:t>
            </w:r>
            <w:r w:rsidR="00014EE2">
              <w:rPr>
                <w:color w:val="FFFFFF" w:themeColor="background1"/>
                <w:szCs w:val="18"/>
                <w:lang w:eastAsia="nl-NL"/>
              </w:rPr>
              <w:t>Visie</w:t>
            </w:r>
          </w:p>
        </w:tc>
      </w:tr>
      <w:tr w:rsidR="00F51AB0" w:rsidRPr="005F2A50" w:rsidTr="00F17D7A">
        <w:trPr>
          <w:trHeight w:val="340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1AB0" w:rsidRPr="00014EE2" w:rsidRDefault="00F51AB0" w:rsidP="00014EE2">
            <w:pPr>
              <w:pStyle w:val="INKStandaard"/>
            </w:pPr>
          </w:p>
          <w:p w:rsidR="00014EE2" w:rsidRPr="00014EE2" w:rsidRDefault="00A7794D" w:rsidP="00014EE2">
            <w:pPr>
              <w:pStyle w:val="INKStandaard"/>
            </w:pPr>
            <w:sdt>
              <w:sdtPr>
                <w:rPr>
                  <w:szCs w:val="18"/>
                </w:rPr>
                <w:id w:val="211755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5D7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014EE2" w:rsidRPr="00014EE2">
              <w:t xml:space="preserve"> </w:t>
            </w:r>
            <w:r w:rsidR="00014EE2">
              <w:t xml:space="preserve"> </w:t>
            </w:r>
            <w:r w:rsidR="00014EE2" w:rsidRPr="00014EE2">
              <w:t>Perceel 1</w:t>
            </w:r>
            <w:r w:rsidR="00014EE2">
              <w:t>. IBM expertise</w:t>
            </w:r>
          </w:p>
          <w:p w:rsidR="00014EE2" w:rsidRPr="00014EE2" w:rsidRDefault="00A7794D" w:rsidP="00014EE2">
            <w:pPr>
              <w:pStyle w:val="INKStandaard"/>
            </w:pPr>
            <w:sdt>
              <w:sdtPr>
                <w:rPr>
                  <w:szCs w:val="18"/>
                </w:rPr>
                <w:id w:val="127227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5D7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014EE2" w:rsidRPr="00014EE2">
              <w:t xml:space="preserve"> </w:t>
            </w:r>
            <w:r w:rsidR="00014EE2">
              <w:t xml:space="preserve"> </w:t>
            </w:r>
            <w:r w:rsidR="00014EE2" w:rsidRPr="00014EE2">
              <w:t>Perceel 2</w:t>
            </w:r>
            <w:r w:rsidR="00014EE2">
              <w:t>. SAP expertise</w:t>
            </w:r>
          </w:p>
          <w:p w:rsidR="00014EE2" w:rsidRDefault="00014EE2" w:rsidP="00F17D7A">
            <w:pPr>
              <w:pStyle w:val="INKStandaard"/>
              <w:rPr>
                <w:color w:val="FFFFFF" w:themeColor="background1"/>
                <w:szCs w:val="18"/>
                <w:lang w:eastAsia="nl-NL"/>
              </w:rPr>
            </w:pP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EE2" w:rsidRPr="00A535CA" w:rsidRDefault="00014EE2" w:rsidP="00F17D7A">
            <w:pPr>
              <w:pStyle w:val="INKStandaard"/>
              <w:rPr>
                <w:szCs w:val="18"/>
                <w:lang w:eastAsia="nl-NL"/>
              </w:rPr>
            </w:pPr>
          </w:p>
        </w:tc>
      </w:tr>
      <w:tr w:rsidR="00F51AB0" w:rsidRPr="005F2A50" w:rsidTr="00F17D7A">
        <w:trPr>
          <w:trHeight w:val="340"/>
        </w:trPr>
        <w:tc>
          <w:tcPr>
            <w:tcW w:w="3828" w:type="dxa"/>
            <w:tcBorders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1AB0" w:rsidRDefault="00487A70" w:rsidP="00F17D7A">
            <w:pPr>
              <w:pStyle w:val="INKStandaard"/>
              <w:spacing w:line="240" w:lineRule="auto"/>
              <w:rPr>
                <w:color w:val="FFFFFF" w:themeColor="background1"/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Maximaal aantal pagina’s (A4- formaat):</w:t>
            </w:r>
          </w:p>
        </w:tc>
        <w:tc>
          <w:tcPr>
            <w:tcW w:w="4252" w:type="dxa"/>
            <w:tcBorders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1AB0" w:rsidRPr="00A535CA" w:rsidRDefault="00014EE2" w:rsidP="00487A70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4</w:t>
            </w:r>
          </w:p>
        </w:tc>
      </w:tr>
      <w:tr w:rsidR="00F51AB0" w:rsidRPr="007A5959" w:rsidTr="00F17D7A">
        <w:trPr>
          <w:trHeight w:val="5670"/>
        </w:trPr>
        <w:tc>
          <w:tcPr>
            <w:tcW w:w="8080" w:type="dxa"/>
            <w:gridSpan w:val="2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lang w:eastAsia="nl-NL"/>
              </w:rPr>
              <w:id w:val="475662577"/>
              <w:placeholder>
                <w:docPart w:val="044748D607F847B39980EB335E506077"/>
              </w:placeholder>
              <w:showingPlcHdr/>
            </w:sdtPr>
            <w:sdtEndPr/>
            <w:sdtContent>
              <w:p w:rsidR="00F62001" w:rsidRDefault="00F62001" w:rsidP="00F62001">
                <w:pPr>
                  <w:pStyle w:val="INKStandaard"/>
                  <w:rPr>
                    <w:lang w:eastAsia="nl-NL"/>
                  </w:rPr>
                </w:pPr>
                <w:r w:rsidRPr="005B38A7">
                  <w:rPr>
                    <w:rStyle w:val="Tekstvantijdelijkeaanduiding"/>
                    <w:color w:val="808080" w:themeColor="background1" w:themeShade="80"/>
                  </w:rPr>
                  <w:t>Klik hier als u tekst wilt invoeren.</w:t>
                </w:r>
              </w:p>
            </w:sdtContent>
          </w:sdt>
          <w:p w:rsidR="00F51AB0" w:rsidRPr="007A5959" w:rsidRDefault="00F51AB0" w:rsidP="00F17D7A">
            <w:pPr>
              <w:pStyle w:val="INKStandaard"/>
              <w:rPr>
                <w:szCs w:val="18"/>
                <w:lang w:eastAsia="nl-NL"/>
              </w:rPr>
            </w:pPr>
          </w:p>
        </w:tc>
      </w:tr>
    </w:tbl>
    <w:p w:rsidR="00F51AB0" w:rsidRDefault="00F51AB0" w:rsidP="001749DE">
      <w:pPr>
        <w:pStyle w:val="INKStandaard"/>
        <w:rPr>
          <w:szCs w:val="18"/>
        </w:rPr>
      </w:pPr>
    </w:p>
    <w:p w:rsidR="00F51AB0" w:rsidRDefault="00F51AB0">
      <w:pPr>
        <w:spacing w:after="200"/>
        <w:rPr>
          <w:rFonts w:cs="Arial"/>
          <w:spacing w:val="5"/>
          <w:sz w:val="18"/>
          <w:szCs w:val="18"/>
        </w:rPr>
      </w:pPr>
      <w:r>
        <w:rPr>
          <w:szCs w:val="18"/>
        </w:rPr>
        <w:br w:type="page"/>
      </w:r>
    </w:p>
    <w:tbl>
      <w:tblPr>
        <w:tblW w:w="8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252"/>
      </w:tblGrid>
      <w:tr w:rsidR="00487A70" w:rsidRPr="005F2A50" w:rsidTr="002B298D">
        <w:trPr>
          <w:trHeight w:val="340"/>
        </w:trPr>
        <w:tc>
          <w:tcPr>
            <w:tcW w:w="8080" w:type="dxa"/>
            <w:gridSpan w:val="2"/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A70" w:rsidRPr="005F2A50" w:rsidRDefault="00487A70" w:rsidP="00A7794D">
            <w:pPr>
              <w:pStyle w:val="INKStandaard"/>
              <w:rPr>
                <w:color w:val="FFFFFF" w:themeColor="background1"/>
                <w:szCs w:val="18"/>
                <w:lang w:eastAsia="nl-NL"/>
              </w:rPr>
            </w:pPr>
            <w:r>
              <w:rPr>
                <w:color w:val="FFFFFF" w:themeColor="background1"/>
                <w:szCs w:val="18"/>
                <w:lang w:eastAsia="nl-NL"/>
              </w:rPr>
              <w:lastRenderedPageBreak/>
              <w:t xml:space="preserve">Wens </w:t>
            </w:r>
            <w:r w:rsidR="00E45306">
              <w:rPr>
                <w:color w:val="FFFFFF" w:themeColor="background1"/>
                <w:szCs w:val="18"/>
                <w:lang w:eastAsia="nl-NL"/>
              </w:rPr>
              <w:t>2</w:t>
            </w:r>
            <w:r>
              <w:rPr>
                <w:color w:val="FFFFFF" w:themeColor="background1"/>
                <w:szCs w:val="18"/>
                <w:lang w:eastAsia="nl-NL"/>
              </w:rPr>
              <w:t xml:space="preserve">. </w:t>
            </w:r>
            <w:r w:rsidR="00014EE2">
              <w:rPr>
                <w:color w:val="FFFFFF" w:themeColor="background1"/>
                <w:szCs w:val="18"/>
                <w:lang w:eastAsia="nl-NL"/>
              </w:rPr>
              <w:t xml:space="preserve">In te </w:t>
            </w:r>
            <w:r w:rsidR="00A7794D">
              <w:rPr>
                <w:color w:val="FFFFFF" w:themeColor="background1"/>
                <w:szCs w:val="18"/>
                <w:lang w:eastAsia="nl-NL"/>
              </w:rPr>
              <w:t>z</w:t>
            </w:r>
            <w:r w:rsidR="00014EE2">
              <w:rPr>
                <w:color w:val="FFFFFF" w:themeColor="background1"/>
                <w:szCs w:val="18"/>
                <w:lang w:eastAsia="nl-NL"/>
              </w:rPr>
              <w:t>etten expert(s)</w:t>
            </w:r>
          </w:p>
        </w:tc>
      </w:tr>
      <w:tr w:rsidR="00014EE2" w:rsidRPr="005F2A50" w:rsidTr="00606496">
        <w:trPr>
          <w:trHeight w:val="340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EE2" w:rsidRPr="00014EE2" w:rsidRDefault="00014EE2" w:rsidP="00606496">
            <w:pPr>
              <w:pStyle w:val="INKStandaard"/>
            </w:pPr>
          </w:p>
          <w:p w:rsidR="00014EE2" w:rsidRPr="00014EE2" w:rsidRDefault="00A7794D" w:rsidP="00606496">
            <w:pPr>
              <w:pStyle w:val="INKStandaard"/>
            </w:pPr>
            <w:sdt>
              <w:sdtPr>
                <w:rPr>
                  <w:szCs w:val="18"/>
                </w:rPr>
                <w:id w:val="-146095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EE2" w:rsidRPr="00732EB9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014EE2" w:rsidRPr="00014EE2">
              <w:t xml:space="preserve"> </w:t>
            </w:r>
            <w:r w:rsidR="00014EE2">
              <w:t xml:space="preserve"> </w:t>
            </w:r>
            <w:r w:rsidR="00014EE2" w:rsidRPr="00014EE2">
              <w:t>Perceel 1</w:t>
            </w:r>
            <w:r w:rsidR="00014EE2">
              <w:t>. IBM expertise</w:t>
            </w:r>
          </w:p>
          <w:p w:rsidR="00014EE2" w:rsidRPr="00014EE2" w:rsidRDefault="00A7794D" w:rsidP="00606496">
            <w:pPr>
              <w:pStyle w:val="INKStandaard"/>
            </w:pPr>
            <w:sdt>
              <w:sdtPr>
                <w:rPr>
                  <w:szCs w:val="18"/>
                </w:rPr>
                <w:id w:val="-134130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EE2" w:rsidRPr="00732EB9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014EE2" w:rsidRPr="00014EE2">
              <w:t xml:space="preserve"> </w:t>
            </w:r>
            <w:r w:rsidR="00014EE2">
              <w:t xml:space="preserve"> </w:t>
            </w:r>
            <w:r w:rsidR="00014EE2" w:rsidRPr="00014EE2">
              <w:t>Perceel 2</w:t>
            </w:r>
            <w:r w:rsidR="00014EE2">
              <w:t>. SAP expertise</w:t>
            </w:r>
          </w:p>
          <w:p w:rsidR="00014EE2" w:rsidRDefault="00014EE2" w:rsidP="00606496">
            <w:pPr>
              <w:pStyle w:val="INKStandaard"/>
              <w:rPr>
                <w:color w:val="FFFFFF" w:themeColor="background1"/>
                <w:szCs w:val="18"/>
                <w:lang w:eastAsia="nl-NL"/>
              </w:rPr>
            </w:pP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EE2" w:rsidRPr="00A535CA" w:rsidRDefault="00014EE2" w:rsidP="00606496">
            <w:pPr>
              <w:pStyle w:val="INKStandaard"/>
              <w:rPr>
                <w:szCs w:val="18"/>
                <w:lang w:eastAsia="nl-NL"/>
              </w:rPr>
            </w:pPr>
          </w:p>
        </w:tc>
      </w:tr>
      <w:tr w:rsidR="00487A70" w:rsidRPr="005F2A50" w:rsidTr="002B298D">
        <w:trPr>
          <w:trHeight w:val="340"/>
        </w:trPr>
        <w:tc>
          <w:tcPr>
            <w:tcW w:w="3828" w:type="dxa"/>
            <w:tcBorders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A70" w:rsidRDefault="00487A70" w:rsidP="002B298D">
            <w:pPr>
              <w:pStyle w:val="INKStandaard"/>
              <w:spacing w:line="240" w:lineRule="auto"/>
              <w:rPr>
                <w:color w:val="FFFFFF" w:themeColor="background1"/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Maximaal aantal pagina’s (A4- formaat):</w:t>
            </w:r>
          </w:p>
        </w:tc>
        <w:tc>
          <w:tcPr>
            <w:tcW w:w="4252" w:type="dxa"/>
            <w:tcBorders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A70" w:rsidRPr="00A535CA" w:rsidRDefault="00014EE2" w:rsidP="002B298D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4</w:t>
            </w:r>
          </w:p>
        </w:tc>
      </w:tr>
      <w:tr w:rsidR="00487A70" w:rsidRPr="007A5959" w:rsidTr="002B298D">
        <w:trPr>
          <w:trHeight w:val="5670"/>
        </w:trPr>
        <w:tc>
          <w:tcPr>
            <w:tcW w:w="8080" w:type="dxa"/>
            <w:gridSpan w:val="2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lang w:eastAsia="nl-NL"/>
              </w:rPr>
              <w:id w:val="-43142118"/>
              <w:placeholder>
                <w:docPart w:val="E44B0F8162AA42F9B7E2AE76A1C29527"/>
              </w:placeholder>
              <w:showingPlcHdr/>
            </w:sdtPr>
            <w:sdtEndPr/>
            <w:sdtContent>
              <w:p w:rsidR="00487A70" w:rsidRPr="00F62001" w:rsidRDefault="00A7794D" w:rsidP="002B298D">
                <w:pPr>
                  <w:pStyle w:val="INKStandaard"/>
                  <w:rPr>
                    <w:color w:val="808080" w:themeColor="background1" w:themeShade="80"/>
                  </w:rPr>
                </w:pPr>
                <w:r w:rsidRPr="005B38A7">
                  <w:rPr>
                    <w:rStyle w:val="Tekstvantijdelijkeaanduiding"/>
                    <w:color w:val="808080" w:themeColor="background1" w:themeShade="80"/>
                  </w:rPr>
                  <w:t>Klik hier als u tekst wilt invoeren.</w:t>
                </w:r>
              </w:p>
            </w:sdtContent>
          </w:sdt>
          <w:p w:rsidR="00487A70" w:rsidRPr="007A5959" w:rsidRDefault="00487A70" w:rsidP="002B298D">
            <w:pPr>
              <w:pStyle w:val="INKStandaard"/>
              <w:rPr>
                <w:szCs w:val="18"/>
                <w:lang w:eastAsia="nl-NL"/>
              </w:rPr>
            </w:pPr>
          </w:p>
        </w:tc>
      </w:tr>
    </w:tbl>
    <w:p w:rsidR="00487A70" w:rsidRDefault="00487A70" w:rsidP="00946768">
      <w:pPr>
        <w:spacing w:after="200"/>
        <w:rPr>
          <w:rFonts w:cs="Arial"/>
          <w:spacing w:val="5"/>
          <w:sz w:val="18"/>
          <w:szCs w:val="18"/>
        </w:rPr>
      </w:pPr>
    </w:p>
    <w:p w:rsidR="00487A70" w:rsidRDefault="00487A70">
      <w:pPr>
        <w:spacing w:after="200"/>
        <w:rPr>
          <w:rFonts w:cs="Arial"/>
          <w:spacing w:val="5"/>
          <w:sz w:val="18"/>
          <w:szCs w:val="18"/>
        </w:rPr>
      </w:pPr>
      <w:r>
        <w:rPr>
          <w:rFonts w:cs="Arial"/>
          <w:spacing w:val="5"/>
          <w:sz w:val="18"/>
          <w:szCs w:val="18"/>
        </w:rPr>
        <w:br w:type="page"/>
      </w:r>
    </w:p>
    <w:tbl>
      <w:tblPr>
        <w:tblW w:w="8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252"/>
      </w:tblGrid>
      <w:tr w:rsidR="00487A70" w:rsidRPr="005F2A50" w:rsidTr="002B298D">
        <w:trPr>
          <w:trHeight w:val="340"/>
        </w:trPr>
        <w:tc>
          <w:tcPr>
            <w:tcW w:w="8080" w:type="dxa"/>
            <w:gridSpan w:val="2"/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A70" w:rsidRPr="005F2A50" w:rsidRDefault="00E45306" w:rsidP="00014EE2">
            <w:pPr>
              <w:pStyle w:val="INKStandaard"/>
              <w:rPr>
                <w:color w:val="FFFFFF" w:themeColor="background1"/>
                <w:szCs w:val="18"/>
                <w:lang w:eastAsia="nl-NL"/>
              </w:rPr>
            </w:pPr>
            <w:r>
              <w:rPr>
                <w:color w:val="FFFFFF" w:themeColor="background1"/>
                <w:szCs w:val="18"/>
                <w:lang w:eastAsia="nl-NL"/>
              </w:rPr>
              <w:lastRenderedPageBreak/>
              <w:t xml:space="preserve">Wens </w:t>
            </w:r>
            <w:r w:rsidR="00014EE2">
              <w:rPr>
                <w:color w:val="FFFFFF" w:themeColor="background1"/>
                <w:szCs w:val="18"/>
                <w:lang w:eastAsia="nl-NL"/>
              </w:rPr>
              <w:t>3</w:t>
            </w:r>
            <w:r w:rsidR="00487A70">
              <w:rPr>
                <w:color w:val="FFFFFF" w:themeColor="background1"/>
                <w:szCs w:val="18"/>
                <w:lang w:eastAsia="nl-NL"/>
              </w:rPr>
              <w:t>.</w:t>
            </w:r>
            <w:r w:rsidR="00014EE2">
              <w:rPr>
                <w:color w:val="FFFFFF" w:themeColor="background1"/>
                <w:szCs w:val="18"/>
                <w:lang w:eastAsia="nl-NL"/>
              </w:rPr>
              <w:t xml:space="preserve"> Werkwijze</w:t>
            </w:r>
          </w:p>
        </w:tc>
      </w:tr>
      <w:tr w:rsidR="00014EE2" w:rsidRPr="005F2A50" w:rsidTr="00606496">
        <w:trPr>
          <w:trHeight w:val="340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EE2" w:rsidRPr="00014EE2" w:rsidRDefault="00014EE2" w:rsidP="00606496">
            <w:pPr>
              <w:pStyle w:val="INKStandaard"/>
            </w:pPr>
          </w:p>
          <w:p w:rsidR="00014EE2" w:rsidRPr="00014EE2" w:rsidRDefault="00A7794D" w:rsidP="00606496">
            <w:pPr>
              <w:pStyle w:val="INKStandaard"/>
            </w:pPr>
            <w:sdt>
              <w:sdtPr>
                <w:rPr>
                  <w:szCs w:val="18"/>
                </w:rPr>
                <w:id w:val="176279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EE2" w:rsidRPr="00732EB9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014EE2" w:rsidRPr="00014EE2">
              <w:t xml:space="preserve"> </w:t>
            </w:r>
            <w:r w:rsidR="00014EE2">
              <w:t xml:space="preserve"> </w:t>
            </w:r>
            <w:r w:rsidR="00014EE2" w:rsidRPr="00014EE2">
              <w:t>Perceel 1</w:t>
            </w:r>
            <w:r w:rsidR="00014EE2">
              <w:t>. IBM expertise</w:t>
            </w:r>
          </w:p>
          <w:p w:rsidR="00014EE2" w:rsidRPr="00014EE2" w:rsidRDefault="00A7794D" w:rsidP="00606496">
            <w:pPr>
              <w:pStyle w:val="INKStandaard"/>
            </w:pPr>
            <w:sdt>
              <w:sdtPr>
                <w:rPr>
                  <w:szCs w:val="18"/>
                </w:rPr>
                <w:id w:val="160661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EE2" w:rsidRPr="00732EB9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014EE2" w:rsidRPr="00014EE2">
              <w:t xml:space="preserve"> </w:t>
            </w:r>
            <w:r w:rsidR="00014EE2">
              <w:t xml:space="preserve"> </w:t>
            </w:r>
            <w:r w:rsidR="00014EE2" w:rsidRPr="00014EE2">
              <w:t>Perceel 2</w:t>
            </w:r>
            <w:r w:rsidR="00014EE2">
              <w:t>. SAP expertise</w:t>
            </w:r>
          </w:p>
          <w:p w:rsidR="00014EE2" w:rsidRDefault="00014EE2" w:rsidP="00606496">
            <w:pPr>
              <w:pStyle w:val="INKStandaard"/>
              <w:rPr>
                <w:color w:val="FFFFFF" w:themeColor="background1"/>
                <w:szCs w:val="18"/>
                <w:lang w:eastAsia="nl-NL"/>
              </w:rPr>
            </w:pP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4EE2" w:rsidRPr="00A535CA" w:rsidRDefault="00014EE2" w:rsidP="00606496">
            <w:pPr>
              <w:pStyle w:val="INKStandaard"/>
              <w:rPr>
                <w:szCs w:val="18"/>
                <w:lang w:eastAsia="nl-NL"/>
              </w:rPr>
            </w:pPr>
          </w:p>
        </w:tc>
      </w:tr>
      <w:tr w:rsidR="00487A70" w:rsidRPr="005F2A50" w:rsidTr="002B298D">
        <w:trPr>
          <w:trHeight w:val="340"/>
        </w:trPr>
        <w:tc>
          <w:tcPr>
            <w:tcW w:w="3828" w:type="dxa"/>
            <w:tcBorders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A70" w:rsidRDefault="00487A70" w:rsidP="002B298D">
            <w:pPr>
              <w:pStyle w:val="INKStandaard"/>
              <w:spacing w:line="240" w:lineRule="auto"/>
              <w:rPr>
                <w:color w:val="FFFFFF" w:themeColor="background1"/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Maximaal aantal pagina’s (A4- formaat):</w:t>
            </w:r>
          </w:p>
        </w:tc>
        <w:tc>
          <w:tcPr>
            <w:tcW w:w="4252" w:type="dxa"/>
            <w:tcBorders>
              <w:bottom w:val="single" w:sz="4" w:space="0" w:color="01689B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A70" w:rsidRPr="00A535CA" w:rsidRDefault="00014EE2" w:rsidP="00487A70">
            <w:pPr>
              <w:pStyle w:val="INKStandaard"/>
              <w:spacing w:line="240" w:lineRule="auto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4</w:t>
            </w:r>
          </w:p>
        </w:tc>
      </w:tr>
      <w:tr w:rsidR="00487A70" w:rsidRPr="007A5959" w:rsidTr="002B298D">
        <w:trPr>
          <w:trHeight w:val="5670"/>
        </w:trPr>
        <w:tc>
          <w:tcPr>
            <w:tcW w:w="8080" w:type="dxa"/>
            <w:gridSpan w:val="2"/>
            <w:tcBorders>
              <w:top w:val="single" w:sz="4" w:space="0" w:color="01689B"/>
              <w:bottom w:val="single" w:sz="4" w:space="0" w:color="01689B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lang w:eastAsia="nl-NL"/>
              </w:rPr>
              <w:id w:val="-645894703"/>
              <w:placeholder>
                <w:docPart w:val="60BB18358ACE487D9D3FC4543A4E2DD3"/>
              </w:placeholder>
              <w:showingPlcHdr/>
            </w:sdtPr>
            <w:sdtEndPr/>
            <w:sdtContent>
              <w:p w:rsidR="00487A70" w:rsidRPr="00F62001" w:rsidRDefault="00487A70" w:rsidP="002B298D">
                <w:pPr>
                  <w:pStyle w:val="INKStandaard"/>
                  <w:rPr>
                    <w:color w:val="808080" w:themeColor="background1" w:themeShade="80"/>
                  </w:rPr>
                </w:pPr>
                <w:r w:rsidRPr="005B38A7">
                  <w:rPr>
                    <w:rStyle w:val="Tekstvantijdelijkeaanduiding"/>
                    <w:color w:val="808080" w:themeColor="background1" w:themeShade="80"/>
                  </w:rPr>
                  <w:t>Klik hier als u tekst wilt invoeren.</w:t>
                </w:r>
              </w:p>
            </w:sdtContent>
          </w:sdt>
          <w:p w:rsidR="00487A70" w:rsidRPr="007A5959" w:rsidRDefault="00487A70" w:rsidP="002B298D">
            <w:pPr>
              <w:pStyle w:val="INKStandaard"/>
              <w:rPr>
                <w:szCs w:val="18"/>
                <w:lang w:eastAsia="nl-NL"/>
              </w:rPr>
            </w:pPr>
          </w:p>
        </w:tc>
      </w:tr>
    </w:tbl>
    <w:p w:rsidR="001749DE" w:rsidRPr="00946768" w:rsidRDefault="001749DE" w:rsidP="00946768">
      <w:pPr>
        <w:spacing w:after="200"/>
        <w:rPr>
          <w:rFonts w:cs="Arial"/>
          <w:spacing w:val="5"/>
          <w:sz w:val="18"/>
          <w:szCs w:val="18"/>
        </w:rPr>
      </w:pPr>
    </w:p>
    <w:sectPr w:rsidR="001749DE" w:rsidRPr="00946768" w:rsidSect="001749DE">
      <w:headerReference w:type="default" r:id="rId8"/>
      <w:footerReference w:type="default" r:id="rId9"/>
      <w:pgSz w:w="11906" w:h="16838"/>
      <w:pgMar w:top="1417" w:right="1417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1CC" w:rsidRDefault="00CA51CC" w:rsidP="001749DE">
      <w:pPr>
        <w:spacing w:line="240" w:lineRule="auto"/>
      </w:pPr>
      <w:r>
        <w:separator/>
      </w:r>
    </w:p>
  </w:endnote>
  <w:endnote w:type="continuationSeparator" w:id="0">
    <w:p w:rsidR="00CA51CC" w:rsidRDefault="00CA51CC" w:rsidP="00174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DE" w:rsidRPr="001749DE" w:rsidRDefault="001749DE">
    <w:pPr>
      <w:pStyle w:val="Voettekst"/>
      <w:rPr>
        <w:rFonts w:cs="Arial"/>
        <w:sz w:val="16"/>
        <w:szCs w:val="16"/>
      </w:rPr>
    </w:pPr>
    <w:r w:rsidRPr="008253E4">
      <w:rPr>
        <w:rFonts w:ascii="RijksoverheidSansWebText Regula" w:hAnsi="RijksoverheidSansWebText Regula" w:cs="Arial"/>
        <w:b/>
        <w:sz w:val="16"/>
        <w:szCs w:val="16"/>
      </w:rPr>
      <w:t>Belastingdienst</w:t>
    </w:r>
    <w:r w:rsidRPr="008253E4">
      <w:rPr>
        <w:rFonts w:cs="Arial"/>
        <w:b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|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TIME \@ "d-M-yyyy" </w:instrText>
    </w:r>
    <w:r>
      <w:rPr>
        <w:rFonts w:cs="Arial"/>
        <w:sz w:val="16"/>
        <w:szCs w:val="16"/>
      </w:rPr>
      <w:fldChar w:fldCharType="separate"/>
    </w:r>
    <w:r w:rsidR="00A7794D">
      <w:rPr>
        <w:rFonts w:cs="Arial"/>
        <w:noProof/>
        <w:sz w:val="16"/>
        <w:szCs w:val="16"/>
      </w:rPr>
      <w:t>25-11-2021</w:t>
    </w:r>
    <w:r>
      <w:rPr>
        <w:rFonts w:cs="Arial"/>
        <w:sz w:val="16"/>
        <w:szCs w:val="16"/>
      </w:rPr>
      <w:fldChar w:fldCharType="end"/>
    </w:r>
    <w:r w:rsidRPr="00957DC6">
      <w:rPr>
        <w:rFonts w:cs="Arial"/>
        <w:sz w:val="16"/>
        <w:szCs w:val="16"/>
      </w:rPr>
      <w:tab/>
    </w:r>
    <w:r w:rsidRPr="000D73CC">
      <w:rPr>
        <w:rFonts w:cs="Arial"/>
        <w:sz w:val="16"/>
        <w:szCs w:val="16"/>
      </w:rPr>
      <w:tab/>
      <w:t xml:space="preserve">pagina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>PAGE   \* MERGEFORMAT</w:instrText>
    </w:r>
    <w:r w:rsidRPr="000D73CC">
      <w:rPr>
        <w:rFonts w:cs="Arial"/>
        <w:sz w:val="16"/>
        <w:szCs w:val="16"/>
      </w:rPr>
      <w:fldChar w:fldCharType="separate"/>
    </w:r>
    <w:r w:rsidR="00A7794D">
      <w:rPr>
        <w:rFonts w:cs="Arial"/>
        <w:noProof/>
        <w:sz w:val="16"/>
        <w:szCs w:val="16"/>
      </w:rPr>
      <w:t>3</w:t>
    </w:r>
    <w:r w:rsidRPr="000D73CC">
      <w:rPr>
        <w:rFonts w:cs="Arial"/>
        <w:sz w:val="16"/>
        <w:szCs w:val="16"/>
      </w:rPr>
      <w:fldChar w:fldCharType="end"/>
    </w:r>
    <w:r w:rsidRPr="000D73CC">
      <w:rPr>
        <w:rFonts w:cs="Arial"/>
        <w:sz w:val="16"/>
        <w:szCs w:val="16"/>
      </w:rPr>
      <w:t xml:space="preserve"> van </w:t>
    </w:r>
    <w:r w:rsidRPr="000D73CC">
      <w:rPr>
        <w:rFonts w:cs="Arial"/>
        <w:sz w:val="16"/>
        <w:szCs w:val="16"/>
      </w:rPr>
      <w:fldChar w:fldCharType="begin"/>
    </w:r>
    <w:r w:rsidRPr="000D73CC">
      <w:rPr>
        <w:rFonts w:cs="Arial"/>
        <w:sz w:val="16"/>
        <w:szCs w:val="16"/>
      </w:rPr>
      <w:instrText xml:space="preserve"> NUMPAGES  \# "0"  \* MERGEFORMAT </w:instrText>
    </w:r>
    <w:r w:rsidRPr="000D73CC">
      <w:rPr>
        <w:rFonts w:cs="Arial"/>
        <w:sz w:val="16"/>
        <w:szCs w:val="16"/>
      </w:rPr>
      <w:fldChar w:fldCharType="separate"/>
    </w:r>
    <w:r w:rsidR="00A7794D">
      <w:rPr>
        <w:rFonts w:cs="Arial"/>
        <w:noProof/>
        <w:sz w:val="16"/>
        <w:szCs w:val="16"/>
      </w:rPr>
      <w:t>3</w:t>
    </w:r>
    <w:r w:rsidRPr="000D73CC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1CC" w:rsidRDefault="00CA51CC" w:rsidP="001749DE">
      <w:pPr>
        <w:spacing w:line="240" w:lineRule="auto"/>
      </w:pPr>
      <w:r>
        <w:separator/>
      </w:r>
    </w:p>
  </w:footnote>
  <w:footnote w:type="continuationSeparator" w:id="0">
    <w:p w:rsidR="00CA51CC" w:rsidRDefault="00CA51CC" w:rsidP="001749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9DE" w:rsidRDefault="00BD4BFC">
    <w:pPr>
      <w:pStyle w:val="Koptekst"/>
    </w:pPr>
    <w:r>
      <w:rPr>
        <w:rFonts w:cs="Arial"/>
        <w:sz w:val="16"/>
        <w:szCs w:val="16"/>
      </w:rPr>
      <w:t xml:space="preserve">Bijlage </w:t>
    </w:r>
    <w:r w:rsidR="00F51AB0">
      <w:rPr>
        <w:rFonts w:cs="Arial"/>
        <w:sz w:val="16"/>
        <w:szCs w:val="16"/>
      </w:rPr>
      <w:t>V</w:t>
    </w:r>
    <w:r>
      <w:rPr>
        <w:rFonts w:cs="Arial"/>
        <w:sz w:val="16"/>
        <w:szCs w:val="16"/>
      </w:rPr>
      <w:t xml:space="preserve">. </w:t>
    </w:r>
    <w:r w:rsidR="0012506B">
      <w:rPr>
        <w:rFonts w:cs="Arial"/>
        <w:sz w:val="16"/>
        <w:szCs w:val="16"/>
      </w:rPr>
      <w:t>B</w:t>
    </w:r>
    <w:r w:rsidR="00F51AB0">
      <w:rPr>
        <w:rFonts w:cs="Arial"/>
        <w:sz w:val="16"/>
        <w:szCs w:val="16"/>
      </w:rPr>
      <w:t xml:space="preserve">eantwoording </w:t>
    </w:r>
    <w:r w:rsidR="00487A70">
      <w:rPr>
        <w:rFonts w:cs="Arial"/>
        <w:sz w:val="16"/>
        <w:szCs w:val="16"/>
      </w:rPr>
      <w:t>W</w:t>
    </w:r>
    <w:r w:rsidR="00F51AB0">
      <w:rPr>
        <w:rFonts w:cs="Arial"/>
        <w:sz w:val="16"/>
        <w:szCs w:val="16"/>
      </w:rPr>
      <w:t>ensen</w:t>
    </w:r>
    <w:r w:rsidR="001749DE">
      <w:rPr>
        <w:rFonts w:cs="Arial"/>
        <w:sz w:val="16"/>
        <w:szCs w:val="16"/>
      </w:rPr>
      <w:t xml:space="preserve"> | </w:t>
    </w:r>
    <w:r w:rsidR="00014EE2">
      <w:rPr>
        <w:rFonts w:cs="Arial"/>
        <w:sz w:val="16"/>
        <w:szCs w:val="16"/>
      </w:rPr>
      <w:t>IBM</w:t>
    </w:r>
    <w:r w:rsidR="00482692">
      <w:rPr>
        <w:rFonts w:cs="Arial"/>
        <w:sz w:val="16"/>
        <w:szCs w:val="16"/>
      </w:rPr>
      <w:t>- en SAP</w:t>
    </w:r>
    <w:r w:rsidR="00014EE2">
      <w:rPr>
        <w:rFonts w:cs="Arial"/>
        <w:sz w:val="16"/>
        <w:szCs w:val="16"/>
      </w:rPr>
      <w:t xml:space="preserve"> expertise | IUC21-006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53140"/>
    <w:multiLevelType w:val="hybridMultilevel"/>
    <w:tmpl w:val="F62207B6"/>
    <w:lvl w:ilvl="0" w:tplc="623AB2FE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7C9C"/>
    <w:multiLevelType w:val="hybridMultilevel"/>
    <w:tmpl w:val="AFC80D00"/>
    <w:lvl w:ilvl="0" w:tplc="623AB2FE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C317F"/>
    <w:multiLevelType w:val="hybridMultilevel"/>
    <w:tmpl w:val="3B56B2FC"/>
    <w:lvl w:ilvl="0" w:tplc="A79EF922">
      <w:start w:val="14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717CA6"/>
    <w:multiLevelType w:val="hybridMultilevel"/>
    <w:tmpl w:val="62803F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9B2BFC"/>
    <w:multiLevelType w:val="hybridMultilevel"/>
    <w:tmpl w:val="20D6F718"/>
    <w:lvl w:ilvl="0" w:tplc="623AB2FE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Q7lxyq+AURxSZE/d7gVnzH+/ukiETB+Sp0Wlx6wzYoqLZq36hO2GK89GjgqKAbrKhigQYf2y7Rq/Qc8tqMNImQ==" w:salt="SU7RA1V+skBnVpFWKm40W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DE"/>
    <w:rsid w:val="000065D7"/>
    <w:rsid w:val="000136BE"/>
    <w:rsid w:val="00014EE2"/>
    <w:rsid w:val="00053544"/>
    <w:rsid w:val="000E4513"/>
    <w:rsid w:val="000F0A32"/>
    <w:rsid w:val="001021BB"/>
    <w:rsid w:val="00123231"/>
    <w:rsid w:val="0012506B"/>
    <w:rsid w:val="00133E08"/>
    <w:rsid w:val="001749DE"/>
    <w:rsid w:val="001E10EF"/>
    <w:rsid w:val="002819EC"/>
    <w:rsid w:val="002A6674"/>
    <w:rsid w:val="00310B62"/>
    <w:rsid w:val="00386DA3"/>
    <w:rsid w:val="003F6B2C"/>
    <w:rsid w:val="00482692"/>
    <w:rsid w:val="00487A70"/>
    <w:rsid w:val="00496A6C"/>
    <w:rsid w:val="00497DB3"/>
    <w:rsid w:val="0053035B"/>
    <w:rsid w:val="00563A1A"/>
    <w:rsid w:val="0058568C"/>
    <w:rsid w:val="005F44D8"/>
    <w:rsid w:val="006667E8"/>
    <w:rsid w:val="00683906"/>
    <w:rsid w:val="006A2707"/>
    <w:rsid w:val="00836FD3"/>
    <w:rsid w:val="00867A53"/>
    <w:rsid w:val="008C0658"/>
    <w:rsid w:val="00946768"/>
    <w:rsid w:val="00A115C9"/>
    <w:rsid w:val="00A535CA"/>
    <w:rsid w:val="00A7794D"/>
    <w:rsid w:val="00B64107"/>
    <w:rsid w:val="00B75859"/>
    <w:rsid w:val="00BD0062"/>
    <w:rsid w:val="00BD4BFC"/>
    <w:rsid w:val="00C43E8C"/>
    <w:rsid w:val="00CA51CC"/>
    <w:rsid w:val="00D20883"/>
    <w:rsid w:val="00D76A6B"/>
    <w:rsid w:val="00DE49EB"/>
    <w:rsid w:val="00E061BE"/>
    <w:rsid w:val="00E43E05"/>
    <w:rsid w:val="00E45306"/>
    <w:rsid w:val="00E45B7C"/>
    <w:rsid w:val="00F106CB"/>
    <w:rsid w:val="00F51AB0"/>
    <w:rsid w:val="00F6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2A28500-D34C-439A-8788-3137048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Bidi"/>
        <w:sz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749DE"/>
    <w:pPr>
      <w:spacing w:after="0"/>
    </w:pPr>
    <w:rPr>
      <w:rFonts w:eastAsia="Calibri" w:cs="Times New Roman"/>
      <w:sz w:val="19"/>
      <w:szCs w:val="22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 w:line="240" w:lineRule="atLeast"/>
      <w:outlineLvl w:val="2"/>
    </w:pPr>
    <w:rPr>
      <w:rFonts w:eastAsiaTheme="majorEastAsia" w:cstheme="majorBidi"/>
      <w:bCs/>
      <w:i/>
      <w:kern w:val="3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spacing w:line="240" w:lineRule="atLeast"/>
      <w:ind w:left="227" w:hanging="227"/>
    </w:pPr>
    <w:rPr>
      <w:rFonts w:eastAsiaTheme="minorHAnsi" w:cstheme="majorBidi"/>
      <w:sz w:val="18"/>
      <w:szCs w:val="20"/>
    </w:rPr>
  </w:style>
  <w:style w:type="paragraph" w:styleId="Lijstalinea">
    <w:name w:val="List Paragraph"/>
    <w:basedOn w:val="Standaard"/>
    <w:uiPriority w:val="34"/>
    <w:rsid w:val="002A6674"/>
    <w:pPr>
      <w:spacing w:line="240" w:lineRule="atLeast"/>
      <w:ind w:left="720"/>
      <w:contextualSpacing/>
    </w:pPr>
    <w:rPr>
      <w:rFonts w:eastAsiaTheme="minorHAnsi" w:cstheme="majorBidi"/>
      <w:sz w:val="18"/>
      <w:szCs w:val="20"/>
    </w:r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spacing w:line="240" w:lineRule="atLeast"/>
      <w:ind w:left="454" w:hanging="227"/>
    </w:pPr>
    <w:rPr>
      <w:rFonts w:eastAsiaTheme="minorHAnsi" w:cstheme="majorBidi"/>
      <w:sz w:val="18"/>
      <w:szCs w:val="20"/>
    </w:r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</w:rPr>
  </w:style>
  <w:style w:type="paragraph" w:customStyle="1" w:styleId="INKStandaard">
    <w:name w:val="INK Standaard"/>
    <w:basedOn w:val="Standaard"/>
    <w:link w:val="INKStandaardChar"/>
    <w:qFormat/>
    <w:rsid w:val="001749DE"/>
    <w:rPr>
      <w:rFonts w:cs="Arial"/>
      <w:spacing w:val="5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1749DE"/>
    <w:rPr>
      <w:rFonts w:eastAsia="Calibri" w:cs="Arial"/>
      <w:spacing w:val="5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1749DE"/>
    <w:rPr>
      <w:color w:val="808080"/>
    </w:rPr>
  </w:style>
  <w:style w:type="paragraph" w:customStyle="1" w:styleId="Headingrijksstijl">
    <w:name w:val="Heading rijksstijl"/>
    <w:link w:val="HeadingrijksstijlChar"/>
    <w:qFormat/>
    <w:rsid w:val="001749DE"/>
    <w:pPr>
      <w:spacing w:after="0" w:line="240" w:lineRule="auto"/>
    </w:pPr>
    <w:rPr>
      <w:rFonts w:ascii="RijksoverheidSansHeading" w:eastAsiaTheme="majorEastAsia" w:hAnsi="RijksoverheidSansHeading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749DE"/>
    <w:rPr>
      <w:rFonts w:ascii="RijksoverheidSansHeading" w:eastAsiaTheme="majorEastAsia" w:hAnsi="RijksoverheidSansHeading"/>
      <w:b/>
      <w:bCs/>
      <w:color w:val="01689B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749D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49DE"/>
    <w:rPr>
      <w:rFonts w:eastAsia="Calibri" w:cs="Times New Roman"/>
      <w:sz w:val="19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749D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9DE"/>
    <w:rPr>
      <w:rFonts w:eastAsia="Calibri" w:cs="Times New Roman"/>
      <w:sz w:val="19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4748D607F847B39980EB335E5060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4CE7B9-4033-494B-B63E-8747BBED3B6A}"/>
      </w:docPartPr>
      <w:docPartBody>
        <w:p w:rsidR="00E35000" w:rsidRDefault="006C109B" w:rsidP="006C109B">
          <w:pPr>
            <w:pStyle w:val="044748D607F847B39980EB335E5060771"/>
          </w:pPr>
          <w:r w:rsidRPr="005B38A7">
            <w:rPr>
              <w:rStyle w:val="Tekstvantijdelijkeaanduiding"/>
              <w:color w:val="808080" w:themeColor="background1" w:themeShade="80"/>
            </w:rPr>
            <w:t>Klik hier als u tekst wilt invoeren.</w:t>
          </w:r>
        </w:p>
      </w:docPartBody>
    </w:docPart>
    <w:docPart>
      <w:docPartPr>
        <w:name w:val="E44B0F8162AA42F9B7E2AE76A1C295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AE9C7F-213C-4F45-9AD6-3E4EFF8F41EB}"/>
      </w:docPartPr>
      <w:docPartBody>
        <w:p w:rsidR="004665BA" w:rsidRDefault="00E35000" w:rsidP="00E35000">
          <w:pPr>
            <w:pStyle w:val="E44B0F8162AA42F9B7E2AE76A1C29527"/>
          </w:pPr>
          <w:r w:rsidRPr="005B38A7">
            <w:rPr>
              <w:rStyle w:val="Tekstvantijdelijkeaanduiding"/>
              <w:color w:val="808080" w:themeColor="background1" w:themeShade="80"/>
            </w:rPr>
            <w:t>Klik hier als u tekst wilt invoeren.</w:t>
          </w:r>
        </w:p>
      </w:docPartBody>
    </w:docPart>
    <w:docPart>
      <w:docPartPr>
        <w:name w:val="60BB18358ACE487D9D3FC4543A4E2D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FDB186-38FF-4ABD-AB49-04E2BDED964B}"/>
      </w:docPartPr>
      <w:docPartBody>
        <w:p w:rsidR="004665BA" w:rsidRDefault="00E35000" w:rsidP="00E35000">
          <w:pPr>
            <w:pStyle w:val="60BB18358ACE487D9D3FC4543A4E2DD3"/>
          </w:pPr>
          <w:r w:rsidRPr="005B38A7">
            <w:rPr>
              <w:rStyle w:val="Tekstvantijdelijkeaanduiding"/>
              <w:color w:val="808080" w:themeColor="background1" w:themeShade="80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95"/>
    <w:rsid w:val="000A1CB0"/>
    <w:rsid w:val="00152A15"/>
    <w:rsid w:val="00185E3C"/>
    <w:rsid w:val="002B33EF"/>
    <w:rsid w:val="002B54BB"/>
    <w:rsid w:val="0045127D"/>
    <w:rsid w:val="004665BA"/>
    <w:rsid w:val="006C109B"/>
    <w:rsid w:val="006D7969"/>
    <w:rsid w:val="0075266C"/>
    <w:rsid w:val="00796F5D"/>
    <w:rsid w:val="008B3AB3"/>
    <w:rsid w:val="008F4861"/>
    <w:rsid w:val="00A22836"/>
    <w:rsid w:val="00A95795"/>
    <w:rsid w:val="00C569A6"/>
    <w:rsid w:val="00C6357C"/>
    <w:rsid w:val="00D02A81"/>
    <w:rsid w:val="00DE139E"/>
    <w:rsid w:val="00E35000"/>
    <w:rsid w:val="00E66BF2"/>
    <w:rsid w:val="00F55FF1"/>
    <w:rsid w:val="00F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062A582FFB449B0BD3275FA6EA3281B">
    <w:name w:val="A062A582FFB449B0BD3275FA6EA3281B"/>
    <w:rsid w:val="00A95795"/>
  </w:style>
  <w:style w:type="character" w:styleId="Tekstvantijdelijkeaanduiding">
    <w:name w:val="Placeholder Text"/>
    <w:basedOn w:val="Standaardalinea-lettertype"/>
    <w:uiPriority w:val="99"/>
    <w:semiHidden/>
    <w:rsid w:val="00C569A6"/>
    <w:rPr>
      <w:color w:val="808080"/>
    </w:rPr>
  </w:style>
  <w:style w:type="paragraph" w:customStyle="1" w:styleId="F6D0BD7EC6634F6F8C867D6E075A1F44">
    <w:name w:val="F6D0BD7EC6634F6F8C867D6E075A1F44"/>
    <w:rsid w:val="00A95795"/>
  </w:style>
  <w:style w:type="paragraph" w:customStyle="1" w:styleId="7A9FF663EC8A4E71A17EC043BA902154">
    <w:name w:val="7A9FF663EC8A4E71A17EC043BA902154"/>
    <w:rsid w:val="00A95795"/>
  </w:style>
  <w:style w:type="paragraph" w:customStyle="1" w:styleId="FA1203FA42964EEC87B4F559153AC671">
    <w:name w:val="FA1203FA42964EEC87B4F559153AC671"/>
    <w:rsid w:val="00A95795"/>
  </w:style>
  <w:style w:type="paragraph" w:customStyle="1" w:styleId="F5700CAE17AF4D968D7A53CB54F052DA">
    <w:name w:val="F5700CAE17AF4D968D7A53CB54F052DA"/>
    <w:rsid w:val="00A95795"/>
  </w:style>
  <w:style w:type="paragraph" w:customStyle="1" w:styleId="775FD0FDA33E43F196AEAA7190CBBB06">
    <w:name w:val="775FD0FDA33E43F196AEAA7190CBBB06"/>
    <w:rsid w:val="006D7969"/>
  </w:style>
  <w:style w:type="paragraph" w:customStyle="1" w:styleId="E444E1F00568406C8B7D6FDBC6A12D76">
    <w:name w:val="E444E1F00568406C8B7D6FDBC6A12D76"/>
    <w:rsid w:val="006D7969"/>
  </w:style>
  <w:style w:type="paragraph" w:customStyle="1" w:styleId="A6B6709B1C3B4F2C96B76CB9CD54349A">
    <w:name w:val="A6B6709B1C3B4F2C96B76CB9CD54349A"/>
    <w:rsid w:val="006D7969"/>
  </w:style>
  <w:style w:type="paragraph" w:customStyle="1" w:styleId="21C90DB6A1B34B18A1D04E84A37B1064">
    <w:name w:val="21C90DB6A1B34B18A1D04E84A37B1064"/>
    <w:rsid w:val="006D7969"/>
  </w:style>
  <w:style w:type="paragraph" w:customStyle="1" w:styleId="775FD0FDA33E43F196AEAA7190CBBB061">
    <w:name w:val="775FD0FDA33E43F196AEAA7190CBBB061"/>
    <w:rsid w:val="00A22836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E444E1F00568406C8B7D6FDBC6A12D761">
    <w:name w:val="E444E1F00568406C8B7D6FDBC6A12D761"/>
    <w:rsid w:val="00A22836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A6B6709B1C3B4F2C96B76CB9CD54349A1">
    <w:name w:val="A6B6709B1C3B4F2C96B76CB9CD54349A1"/>
    <w:rsid w:val="00A22836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21C90DB6A1B34B18A1D04E84A37B10641">
    <w:name w:val="21C90DB6A1B34B18A1D04E84A37B10641"/>
    <w:rsid w:val="00A22836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9A6C8BEADACD4CA8BAC1802116E4CC6F">
    <w:name w:val="9A6C8BEADACD4CA8BAC1802116E4CC6F"/>
    <w:rsid w:val="00C6357C"/>
  </w:style>
  <w:style w:type="paragraph" w:customStyle="1" w:styleId="CD2E9CD8B4CD4CEEBB86F6F1AE2D5830">
    <w:name w:val="CD2E9CD8B4CD4CEEBB86F6F1AE2D5830"/>
    <w:rsid w:val="00C6357C"/>
  </w:style>
  <w:style w:type="paragraph" w:customStyle="1" w:styleId="INKStandaard">
    <w:name w:val="INK Standaard"/>
    <w:basedOn w:val="Standaard"/>
    <w:link w:val="INKStandaardChar"/>
    <w:qFormat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character" w:customStyle="1" w:styleId="INKStandaardChar">
    <w:name w:val="INK Standaard Char"/>
    <w:basedOn w:val="Standaardalinea-lettertype"/>
    <w:link w:val="INKStandaard"/>
    <w:rsid w:val="006C109B"/>
    <w:rPr>
      <w:rFonts w:ascii="Arial" w:eastAsia="Calibri" w:hAnsi="Arial" w:cs="Arial"/>
      <w:spacing w:val="5"/>
      <w:sz w:val="18"/>
      <w:lang w:eastAsia="en-US"/>
    </w:rPr>
  </w:style>
  <w:style w:type="paragraph" w:customStyle="1" w:styleId="FFF080A5F5E24C2BAA9C76FCD3096565">
    <w:name w:val="FFF080A5F5E24C2BAA9C76FCD3096565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7A00ED4EB6FB42748075FE02539205EA">
    <w:name w:val="7A00ED4EB6FB42748075FE02539205EA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044748D607F847B39980EB335E506077">
    <w:name w:val="044748D607F847B39980EB335E506077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57346B50D4DB4248A2F710F38C9CF94A">
    <w:name w:val="57346B50D4DB4248A2F710F38C9CF94A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CF42CAF5490B4D01A50CB009927AA231">
    <w:name w:val="CF42CAF5490B4D01A50CB009927AA231"/>
    <w:rsid w:val="006C109B"/>
  </w:style>
  <w:style w:type="paragraph" w:customStyle="1" w:styleId="7CE5ED3C3D8E4328A985AD16C2834CBF">
    <w:name w:val="7CE5ED3C3D8E4328A985AD16C2834CBF"/>
    <w:rsid w:val="006C109B"/>
  </w:style>
  <w:style w:type="paragraph" w:customStyle="1" w:styleId="7CE5ED3C3D8E4328A985AD16C2834CBF1">
    <w:name w:val="7CE5ED3C3D8E4328A985AD16C2834CBF1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CF42CAF5490B4D01A50CB009927AA2311">
    <w:name w:val="CF42CAF5490B4D01A50CB009927AA2311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7A00ED4EB6FB42748075FE02539205EA1">
    <w:name w:val="7A00ED4EB6FB42748075FE02539205EA1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044748D607F847B39980EB335E5060771">
    <w:name w:val="044748D607F847B39980EB335E5060771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57346B50D4DB4248A2F710F38C9CF94A1">
    <w:name w:val="57346B50D4DB4248A2F710F38C9CF94A1"/>
    <w:rsid w:val="006C109B"/>
    <w:pPr>
      <w:spacing w:after="0" w:line="276" w:lineRule="auto"/>
    </w:pPr>
    <w:rPr>
      <w:rFonts w:ascii="Arial" w:eastAsia="Calibri" w:hAnsi="Arial" w:cs="Arial"/>
      <w:spacing w:val="5"/>
      <w:sz w:val="18"/>
      <w:lang w:eastAsia="en-US"/>
    </w:rPr>
  </w:style>
  <w:style w:type="paragraph" w:customStyle="1" w:styleId="DE65C4B9EF184007906D9E3E0F694112">
    <w:name w:val="DE65C4B9EF184007906D9E3E0F694112"/>
    <w:rsid w:val="006C109B"/>
  </w:style>
  <w:style w:type="paragraph" w:customStyle="1" w:styleId="3DC21419BF404CD2BFB7479DBA83E291">
    <w:name w:val="3DC21419BF404CD2BFB7479DBA83E291"/>
    <w:rsid w:val="006C109B"/>
  </w:style>
  <w:style w:type="paragraph" w:customStyle="1" w:styleId="C6A78FA93D7F4FAE92AD6752D16B6078">
    <w:name w:val="C6A78FA93D7F4FAE92AD6752D16B6078"/>
    <w:rsid w:val="006C109B"/>
  </w:style>
  <w:style w:type="paragraph" w:customStyle="1" w:styleId="E44B0F8162AA42F9B7E2AE76A1C29527">
    <w:name w:val="E44B0F8162AA42F9B7E2AE76A1C29527"/>
    <w:rsid w:val="00E35000"/>
  </w:style>
  <w:style w:type="paragraph" w:customStyle="1" w:styleId="60BB18358ACE487D9D3FC4543A4E2DD3">
    <w:name w:val="60BB18358ACE487D9D3FC4543A4E2DD3"/>
    <w:rsid w:val="00E35000"/>
  </w:style>
  <w:style w:type="paragraph" w:customStyle="1" w:styleId="5F7D41F1FFFB430784C4FD01D8D02F8A">
    <w:name w:val="5F7D41F1FFFB430784C4FD01D8D02F8A"/>
    <w:rsid w:val="00C569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EE1C-0DFC-4FD4-90A0-AD335204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Jaques J. Heeren</dc:creator>
  <cp:keywords/>
  <dc:description/>
  <cp:lastModifiedBy>Jaques J. Heeren</cp:lastModifiedBy>
  <cp:revision>20</cp:revision>
  <dcterms:created xsi:type="dcterms:W3CDTF">2020-07-28T07:54:00Z</dcterms:created>
  <dcterms:modified xsi:type="dcterms:W3CDTF">2021-11-25T13:36:00Z</dcterms:modified>
</cp:coreProperties>
</file>