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9DE" w:rsidRPr="00843FB9" w:rsidRDefault="007442DC" w:rsidP="007442DC">
      <w:pPr>
        <w:pStyle w:val="Headingrijksstijl"/>
      </w:pPr>
      <w:r>
        <w:t>Bijlage I.</w:t>
      </w:r>
      <w:r w:rsidR="001749DE" w:rsidRPr="00843FB9">
        <w:tab/>
      </w:r>
      <w:r w:rsidRPr="007442DC">
        <w:t>Verklaring rechtspersonen ex artikel 2:24a en 2:24b BW</w:t>
      </w:r>
    </w:p>
    <w:p w:rsidR="001749DE" w:rsidRDefault="001749DE" w:rsidP="001749DE">
      <w:pPr>
        <w:pStyle w:val="INKStandaard"/>
        <w:rPr>
          <w:szCs w:val="18"/>
        </w:rPr>
      </w:pPr>
    </w:p>
    <w:p w:rsidR="007442DC" w:rsidRPr="007442DC" w:rsidRDefault="007442DC" w:rsidP="007442DC">
      <w:pPr>
        <w:pStyle w:val="INKStandaard"/>
        <w:rPr>
          <w:szCs w:val="18"/>
        </w:rPr>
      </w:pPr>
      <w:r w:rsidRPr="007442DC">
        <w:rPr>
          <w:szCs w:val="18"/>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7442DC" w:rsidRPr="007442DC" w:rsidRDefault="007442DC" w:rsidP="007442DC">
      <w:pPr>
        <w:pStyle w:val="INKStandaard"/>
        <w:rPr>
          <w:szCs w:val="18"/>
        </w:rPr>
      </w:pPr>
    </w:p>
    <w:tbl>
      <w:tblPr>
        <w:tblW w:w="8080" w:type="dxa"/>
        <w:tblCellMar>
          <w:left w:w="10" w:type="dxa"/>
          <w:right w:w="10" w:type="dxa"/>
        </w:tblCellMar>
        <w:tblLook w:val="0000" w:firstRow="0" w:lastRow="0" w:firstColumn="0" w:lastColumn="0" w:noHBand="0" w:noVBand="0"/>
      </w:tblPr>
      <w:tblGrid>
        <w:gridCol w:w="3828"/>
        <w:gridCol w:w="4252"/>
      </w:tblGrid>
      <w:tr w:rsidR="001749DE" w:rsidRPr="005F2A50" w:rsidTr="001749DE">
        <w:trPr>
          <w:trHeight w:val="340"/>
        </w:trPr>
        <w:tc>
          <w:tcPr>
            <w:tcW w:w="3828" w:type="dxa"/>
            <w:shd w:val="clear" w:color="auto" w:fill="01689B"/>
            <w:tcMar>
              <w:top w:w="0" w:type="dxa"/>
              <w:left w:w="108" w:type="dxa"/>
              <w:bottom w:w="0" w:type="dxa"/>
              <w:right w:w="108" w:type="dxa"/>
            </w:tcMar>
            <w:vAlign w:val="center"/>
          </w:tcPr>
          <w:p w:rsidR="001749DE" w:rsidRPr="005F2A50" w:rsidRDefault="007442DC" w:rsidP="007442DC">
            <w:pPr>
              <w:pStyle w:val="INKStandaard"/>
              <w:spacing w:before="60" w:after="60"/>
              <w:rPr>
                <w:color w:val="FFFFFF" w:themeColor="background1"/>
                <w:szCs w:val="18"/>
                <w:lang w:eastAsia="nl-NL"/>
              </w:rPr>
            </w:pPr>
            <w:r>
              <w:rPr>
                <w:color w:val="FFFFFF" w:themeColor="background1"/>
                <w:szCs w:val="18"/>
                <w:lang w:eastAsia="nl-NL"/>
              </w:rPr>
              <w:t>Inschrijvende onderneming</w:t>
            </w:r>
          </w:p>
        </w:tc>
        <w:tc>
          <w:tcPr>
            <w:tcW w:w="4252" w:type="dxa"/>
            <w:shd w:val="clear" w:color="auto" w:fill="01689B"/>
            <w:tcMar>
              <w:top w:w="0" w:type="dxa"/>
              <w:left w:w="108" w:type="dxa"/>
              <w:bottom w:w="0" w:type="dxa"/>
              <w:right w:w="108" w:type="dxa"/>
            </w:tcMar>
            <w:vAlign w:val="center"/>
          </w:tcPr>
          <w:p w:rsidR="001749DE" w:rsidRPr="005F2A50" w:rsidRDefault="001749DE" w:rsidP="007442DC">
            <w:pPr>
              <w:pStyle w:val="INKStandaard"/>
              <w:spacing w:before="60" w:after="60"/>
              <w:rPr>
                <w:color w:val="FFFFFF" w:themeColor="background1"/>
                <w:szCs w:val="18"/>
                <w:lang w:eastAsia="nl-NL"/>
              </w:rPr>
            </w:pPr>
          </w:p>
        </w:tc>
      </w:tr>
      <w:tr w:rsidR="001749DE" w:rsidRPr="007A5959" w:rsidTr="001749DE">
        <w:trPr>
          <w:trHeight w:val="340"/>
        </w:trPr>
        <w:tc>
          <w:tcPr>
            <w:tcW w:w="3828" w:type="dxa"/>
            <w:tcBorders>
              <w:bottom w:val="single" w:sz="4" w:space="0" w:color="01689B"/>
            </w:tcBorders>
            <w:shd w:val="clear" w:color="auto" w:fill="F2F2F2" w:themeFill="background1" w:themeFillShade="F2"/>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7A5959">
              <w:rPr>
                <w:szCs w:val="18"/>
                <w:lang w:eastAsia="nl-NL"/>
              </w:rPr>
              <w:t>Naam</w:t>
            </w:r>
            <w:r w:rsidR="007442DC">
              <w:rPr>
                <w:szCs w:val="18"/>
                <w:lang w:eastAsia="nl-NL"/>
              </w:rPr>
              <w:t xml:space="preserve"> inschrijvende</w:t>
            </w:r>
            <w:r w:rsidRPr="007A5959">
              <w:rPr>
                <w:szCs w:val="18"/>
                <w:lang w:eastAsia="nl-NL"/>
              </w:rPr>
              <w:t xml:space="preserve"> onderneming</w:t>
            </w:r>
          </w:p>
        </w:tc>
        <w:sdt>
          <w:sdtPr>
            <w:rPr>
              <w:szCs w:val="18"/>
              <w:lang w:eastAsia="nl-NL"/>
            </w:rPr>
            <w:id w:val="553976899"/>
            <w:placeholder>
              <w:docPart w:val="F6D0BD7EC6634F6F8C867D6E075A1F44"/>
            </w:placeholder>
            <w:showingPlcHdr/>
            <w:text/>
          </w:sdtPr>
          <w:sdtEndPr/>
          <w:sdtContent>
            <w:tc>
              <w:tcPr>
                <w:tcW w:w="4252" w:type="dxa"/>
                <w:tcBorders>
                  <w:bottom w:val="single" w:sz="4" w:space="0" w:color="01689B"/>
                </w:tcBorders>
                <w:shd w:val="clear" w:color="auto" w:fill="auto"/>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3F139F">
                  <w:rPr>
                    <w:rStyle w:val="Tekstvantijdelijkeaanduiding"/>
                  </w:rPr>
                  <w:t>Klik hier als u tekst wilt invoeren.</w:t>
                </w:r>
              </w:p>
            </w:tc>
          </w:sdtContent>
        </w:sdt>
      </w:tr>
      <w:tr w:rsidR="007442DC" w:rsidRPr="007A5959" w:rsidTr="007442DC">
        <w:trPr>
          <w:trHeight w:val="340"/>
        </w:trPr>
        <w:tc>
          <w:tcPr>
            <w:tcW w:w="3828" w:type="dxa"/>
            <w:tcBorders>
              <w:bottom w:val="single" w:sz="4" w:space="0" w:color="01689B"/>
            </w:tcBorders>
            <w:shd w:val="clear" w:color="auto" w:fill="F2F2F2" w:themeFill="background1" w:themeFillShade="F2"/>
            <w:tcMar>
              <w:top w:w="0" w:type="dxa"/>
              <w:left w:w="108" w:type="dxa"/>
              <w:bottom w:w="0" w:type="dxa"/>
              <w:right w:w="108" w:type="dxa"/>
            </w:tcMar>
            <w:vAlign w:val="center"/>
          </w:tcPr>
          <w:p w:rsidR="007442DC" w:rsidRPr="007A5959" w:rsidRDefault="007442DC" w:rsidP="007442DC">
            <w:pPr>
              <w:pStyle w:val="INKStandaard"/>
              <w:spacing w:before="60" w:after="60"/>
              <w:rPr>
                <w:szCs w:val="18"/>
                <w:lang w:eastAsia="nl-NL"/>
              </w:rPr>
            </w:pPr>
          </w:p>
        </w:tc>
        <w:tc>
          <w:tcPr>
            <w:tcW w:w="4252" w:type="dxa"/>
            <w:tcBorders>
              <w:bottom w:val="single" w:sz="4" w:space="0" w:color="01689B"/>
            </w:tcBorders>
            <w:shd w:val="clear" w:color="auto" w:fill="auto"/>
            <w:tcMar>
              <w:top w:w="0" w:type="dxa"/>
              <w:left w:w="108" w:type="dxa"/>
              <w:bottom w:w="0" w:type="dxa"/>
              <w:right w:w="108" w:type="dxa"/>
            </w:tcMar>
            <w:vAlign w:val="center"/>
          </w:tcPr>
          <w:p w:rsidR="007442DC" w:rsidRDefault="007442DC" w:rsidP="007442DC">
            <w:pPr>
              <w:pStyle w:val="INKStandaard"/>
              <w:spacing w:before="60" w:after="60"/>
              <w:rPr>
                <w:szCs w:val="18"/>
                <w:lang w:eastAsia="nl-NL"/>
              </w:rPr>
            </w:pPr>
          </w:p>
        </w:tc>
      </w:tr>
      <w:tr w:rsidR="007442DC" w:rsidRPr="007442DC" w:rsidTr="007442DC">
        <w:trPr>
          <w:trHeight w:val="340"/>
        </w:trPr>
        <w:tc>
          <w:tcPr>
            <w:tcW w:w="3828" w:type="dxa"/>
            <w:tcBorders>
              <w:top w:val="single" w:sz="4" w:space="0" w:color="01689B"/>
              <w:bottom w:val="single" w:sz="4" w:space="0" w:color="auto"/>
            </w:tcBorders>
            <w:shd w:val="clear" w:color="auto" w:fill="01689B"/>
            <w:tcMar>
              <w:top w:w="0" w:type="dxa"/>
              <w:left w:w="108" w:type="dxa"/>
              <w:bottom w:w="0" w:type="dxa"/>
              <w:right w:w="108" w:type="dxa"/>
            </w:tcMar>
            <w:vAlign w:val="center"/>
          </w:tcPr>
          <w:p w:rsidR="007442DC" w:rsidRPr="007442DC" w:rsidRDefault="007442DC" w:rsidP="007442DC">
            <w:pPr>
              <w:pStyle w:val="INKStandaard"/>
              <w:spacing w:before="60" w:after="60"/>
              <w:rPr>
                <w:color w:val="FFFFFF" w:themeColor="background1"/>
                <w:szCs w:val="18"/>
                <w:lang w:eastAsia="nl-NL"/>
              </w:rPr>
            </w:pPr>
            <w:r w:rsidRPr="007442DC">
              <w:rPr>
                <w:color w:val="FFFFFF" w:themeColor="background1"/>
                <w:szCs w:val="18"/>
                <w:lang w:eastAsia="nl-NL"/>
              </w:rPr>
              <w:t>Gelieerde onderneming</w:t>
            </w:r>
          </w:p>
        </w:tc>
        <w:tc>
          <w:tcPr>
            <w:tcW w:w="4252" w:type="dxa"/>
            <w:tcBorders>
              <w:top w:val="single" w:sz="4" w:space="0" w:color="01689B"/>
              <w:bottom w:val="single" w:sz="4" w:space="0" w:color="auto"/>
            </w:tcBorders>
            <w:shd w:val="clear" w:color="auto" w:fill="01689B"/>
            <w:tcMar>
              <w:top w:w="0" w:type="dxa"/>
              <w:left w:w="108" w:type="dxa"/>
              <w:bottom w:w="0" w:type="dxa"/>
              <w:right w:w="108" w:type="dxa"/>
            </w:tcMar>
            <w:vAlign w:val="center"/>
          </w:tcPr>
          <w:p w:rsidR="007442DC" w:rsidRPr="007442DC" w:rsidRDefault="007442DC" w:rsidP="007442DC">
            <w:pPr>
              <w:pStyle w:val="INKStandaard"/>
              <w:spacing w:before="60" w:after="60"/>
              <w:rPr>
                <w:color w:val="FFFFFF" w:themeColor="background1"/>
                <w:szCs w:val="18"/>
                <w:lang w:eastAsia="nl-NL"/>
              </w:rPr>
            </w:pPr>
          </w:p>
        </w:tc>
      </w:tr>
      <w:tr w:rsidR="007442DC" w:rsidRPr="007A5959" w:rsidTr="007442DC">
        <w:trPr>
          <w:trHeight w:val="340"/>
        </w:trPr>
        <w:tc>
          <w:tcPr>
            <w:tcW w:w="3828" w:type="dxa"/>
            <w:tcBorders>
              <w:top w:val="single" w:sz="4" w:space="0" w:color="auto"/>
              <w:bottom w:val="single" w:sz="4" w:space="0" w:color="01689B"/>
            </w:tcBorders>
            <w:shd w:val="clear" w:color="auto" w:fill="F2F2F2" w:themeFill="background1" w:themeFillShade="F2"/>
            <w:tcMar>
              <w:top w:w="0" w:type="dxa"/>
              <w:left w:w="108" w:type="dxa"/>
              <w:bottom w:w="0" w:type="dxa"/>
              <w:right w:w="108" w:type="dxa"/>
            </w:tcMar>
            <w:vAlign w:val="center"/>
          </w:tcPr>
          <w:p w:rsidR="007442DC" w:rsidRPr="007A5959" w:rsidRDefault="007442DC" w:rsidP="007442DC">
            <w:pPr>
              <w:pStyle w:val="INKStandaard"/>
              <w:spacing w:before="60" w:after="60"/>
              <w:rPr>
                <w:szCs w:val="18"/>
                <w:lang w:eastAsia="nl-NL"/>
              </w:rPr>
            </w:pPr>
            <w:r>
              <w:rPr>
                <w:szCs w:val="18"/>
                <w:lang w:eastAsia="nl-NL"/>
              </w:rPr>
              <w:t>Naam gelieerde onderneming</w:t>
            </w:r>
          </w:p>
        </w:tc>
        <w:sdt>
          <w:sdtPr>
            <w:rPr>
              <w:szCs w:val="18"/>
              <w:lang w:eastAsia="nl-NL"/>
            </w:rPr>
            <w:id w:val="-329444578"/>
            <w:placeholder>
              <w:docPart w:val="0D334C86D96E44A5B2AB431296A9FA07"/>
            </w:placeholder>
            <w:showingPlcHdr/>
            <w:text/>
          </w:sdtPr>
          <w:sdtContent>
            <w:tc>
              <w:tcPr>
                <w:tcW w:w="4252" w:type="dxa"/>
                <w:tcBorders>
                  <w:top w:val="single" w:sz="4" w:space="0" w:color="auto"/>
                  <w:bottom w:val="single" w:sz="4" w:space="0" w:color="01689B"/>
                </w:tcBorders>
                <w:shd w:val="clear" w:color="auto" w:fill="auto"/>
                <w:tcMar>
                  <w:top w:w="0" w:type="dxa"/>
                  <w:left w:w="108" w:type="dxa"/>
                  <w:bottom w:w="0" w:type="dxa"/>
                  <w:right w:w="108" w:type="dxa"/>
                </w:tcMar>
                <w:vAlign w:val="center"/>
              </w:tcPr>
              <w:p w:rsidR="007442DC" w:rsidRDefault="007442DC" w:rsidP="007442DC">
                <w:pPr>
                  <w:pStyle w:val="INKStandaard"/>
                  <w:spacing w:before="60" w:after="60"/>
                  <w:rPr>
                    <w:szCs w:val="18"/>
                    <w:lang w:eastAsia="nl-NL"/>
                  </w:rPr>
                </w:pPr>
                <w:r w:rsidRPr="003F139F">
                  <w:rPr>
                    <w:rStyle w:val="Tekstvantijdelijkeaanduiding"/>
                  </w:rPr>
                  <w:t>Klik hier als u tekst wilt invoeren.</w:t>
                </w:r>
              </w:p>
            </w:tc>
          </w:sdtContent>
        </w:sdt>
      </w:tr>
      <w:tr w:rsidR="001749DE"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7A5959">
              <w:rPr>
                <w:szCs w:val="18"/>
                <w:lang w:eastAsia="nl-NL"/>
              </w:rPr>
              <w:t>Naam rechtsgeldige vertegenwoordiger</w:t>
            </w:r>
            <w:r w:rsidR="007442DC">
              <w:rPr>
                <w:szCs w:val="18"/>
                <w:lang w:eastAsia="nl-NL"/>
              </w:rPr>
              <w:t xml:space="preserve"> van de gelieerde onderneming</w:t>
            </w:r>
            <w:r w:rsidRPr="007A5959">
              <w:rPr>
                <w:szCs w:val="18"/>
                <w:lang w:eastAsia="nl-NL"/>
              </w:rPr>
              <w:tab/>
            </w:r>
          </w:p>
        </w:tc>
        <w:sdt>
          <w:sdtPr>
            <w:rPr>
              <w:szCs w:val="18"/>
              <w:lang w:eastAsia="nl-NL"/>
            </w:rPr>
            <w:id w:val="-1153831067"/>
            <w:placeholder>
              <w:docPart w:val="7A9FF663EC8A4E71A17EC043BA902154"/>
            </w:placeholder>
            <w:showingPlcHdr/>
            <w:text/>
          </w:sdtPr>
          <w:sdtEnd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3F139F">
                  <w:rPr>
                    <w:rStyle w:val="Tekstvantijdelijkeaanduiding"/>
                  </w:rPr>
                  <w:t>Klik hier als u tekst wilt invoeren.</w:t>
                </w:r>
              </w:p>
            </w:tc>
          </w:sdtContent>
        </w:sdt>
      </w:tr>
      <w:tr w:rsidR="007442DC"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7442DC" w:rsidRPr="007442DC" w:rsidRDefault="007442DC" w:rsidP="007442DC">
            <w:pPr>
              <w:pStyle w:val="INKStandaard"/>
              <w:spacing w:before="60" w:after="60"/>
              <w:rPr>
                <w:szCs w:val="18"/>
                <w:lang w:eastAsia="nl-NL"/>
              </w:rPr>
            </w:pPr>
            <w:r>
              <w:rPr>
                <w:szCs w:val="18"/>
                <w:lang w:eastAsia="nl-NL"/>
              </w:rPr>
              <w:t xml:space="preserve">Naam </w:t>
            </w:r>
            <w:r w:rsidRPr="007442DC">
              <w:rPr>
                <w:szCs w:val="18"/>
                <w:lang w:eastAsia="nl-NL"/>
              </w:rPr>
              <w:t>rechtsgeldige vertegenwoordiger</w:t>
            </w:r>
          </w:p>
        </w:tc>
        <w:sdt>
          <w:sdtPr>
            <w:rPr>
              <w:szCs w:val="18"/>
              <w:lang w:eastAsia="nl-NL"/>
            </w:rPr>
            <w:id w:val="-1305234925"/>
            <w:placeholder>
              <w:docPart w:val="661A245432184266AF513ABA393EEEF8"/>
            </w:placeholder>
            <w:showingPlcHdr/>
            <w:text/>
          </w:sdt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7442DC" w:rsidRDefault="007442DC" w:rsidP="007442DC">
                <w:pPr>
                  <w:pStyle w:val="INKStandaard"/>
                  <w:spacing w:before="60" w:after="60"/>
                  <w:rPr>
                    <w:szCs w:val="18"/>
                    <w:lang w:eastAsia="nl-NL"/>
                  </w:rPr>
                </w:pPr>
                <w:r w:rsidRPr="003F139F">
                  <w:rPr>
                    <w:rStyle w:val="Tekstvantijdelijkeaanduiding"/>
                  </w:rPr>
                  <w:t>Klik hier als u tekst wilt invoeren.</w:t>
                </w:r>
              </w:p>
            </w:tc>
          </w:sdtContent>
        </w:sdt>
      </w:tr>
      <w:tr w:rsidR="007442DC"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7442DC" w:rsidRPr="007A5959" w:rsidRDefault="007442DC" w:rsidP="007442DC">
            <w:pPr>
              <w:pStyle w:val="INKStandaard"/>
              <w:spacing w:before="60" w:after="60"/>
              <w:rPr>
                <w:szCs w:val="18"/>
                <w:lang w:eastAsia="nl-NL"/>
              </w:rPr>
            </w:pPr>
            <w:r w:rsidRPr="007442DC">
              <w:rPr>
                <w:szCs w:val="18"/>
                <w:lang w:eastAsia="nl-NL"/>
              </w:rPr>
              <w:t>Functie rechtsgeldige vertegenwoordiger</w:t>
            </w:r>
          </w:p>
        </w:tc>
        <w:sdt>
          <w:sdtPr>
            <w:rPr>
              <w:szCs w:val="18"/>
              <w:lang w:eastAsia="nl-NL"/>
            </w:rPr>
            <w:id w:val="-1637025840"/>
            <w:placeholder>
              <w:docPart w:val="66A3EC8DC2634C908DDB24F2BE3CC451"/>
            </w:placeholder>
            <w:showingPlcHdr/>
            <w:text/>
          </w:sdt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7442DC" w:rsidRDefault="007442DC" w:rsidP="007442DC">
                <w:pPr>
                  <w:pStyle w:val="INKStandaard"/>
                  <w:spacing w:before="60" w:after="60"/>
                  <w:rPr>
                    <w:szCs w:val="18"/>
                    <w:lang w:eastAsia="nl-NL"/>
                  </w:rPr>
                </w:pPr>
                <w:r w:rsidRPr="003F139F">
                  <w:rPr>
                    <w:rStyle w:val="Tekstvantijdelijkeaanduiding"/>
                  </w:rPr>
                  <w:t>Klik hier als u tekst wilt invoeren.</w:t>
                </w:r>
              </w:p>
            </w:tc>
          </w:sdtContent>
        </w:sdt>
      </w:tr>
      <w:tr w:rsidR="001749DE"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7A5959">
              <w:rPr>
                <w:szCs w:val="18"/>
                <w:lang w:eastAsia="nl-NL"/>
              </w:rPr>
              <w:t>Datum</w:t>
            </w:r>
            <w:r w:rsidRPr="007A5959">
              <w:rPr>
                <w:szCs w:val="18"/>
                <w:lang w:eastAsia="nl-NL"/>
              </w:rPr>
              <w:tab/>
            </w:r>
          </w:p>
        </w:tc>
        <w:sdt>
          <w:sdtPr>
            <w:rPr>
              <w:szCs w:val="18"/>
              <w:lang w:eastAsia="nl-NL"/>
            </w:rPr>
            <w:id w:val="-354725943"/>
            <w:placeholder>
              <w:docPart w:val="FA1203FA42964EEC87B4F559153AC671"/>
            </w:placeholder>
            <w:showingPlcHdr/>
            <w:text/>
          </w:sdtPr>
          <w:sdtEnd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3F139F">
                  <w:rPr>
                    <w:rStyle w:val="Tekstvantijdelijkeaanduiding"/>
                  </w:rPr>
                  <w:t>Klik hier als u tekst wilt invoeren.</w:t>
                </w:r>
              </w:p>
            </w:tc>
          </w:sdtContent>
        </w:sdt>
      </w:tr>
      <w:tr w:rsidR="001749DE"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7A5959">
              <w:rPr>
                <w:szCs w:val="18"/>
                <w:lang w:eastAsia="nl-NL"/>
              </w:rPr>
              <w:t>Plaats</w:t>
            </w:r>
            <w:r w:rsidRPr="007A5959">
              <w:rPr>
                <w:szCs w:val="18"/>
                <w:lang w:eastAsia="nl-NL"/>
              </w:rPr>
              <w:tab/>
            </w:r>
          </w:p>
        </w:tc>
        <w:sdt>
          <w:sdtPr>
            <w:rPr>
              <w:szCs w:val="18"/>
              <w:lang w:eastAsia="nl-NL"/>
            </w:rPr>
            <w:id w:val="-1370990884"/>
            <w:placeholder>
              <w:docPart w:val="F5700CAE17AF4D968D7A53CB54F052DA"/>
            </w:placeholder>
            <w:showingPlcHdr/>
            <w:text/>
          </w:sdtPr>
          <w:sdtEnd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r w:rsidRPr="003F139F">
                  <w:rPr>
                    <w:rStyle w:val="Tekstvantijdelijkeaanduiding"/>
                  </w:rPr>
                  <w:t>Klik hier als u tekst wilt invoeren.</w:t>
                </w:r>
              </w:p>
            </w:tc>
          </w:sdtContent>
        </w:sdt>
      </w:tr>
      <w:tr w:rsidR="001749DE" w:rsidRPr="007A5959" w:rsidTr="001749DE">
        <w:trPr>
          <w:trHeight w:val="340"/>
        </w:trPr>
        <w:tc>
          <w:tcPr>
            <w:tcW w:w="3828"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1749DE" w:rsidRPr="007A5959" w:rsidRDefault="001749DE" w:rsidP="007442DC">
            <w:pPr>
              <w:pStyle w:val="INKStandaard"/>
              <w:spacing w:before="60" w:after="60"/>
              <w:rPr>
                <w:szCs w:val="18"/>
                <w:lang w:eastAsia="nl-NL"/>
              </w:rPr>
            </w:pPr>
          </w:p>
          <w:p w:rsidR="001749DE" w:rsidRPr="007A5959" w:rsidRDefault="001749DE" w:rsidP="007442DC">
            <w:pPr>
              <w:pStyle w:val="INKStandaard"/>
              <w:spacing w:before="60" w:after="60"/>
              <w:rPr>
                <w:szCs w:val="18"/>
                <w:lang w:eastAsia="nl-NL"/>
              </w:rPr>
            </w:pPr>
            <w:r w:rsidRPr="007A5959">
              <w:rPr>
                <w:szCs w:val="18"/>
                <w:lang w:eastAsia="nl-NL"/>
              </w:rPr>
              <w:t>Handtekening rechtsgeldige vertegenwoordiger</w:t>
            </w:r>
            <w:r w:rsidRPr="007A5959">
              <w:rPr>
                <w:szCs w:val="18"/>
                <w:lang w:eastAsia="nl-NL"/>
              </w:rPr>
              <w:tab/>
            </w:r>
          </w:p>
          <w:p w:rsidR="001749DE" w:rsidRPr="007A5959" w:rsidRDefault="001749DE" w:rsidP="007442DC">
            <w:pPr>
              <w:pStyle w:val="INKStandaard"/>
              <w:spacing w:before="60" w:after="60"/>
              <w:rPr>
                <w:szCs w:val="18"/>
                <w:lang w:eastAsia="nl-NL"/>
              </w:rPr>
            </w:pPr>
          </w:p>
        </w:tc>
        <w:sdt>
          <w:sdtPr>
            <w:rPr>
              <w:szCs w:val="18"/>
              <w:lang w:eastAsia="nl-NL"/>
            </w:rPr>
            <w:id w:val="1960684713"/>
            <w:placeholder>
              <w:docPart w:val="698FB6E352A041878464CA4F9EF3071B"/>
            </w:placeholder>
            <w:showingPlcHdr/>
            <w:text/>
          </w:sdtPr>
          <w:sdtContent>
            <w:tc>
              <w:tcPr>
                <w:tcW w:w="4252"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1749DE" w:rsidRPr="007A5959" w:rsidRDefault="007442DC" w:rsidP="007442DC">
                <w:pPr>
                  <w:pStyle w:val="INKStandaard"/>
                  <w:spacing w:before="60" w:after="60"/>
                  <w:rPr>
                    <w:szCs w:val="18"/>
                    <w:lang w:eastAsia="nl-NL"/>
                  </w:rPr>
                </w:pPr>
                <w:r w:rsidRPr="003F139F">
                  <w:rPr>
                    <w:rStyle w:val="Tekstvantijdelijkeaanduiding"/>
                  </w:rPr>
                  <w:t>Klik hier als u tekst wilt invoeren.</w:t>
                </w:r>
              </w:p>
            </w:tc>
          </w:sdtContent>
        </w:sdt>
      </w:tr>
    </w:tbl>
    <w:p w:rsidR="001749DE" w:rsidRDefault="001749DE" w:rsidP="001749DE">
      <w:pPr>
        <w:pStyle w:val="INKStandaard"/>
        <w:rPr>
          <w:szCs w:val="18"/>
        </w:rPr>
      </w:pPr>
    </w:p>
    <w:sectPr w:rsidR="001749DE" w:rsidSect="001749DE">
      <w:headerReference w:type="default" r:id="rId8"/>
      <w:footerReference w:type="default" r:id="rId9"/>
      <w:pgSz w:w="11906" w:h="16838"/>
      <w:pgMar w:top="1417" w:right="1417" w:bottom="1417"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063" w:rsidRDefault="00EE2063" w:rsidP="001749DE">
      <w:pPr>
        <w:spacing w:line="240" w:lineRule="auto"/>
      </w:pPr>
      <w:r>
        <w:separator/>
      </w:r>
    </w:p>
  </w:endnote>
  <w:endnote w:type="continuationSeparator" w:id="0">
    <w:p w:rsidR="00EE2063" w:rsidRDefault="00EE2063"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9DE" w:rsidRPr="001749DE" w:rsidRDefault="001749DE">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Pr>
        <w:rFonts w:cs="Arial"/>
        <w:sz w:val="16"/>
        <w:szCs w:val="16"/>
      </w:rPr>
      <w:fldChar w:fldCharType="begin"/>
    </w:r>
    <w:r>
      <w:rPr>
        <w:rFonts w:cs="Arial"/>
        <w:sz w:val="16"/>
        <w:szCs w:val="16"/>
      </w:rPr>
      <w:instrText xml:space="preserve"> TIME \@ "d-M-yyyy" </w:instrText>
    </w:r>
    <w:r>
      <w:rPr>
        <w:rFonts w:cs="Arial"/>
        <w:sz w:val="16"/>
        <w:szCs w:val="16"/>
      </w:rPr>
      <w:fldChar w:fldCharType="separate"/>
    </w:r>
    <w:r w:rsidR="00667290">
      <w:rPr>
        <w:rFonts w:cs="Arial"/>
        <w:noProof/>
        <w:sz w:val="16"/>
        <w:szCs w:val="16"/>
      </w:rPr>
      <w:t>16-11-2021</w:t>
    </w:r>
    <w:r>
      <w:rPr>
        <w:rFonts w:cs="Arial"/>
        <w:sz w:val="16"/>
        <w:szCs w:val="16"/>
      </w:rPr>
      <w:fldChar w:fldCharType="end"/>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BE1474">
      <w:rPr>
        <w:rFonts w:cs="Arial"/>
        <w:noProof/>
        <w:sz w:val="16"/>
        <w:szCs w:val="16"/>
      </w:rPr>
      <w:t>1</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BE1474">
      <w:rPr>
        <w:rFonts w:cs="Arial"/>
        <w:noProof/>
        <w:sz w:val="16"/>
        <w:szCs w:val="16"/>
      </w:rPr>
      <w:t>1</w:t>
    </w:r>
    <w:r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063" w:rsidRDefault="00EE2063" w:rsidP="001749DE">
      <w:pPr>
        <w:spacing w:line="240" w:lineRule="auto"/>
      </w:pPr>
      <w:r>
        <w:separator/>
      </w:r>
    </w:p>
  </w:footnote>
  <w:footnote w:type="continuationSeparator" w:id="0">
    <w:p w:rsidR="00EE2063" w:rsidRDefault="00EE2063"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B7B" w:rsidRPr="00F6149F" w:rsidRDefault="00BD4BFC" w:rsidP="00896B7B">
    <w:pPr>
      <w:pStyle w:val="Koptekst"/>
      <w:rPr>
        <w:rFonts w:ascii="Verdana" w:hAnsi="Verdana" w:cs="Arial"/>
        <w:sz w:val="16"/>
        <w:szCs w:val="16"/>
      </w:rPr>
    </w:pPr>
    <w:r>
      <w:rPr>
        <w:rFonts w:cs="Arial"/>
        <w:sz w:val="16"/>
        <w:szCs w:val="16"/>
      </w:rPr>
      <w:t xml:space="preserve">Bijlage I. Verklaring </w:t>
    </w:r>
    <w:r w:rsidR="007442DC">
      <w:rPr>
        <w:rFonts w:cs="Arial"/>
        <w:sz w:val="16"/>
        <w:szCs w:val="16"/>
      </w:rPr>
      <w:t>rechtspersonen</w:t>
    </w:r>
    <w:r w:rsidR="001749DE">
      <w:rPr>
        <w:rFonts w:cs="Arial"/>
        <w:sz w:val="16"/>
        <w:szCs w:val="16"/>
      </w:rPr>
      <w:t xml:space="preserve"> </w:t>
    </w:r>
    <w:r w:rsidR="00896B7B">
      <w:rPr>
        <w:rFonts w:cs="Arial"/>
        <w:sz w:val="16"/>
        <w:szCs w:val="16"/>
      </w:rPr>
      <w:t>|</w:t>
    </w:r>
    <w:r w:rsidR="00896B7B" w:rsidRPr="00F6149F">
      <w:rPr>
        <w:rFonts w:ascii="Verdana" w:hAnsi="Verdana" w:cs="Arial"/>
        <w:sz w:val="16"/>
        <w:szCs w:val="16"/>
      </w:rPr>
      <w:t xml:space="preserve"> </w:t>
    </w:r>
    <w:r w:rsidR="00D2712B">
      <w:rPr>
        <w:rFonts w:cs="Arial"/>
        <w:sz w:val="16"/>
        <w:szCs w:val="16"/>
      </w:rPr>
      <w:t>IBM</w:t>
    </w:r>
    <w:r w:rsidR="00667290">
      <w:rPr>
        <w:rFonts w:cs="Arial"/>
        <w:sz w:val="16"/>
        <w:szCs w:val="16"/>
      </w:rPr>
      <w:t>- en SAP</w:t>
    </w:r>
    <w:r w:rsidR="00D2712B">
      <w:rPr>
        <w:rFonts w:cs="Arial"/>
        <w:sz w:val="16"/>
        <w:szCs w:val="16"/>
      </w:rPr>
      <w:t xml:space="preserve"> expertise | IUC21-006</w:t>
    </w:r>
  </w:p>
  <w:p w:rsidR="001749DE" w:rsidRPr="00B76659" w:rsidRDefault="001749DE" w:rsidP="001749DE">
    <w:pPr>
      <w:pStyle w:val="Koptekst"/>
      <w:rPr>
        <w:rFonts w:cs="Arial"/>
        <w:sz w:val="16"/>
        <w:szCs w:val="16"/>
      </w:rPr>
    </w:pPr>
  </w:p>
  <w:p w:rsidR="001749DE" w:rsidRDefault="001749D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ocumentProtection w:edit="forms" w:enforcement="1" w:cryptProviderType="rsaAES" w:cryptAlgorithmClass="hash" w:cryptAlgorithmType="typeAny" w:cryptAlgorithmSid="14" w:cryptSpinCount="100000" w:hash="HEK68uUm2uuxhdChBErn0Ls8UYcR0VCfK7dY0CYPInnX2NjUz6pvFJNgzdCn66FgB+EUP/niaWc4RbYJSyH5vw==" w:salt="toqSXDHpOs3OryCEkWICr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136BE"/>
    <w:rsid w:val="00016E66"/>
    <w:rsid w:val="000E4513"/>
    <w:rsid w:val="000F0A32"/>
    <w:rsid w:val="00123231"/>
    <w:rsid w:val="00133E08"/>
    <w:rsid w:val="001749DE"/>
    <w:rsid w:val="001E10EF"/>
    <w:rsid w:val="0021742C"/>
    <w:rsid w:val="002819EC"/>
    <w:rsid w:val="002A6674"/>
    <w:rsid w:val="00310B62"/>
    <w:rsid w:val="004054F4"/>
    <w:rsid w:val="0058568C"/>
    <w:rsid w:val="005F44D8"/>
    <w:rsid w:val="006473FB"/>
    <w:rsid w:val="00667290"/>
    <w:rsid w:val="007442DC"/>
    <w:rsid w:val="00836FD3"/>
    <w:rsid w:val="00896B7B"/>
    <w:rsid w:val="0090146C"/>
    <w:rsid w:val="00AA0834"/>
    <w:rsid w:val="00AF272D"/>
    <w:rsid w:val="00BC544A"/>
    <w:rsid w:val="00BD0062"/>
    <w:rsid w:val="00BD4BFC"/>
    <w:rsid w:val="00BE1474"/>
    <w:rsid w:val="00C93842"/>
    <w:rsid w:val="00D03C7A"/>
    <w:rsid w:val="00D2712B"/>
    <w:rsid w:val="00D76A6B"/>
    <w:rsid w:val="00E43E05"/>
    <w:rsid w:val="00E45B7C"/>
    <w:rsid w:val="00EE2063"/>
    <w:rsid w:val="00EF6A2E"/>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basedOn w:val="Standaard"/>
    <w:uiPriority w:val="34"/>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3"/>
      </w:numPr>
      <w:spacing w:line="240" w:lineRule="atLeast"/>
      <w:ind w:left="454" w:hanging="227"/>
    </w:pPr>
    <w:rPr>
      <w:rFonts w:eastAsiaTheme="minorHAnsi" w:cstheme="majorBidi"/>
      <w:sz w:val="18"/>
      <w:szCs w:val="20"/>
    </w:rPr>
  </w:style>
  <w:style w:type="paragraph" w:styleId="Geenafstand">
    <w:name w:val="No Spacing"/>
    <w:uiPriority w:val="3"/>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D0BD7EC6634F6F8C867D6E075A1F44"/>
        <w:category>
          <w:name w:val="Algemeen"/>
          <w:gallery w:val="placeholder"/>
        </w:category>
        <w:types>
          <w:type w:val="bbPlcHdr"/>
        </w:types>
        <w:behaviors>
          <w:behavior w:val="content"/>
        </w:behaviors>
        <w:guid w:val="{6B4028F7-B537-44DC-93DF-406BABE134F5}"/>
      </w:docPartPr>
      <w:docPartBody>
        <w:p w:rsidR="002B33EF" w:rsidRDefault="002E250E" w:rsidP="002E250E">
          <w:pPr>
            <w:pStyle w:val="F6D0BD7EC6634F6F8C867D6E075A1F441"/>
          </w:pPr>
          <w:r w:rsidRPr="003F139F">
            <w:rPr>
              <w:rStyle w:val="Tekstvantijdelijkeaanduiding"/>
            </w:rPr>
            <w:t>Klik hier als u tekst wilt invoeren.</w:t>
          </w:r>
        </w:p>
      </w:docPartBody>
    </w:docPart>
    <w:docPart>
      <w:docPartPr>
        <w:name w:val="7A9FF663EC8A4E71A17EC043BA902154"/>
        <w:category>
          <w:name w:val="Algemeen"/>
          <w:gallery w:val="placeholder"/>
        </w:category>
        <w:types>
          <w:type w:val="bbPlcHdr"/>
        </w:types>
        <w:behaviors>
          <w:behavior w:val="content"/>
        </w:behaviors>
        <w:guid w:val="{234D9566-7A2E-4640-8E2B-D51621DAEBE7}"/>
      </w:docPartPr>
      <w:docPartBody>
        <w:p w:rsidR="002B33EF" w:rsidRDefault="002E250E" w:rsidP="002E250E">
          <w:pPr>
            <w:pStyle w:val="7A9FF663EC8A4E71A17EC043BA9021541"/>
          </w:pPr>
          <w:r w:rsidRPr="003F139F">
            <w:rPr>
              <w:rStyle w:val="Tekstvantijdelijkeaanduiding"/>
            </w:rPr>
            <w:t>Klik hier als u tekst wilt invoeren.</w:t>
          </w:r>
        </w:p>
      </w:docPartBody>
    </w:docPart>
    <w:docPart>
      <w:docPartPr>
        <w:name w:val="FA1203FA42964EEC87B4F559153AC671"/>
        <w:category>
          <w:name w:val="Algemeen"/>
          <w:gallery w:val="placeholder"/>
        </w:category>
        <w:types>
          <w:type w:val="bbPlcHdr"/>
        </w:types>
        <w:behaviors>
          <w:behavior w:val="content"/>
        </w:behaviors>
        <w:guid w:val="{9E233B75-6327-4B96-91A9-EDBAC2E47EFA}"/>
      </w:docPartPr>
      <w:docPartBody>
        <w:p w:rsidR="002B33EF" w:rsidRDefault="002E250E" w:rsidP="002E250E">
          <w:pPr>
            <w:pStyle w:val="FA1203FA42964EEC87B4F559153AC6711"/>
          </w:pPr>
          <w:r w:rsidRPr="003F139F">
            <w:rPr>
              <w:rStyle w:val="Tekstvantijdelijkeaanduiding"/>
            </w:rPr>
            <w:t>Klik hier als u tekst wilt invoeren.</w:t>
          </w:r>
        </w:p>
      </w:docPartBody>
    </w:docPart>
    <w:docPart>
      <w:docPartPr>
        <w:name w:val="F5700CAE17AF4D968D7A53CB54F052DA"/>
        <w:category>
          <w:name w:val="Algemeen"/>
          <w:gallery w:val="placeholder"/>
        </w:category>
        <w:types>
          <w:type w:val="bbPlcHdr"/>
        </w:types>
        <w:behaviors>
          <w:behavior w:val="content"/>
        </w:behaviors>
        <w:guid w:val="{8FCD4C48-E07D-4CFE-9051-EA7E60AC5A75}"/>
      </w:docPartPr>
      <w:docPartBody>
        <w:p w:rsidR="002B33EF" w:rsidRDefault="002E250E" w:rsidP="002E250E">
          <w:pPr>
            <w:pStyle w:val="F5700CAE17AF4D968D7A53CB54F052DA1"/>
          </w:pPr>
          <w:r w:rsidRPr="003F139F">
            <w:rPr>
              <w:rStyle w:val="Tekstvantijdelijkeaanduiding"/>
            </w:rPr>
            <w:t>Klik hier als u tekst wilt invoeren.</w:t>
          </w:r>
        </w:p>
      </w:docPartBody>
    </w:docPart>
    <w:docPart>
      <w:docPartPr>
        <w:name w:val="0D334C86D96E44A5B2AB431296A9FA07"/>
        <w:category>
          <w:name w:val="Algemeen"/>
          <w:gallery w:val="placeholder"/>
        </w:category>
        <w:types>
          <w:type w:val="bbPlcHdr"/>
        </w:types>
        <w:behaviors>
          <w:behavior w:val="content"/>
        </w:behaviors>
        <w:guid w:val="{4D085561-A1DB-479F-B013-77BA6F32D938}"/>
      </w:docPartPr>
      <w:docPartBody>
        <w:p w:rsidR="00000000" w:rsidRDefault="00576DEA" w:rsidP="00576DEA">
          <w:pPr>
            <w:pStyle w:val="0D334C86D96E44A5B2AB431296A9FA07"/>
          </w:pPr>
          <w:r w:rsidRPr="003F139F">
            <w:rPr>
              <w:rStyle w:val="Tekstvantijdelijkeaanduiding"/>
            </w:rPr>
            <w:t>Klik hier als u tekst wilt invoeren.</w:t>
          </w:r>
        </w:p>
      </w:docPartBody>
    </w:docPart>
    <w:docPart>
      <w:docPartPr>
        <w:name w:val="661A245432184266AF513ABA393EEEF8"/>
        <w:category>
          <w:name w:val="Algemeen"/>
          <w:gallery w:val="placeholder"/>
        </w:category>
        <w:types>
          <w:type w:val="bbPlcHdr"/>
        </w:types>
        <w:behaviors>
          <w:behavior w:val="content"/>
        </w:behaviors>
        <w:guid w:val="{AC4744E2-7CD8-4257-BF2A-7F97AB007E24}"/>
      </w:docPartPr>
      <w:docPartBody>
        <w:p w:rsidR="00000000" w:rsidRDefault="00576DEA" w:rsidP="00576DEA">
          <w:pPr>
            <w:pStyle w:val="661A245432184266AF513ABA393EEEF8"/>
          </w:pPr>
          <w:r w:rsidRPr="003F139F">
            <w:rPr>
              <w:rStyle w:val="Tekstvantijdelijkeaanduiding"/>
            </w:rPr>
            <w:t>Klik hier als u tekst wilt invoeren.</w:t>
          </w:r>
        </w:p>
      </w:docPartBody>
    </w:docPart>
    <w:docPart>
      <w:docPartPr>
        <w:name w:val="66A3EC8DC2634C908DDB24F2BE3CC451"/>
        <w:category>
          <w:name w:val="Algemeen"/>
          <w:gallery w:val="placeholder"/>
        </w:category>
        <w:types>
          <w:type w:val="bbPlcHdr"/>
        </w:types>
        <w:behaviors>
          <w:behavior w:val="content"/>
        </w:behaviors>
        <w:guid w:val="{506A1545-943F-4A67-9F7F-8DFA1F1B9AB0}"/>
      </w:docPartPr>
      <w:docPartBody>
        <w:p w:rsidR="00000000" w:rsidRDefault="00576DEA" w:rsidP="00576DEA">
          <w:pPr>
            <w:pStyle w:val="66A3EC8DC2634C908DDB24F2BE3CC451"/>
          </w:pPr>
          <w:r w:rsidRPr="003F139F">
            <w:rPr>
              <w:rStyle w:val="Tekstvantijdelijkeaanduiding"/>
            </w:rPr>
            <w:t>Klik hier als u tekst wilt invoeren.</w:t>
          </w:r>
        </w:p>
      </w:docPartBody>
    </w:docPart>
    <w:docPart>
      <w:docPartPr>
        <w:name w:val="698FB6E352A041878464CA4F9EF3071B"/>
        <w:category>
          <w:name w:val="Algemeen"/>
          <w:gallery w:val="placeholder"/>
        </w:category>
        <w:types>
          <w:type w:val="bbPlcHdr"/>
        </w:types>
        <w:behaviors>
          <w:behavior w:val="content"/>
        </w:behaviors>
        <w:guid w:val="{9F815B81-8B0A-447C-BCAB-78F0BD38CACE}"/>
      </w:docPartPr>
      <w:docPartBody>
        <w:p w:rsidR="00000000" w:rsidRDefault="00576DEA" w:rsidP="00576DEA">
          <w:pPr>
            <w:pStyle w:val="698FB6E352A041878464CA4F9EF3071B"/>
          </w:pPr>
          <w:r w:rsidRPr="003F139F">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95"/>
    <w:rsid w:val="00261DC5"/>
    <w:rsid w:val="002B33EF"/>
    <w:rsid w:val="002E250E"/>
    <w:rsid w:val="00576DEA"/>
    <w:rsid w:val="00913A09"/>
    <w:rsid w:val="00A95795"/>
    <w:rsid w:val="00C11225"/>
    <w:rsid w:val="00D86EA3"/>
    <w:rsid w:val="00D906DC"/>
    <w:rsid w:val="00DE139E"/>
    <w:rsid w:val="00DF09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062A582FFB449B0BD3275FA6EA3281B">
    <w:name w:val="A062A582FFB449B0BD3275FA6EA3281B"/>
    <w:rsid w:val="00A95795"/>
  </w:style>
  <w:style w:type="character" w:styleId="Tekstvantijdelijkeaanduiding">
    <w:name w:val="Placeholder Text"/>
    <w:basedOn w:val="Standaardalinea-lettertype"/>
    <w:uiPriority w:val="99"/>
    <w:semiHidden/>
    <w:rsid w:val="00576DEA"/>
    <w:rPr>
      <w:color w:val="808080"/>
    </w:rPr>
  </w:style>
  <w:style w:type="paragraph" w:customStyle="1" w:styleId="F6D0BD7EC6634F6F8C867D6E075A1F44">
    <w:name w:val="F6D0BD7EC6634F6F8C867D6E075A1F44"/>
    <w:rsid w:val="00A95795"/>
  </w:style>
  <w:style w:type="paragraph" w:customStyle="1" w:styleId="7A9FF663EC8A4E71A17EC043BA902154">
    <w:name w:val="7A9FF663EC8A4E71A17EC043BA902154"/>
    <w:rsid w:val="00A95795"/>
  </w:style>
  <w:style w:type="paragraph" w:customStyle="1" w:styleId="FA1203FA42964EEC87B4F559153AC671">
    <w:name w:val="FA1203FA42964EEC87B4F559153AC671"/>
    <w:rsid w:val="00A95795"/>
  </w:style>
  <w:style w:type="paragraph" w:customStyle="1" w:styleId="F5700CAE17AF4D968D7A53CB54F052DA">
    <w:name w:val="F5700CAE17AF4D968D7A53CB54F052DA"/>
    <w:rsid w:val="00A95795"/>
  </w:style>
  <w:style w:type="paragraph" w:customStyle="1" w:styleId="A062A582FFB449B0BD3275FA6EA3281B1">
    <w:name w:val="A062A582FFB449B0BD3275FA6EA3281B1"/>
    <w:rsid w:val="002E250E"/>
    <w:pPr>
      <w:spacing w:after="0" w:line="276" w:lineRule="auto"/>
    </w:pPr>
    <w:rPr>
      <w:rFonts w:ascii="Arial" w:eastAsia="Calibri" w:hAnsi="Arial" w:cs="Arial"/>
      <w:spacing w:val="5"/>
      <w:sz w:val="18"/>
      <w:lang w:eastAsia="en-US"/>
    </w:rPr>
  </w:style>
  <w:style w:type="paragraph" w:customStyle="1" w:styleId="F6D0BD7EC6634F6F8C867D6E075A1F441">
    <w:name w:val="F6D0BD7EC6634F6F8C867D6E075A1F441"/>
    <w:rsid w:val="002E250E"/>
    <w:pPr>
      <w:spacing w:after="0" w:line="276" w:lineRule="auto"/>
    </w:pPr>
    <w:rPr>
      <w:rFonts w:ascii="Arial" w:eastAsia="Calibri" w:hAnsi="Arial" w:cs="Arial"/>
      <w:spacing w:val="5"/>
      <w:sz w:val="18"/>
      <w:lang w:eastAsia="en-US"/>
    </w:rPr>
  </w:style>
  <w:style w:type="paragraph" w:customStyle="1" w:styleId="7A9FF663EC8A4E71A17EC043BA9021541">
    <w:name w:val="7A9FF663EC8A4E71A17EC043BA9021541"/>
    <w:rsid w:val="002E250E"/>
    <w:pPr>
      <w:spacing w:after="0" w:line="276" w:lineRule="auto"/>
    </w:pPr>
    <w:rPr>
      <w:rFonts w:ascii="Arial" w:eastAsia="Calibri" w:hAnsi="Arial" w:cs="Arial"/>
      <w:spacing w:val="5"/>
      <w:sz w:val="18"/>
      <w:lang w:eastAsia="en-US"/>
    </w:rPr>
  </w:style>
  <w:style w:type="paragraph" w:customStyle="1" w:styleId="FA1203FA42964EEC87B4F559153AC6711">
    <w:name w:val="FA1203FA42964EEC87B4F559153AC6711"/>
    <w:rsid w:val="002E250E"/>
    <w:pPr>
      <w:spacing w:after="0" w:line="276" w:lineRule="auto"/>
    </w:pPr>
    <w:rPr>
      <w:rFonts w:ascii="Arial" w:eastAsia="Calibri" w:hAnsi="Arial" w:cs="Arial"/>
      <w:spacing w:val="5"/>
      <w:sz w:val="18"/>
      <w:lang w:eastAsia="en-US"/>
    </w:rPr>
  </w:style>
  <w:style w:type="paragraph" w:customStyle="1" w:styleId="F5700CAE17AF4D968D7A53CB54F052DA1">
    <w:name w:val="F5700CAE17AF4D968D7A53CB54F052DA1"/>
    <w:rsid w:val="002E250E"/>
    <w:pPr>
      <w:spacing w:after="0" w:line="276" w:lineRule="auto"/>
    </w:pPr>
    <w:rPr>
      <w:rFonts w:ascii="Arial" w:eastAsia="Calibri" w:hAnsi="Arial" w:cs="Arial"/>
      <w:spacing w:val="5"/>
      <w:sz w:val="18"/>
      <w:lang w:eastAsia="en-US"/>
    </w:rPr>
  </w:style>
  <w:style w:type="paragraph" w:customStyle="1" w:styleId="80E57525D3B043EBA5DC1F902379A560">
    <w:name w:val="80E57525D3B043EBA5DC1F902379A560"/>
    <w:rsid w:val="00576DEA"/>
  </w:style>
  <w:style w:type="paragraph" w:customStyle="1" w:styleId="0D334C86D96E44A5B2AB431296A9FA07">
    <w:name w:val="0D334C86D96E44A5B2AB431296A9FA07"/>
    <w:rsid w:val="00576DEA"/>
  </w:style>
  <w:style w:type="paragraph" w:customStyle="1" w:styleId="661A245432184266AF513ABA393EEEF8">
    <w:name w:val="661A245432184266AF513ABA393EEEF8"/>
    <w:rsid w:val="00576DEA"/>
  </w:style>
  <w:style w:type="paragraph" w:customStyle="1" w:styleId="66A3EC8DC2634C908DDB24F2BE3CC451">
    <w:name w:val="66A3EC8DC2634C908DDB24F2BE3CC451"/>
    <w:rsid w:val="00576DEA"/>
  </w:style>
  <w:style w:type="paragraph" w:customStyle="1" w:styleId="A86F8F2C24E24F71AC56BF73845E22BE">
    <w:name w:val="A86F8F2C24E24F71AC56BF73845E22BE"/>
    <w:rsid w:val="00576DEA"/>
  </w:style>
  <w:style w:type="paragraph" w:customStyle="1" w:styleId="698FB6E352A041878464CA4F9EF3071B">
    <w:name w:val="698FB6E352A041878464CA4F9EF3071B"/>
    <w:rsid w:val="00576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638E6-88A5-49BA-B36F-5EAE40E2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170</Words>
  <Characters>936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10</cp:revision>
  <dcterms:created xsi:type="dcterms:W3CDTF">2020-07-16T07:35:00Z</dcterms:created>
  <dcterms:modified xsi:type="dcterms:W3CDTF">2021-11-16T15:49:00Z</dcterms:modified>
</cp:coreProperties>
</file>