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53E" w:rsidRPr="00BC1046" w:rsidRDefault="00A0453E" w:rsidP="00A0453E">
      <w:pPr>
        <w:pStyle w:val="Kop2"/>
        <w:rPr>
          <w:sz w:val="24"/>
          <w:szCs w:val="24"/>
        </w:rPr>
      </w:pPr>
      <w:bookmarkStart w:id="0" w:name="_Toc15568021"/>
      <w:bookmarkStart w:id="1" w:name="_Toc24549934"/>
      <w:r w:rsidRPr="00BC1046">
        <w:rPr>
          <w:sz w:val="24"/>
          <w:szCs w:val="24"/>
        </w:rPr>
        <w:t xml:space="preserve">Bijlage </w:t>
      </w:r>
      <w:r>
        <w:rPr>
          <w:sz w:val="24"/>
          <w:szCs w:val="24"/>
        </w:rPr>
        <w:t>3</w:t>
      </w:r>
      <w:r w:rsidRPr="00BC1046">
        <w:rPr>
          <w:sz w:val="24"/>
          <w:szCs w:val="24"/>
        </w:rPr>
        <w:tab/>
      </w:r>
      <w:r>
        <w:rPr>
          <w:sz w:val="24"/>
          <w:szCs w:val="24"/>
        </w:rPr>
        <w:t>Inschrijvingsbiljet</w:t>
      </w:r>
      <w:r w:rsidRPr="00BC1046">
        <w:rPr>
          <w:sz w:val="24"/>
          <w:szCs w:val="24"/>
        </w:rPr>
        <w:t xml:space="preserve"> </w:t>
      </w:r>
      <w:bookmarkEnd w:id="0"/>
      <w:bookmarkEnd w:id="1"/>
    </w:p>
    <w:p w:rsidR="00DE61A4" w:rsidRDefault="00DE61A4" w:rsidP="00DE61A4">
      <w:pPr>
        <w:pStyle w:val="broodtekst"/>
        <w:spacing w:line="240" w:lineRule="auto"/>
      </w:pPr>
    </w:p>
    <w:p w:rsidR="00DE61A4" w:rsidRPr="00A27931" w:rsidRDefault="00DE61A4" w:rsidP="00DE61A4">
      <w:pPr>
        <w:pStyle w:val="broodtekst"/>
        <w:spacing w:line="240" w:lineRule="auto"/>
      </w:pPr>
      <w:r w:rsidRPr="00A27931">
        <w:t>De hierna te noemen Inschrijver(s)</w:t>
      </w:r>
      <w:r w:rsidRPr="00A27931">
        <w:rPr>
          <w:rStyle w:val="Voetnootmarkering"/>
        </w:rPr>
        <w:footnoteReference w:id="1"/>
      </w:r>
      <w:r w:rsidRPr="00A27931">
        <w:t>:</w:t>
      </w:r>
    </w:p>
    <w:p w:rsidR="00DE61A4" w:rsidRPr="00A27931" w:rsidRDefault="00DE61A4" w:rsidP="00DE61A4">
      <w:pPr>
        <w:pStyle w:val="broodtekst"/>
        <w:spacing w:line="240" w:lineRule="auto"/>
      </w:pPr>
    </w:p>
    <w:p w:rsidR="00DE61A4" w:rsidRPr="00A27931" w:rsidRDefault="00DE61A4" w:rsidP="00DE61A4">
      <w:pPr>
        <w:pStyle w:val="broodtekst"/>
        <w:spacing w:line="240" w:lineRule="auto"/>
      </w:pPr>
      <w:r w:rsidRPr="00A27931">
        <w:rPr>
          <w:b/>
        </w:rPr>
        <w:t>A</w:t>
      </w:r>
      <w:r w:rsidRPr="00A27931">
        <w:t xml:space="preserve">) </w:t>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t xml:space="preserve"> </w:t>
      </w:r>
      <w:r w:rsidRPr="00A27931">
        <w:rPr>
          <w:rStyle w:val="Voetnootmarkering"/>
        </w:rPr>
        <w:footnoteReference w:id="2"/>
      </w:r>
      <w:r w:rsidRPr="00A27931">
        <w:t>,</w:t>
      </w:r>
      <w:r w:rsidRPr="00A27931">
        <w:tab/>
      </w:r>
      <w:r w:rsidRPr="00A27931">
        <w:tab/>
      </w:r>
    </w:p>
    <w:p w:rsidR="00DE61A4" w:rsidRPr="00A27931" w:rsidRDefault="00DE61A4" w:rsidP="00DE61A4">
      <w:pPr>
        <w:pStyle w:val="broodtekst"/>
        <w:spacing w:line="240" w:lineRule="auto"/>
      </w:pPr>
      <w:r w:rsidRPr="00A27931">
        <w:tab/>
        <w:t xml:space="preserve">gevestigd te </w:t>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t xml:space="preserve"> </w:t>
      </w:r>
      <w:r w:rsidRPr="00A27931">
        <w:rPr>
          <w:rStyle w:val="Voetnootmarkering"/>
        </w:rPr>
        <w:footnoteReference w:id="3"/>
      </w:r>
      <w:r w:rsidRPr="00A27931">
        <w:t>,</w:t>
      </w:r>
      <w:r w:rsidRPr="00A27931">
        <w:tab/>
      </w:r>
      <w:r w:rsidRPr="00A27931">
        <w:tab/>
      </w:r>
    </w:p>
    <w:p w:rsidR="00DE61A4" w:rsidRPr="00A27931" w:rsidRDefault="00DE61A4" w:rsidP="00DE61A4">
      <w:pPr>
        <w:pStyle w:val="broodtekst"/>
        <w:spacing w:line="240" w:lineRule="auto"/>
        <w:ind w:left="227"/>
      </w:pPr>
      <w:r w:rsidRPr="00A27931">
        <w:t>nummer van Inschrijving in het handelsregister</w:t>
      </w:r>
      <w:r w:rsidRPr="00A27931">
        <w:rPr>
          <w:rStyle w:val="Voetnootmarkering"/>
        </w:rPr>
        <w:footnoteReference w:id="4"/>
      </w:r>
      <w:r w:rsidRPr="00A27931">
        <w:t xml:space="preserve">, </w:t>
      </w:r>
    </w:p>
    <w:p w:rsidR="00DE61A4" w:rsidRPr="00A27931" w:rsidRDefault="00DE61A4" w:rsidP="00DE61A4">
      <w:pPr>
        <w:pStyle w:val="broodtekst"/>
        <w:spacing w:line="240" w:lineRule="auto"/>
        <w:ind w:left="227"/>
      </w:pPr>
      <w:r w:rsidRPr="00A27931">
        <w:t xml:space="preserve">dan wel een overeenkomstig register van het land van vestiging </w:t>
      </w:r>
    </w:p>
    <w:p w:rsidR="00DE61A4" w:rsidRPr="00A27931" w:rsidRDefault="00DE61A4" w:rsidP="00DE61A4">
      <w:pPr>
        <w:pStyle w:val="broodtekst"/>
        <w:spacing w:line="240" w:lineRule="auto"/>
        <w:ind w:left="227"/>
      </w:pPr>
      <w:r w:rsidRPr="00A27931">
        <w:t xml:space="preserve">van de onderneming: </w:t>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t xml:space="preserve"> ,</w:t>
      </w:r>
    </w:p>
    <w:p w:rsidR="00DE61A4" w:rsidRPr="00A27931" w:rsidRDefault="00DE61A4" w:rsidP="00DE61A4">
      <w:pPr>
        <w:pStyle w:val="broodtekst"/>
        <w:spacing w:line="240" w:lineRule="auto"/>
      </w:pPr>
      <w:r w:rsidRPr="00A27931">
        <w:rPr>
          <w:b/>
        </w:rPr>
        <w:t>B</w:t>
      </w:r>
      <w:r w:rsidRPr="00A27931">
        <w:t xml:space="preserve">) </w:t>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t xml:space="preserve"> ,</w:t>
      </w:r>
      <w:r w:rsidRPr="00A27931">
        <w:tab/>
      </w:r>
      <w:r w:rsidRPr="00A27931">
        <w:tab/>
      </w:r>
      <w:r w:rsidRPr="00A27931">
        <w:tab/>
      </w:r>
    </w:p>
    <w:p w:rsidR="00DE61A4" w:rsidRPr="00A27931" w:rsidRDefault="00DE61A4" w:rsidP="00DE61A4">
      <w:pPr>
        <w:pStyle w:val="broodtekst"/>
        <w:spacing w:line="240" w:lineRule="auto"/>
      </w:pPr>
      <w:r w:rsidRPr="00A27931">
        <w:t xml:space="preserve">   gevestigd te </w:t>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t xml:space="preserve"> ,</w:t>
      </w:r>
      <w:r w:rsidRPr="00A27931">
        <w:tab/>
      </w:r>
      <w:r w:rsidRPr="00A27931">
        <w:tab/>
      </w:r>
    </w:p>
    <w:p w:rsidR="00DE61A4" w:rsidRPr="00A27931" w:rsidRDefault="00DE61A4" w:rsidP="00DE61A4">
      <w:pPr>
        <w:pStyle w:val="broodtekst"/>
        <w:spacing w:line="240" w:lineRule="auto"/>
        <w:ind w:left="227"/>
      </w:pPr>
      <w:r w:rsidRPr="00A27931">
        <w:t xml:space="preserve">nummer van Inschrijving in het handelsregister, </w:t>
      </w:r>
    </w:p>
    <w:p w:rsidR="00DE61A4" w:rsidRPr="00A27931" w:rsidRDefault="00DE61A4" w:rsidP="00DE61A4">
      <w:pPr>
        <w:pStyle w:val="broodtekst"/>
        <w:spacing w:line="240" w:lineRule="auto"/>
        <w:ind w:left="227"/>
      </w:pPr>
      <w:r w:rsidRPr="00A27931">
        <w:t xml:space="preserve">dan wel een overeenkomstig register van het land van vestiging </w:t>
      </w:r>
    </w:p>
    <w:p w:rsidR="00DE61A4" w:rsidRPr="00A27931" w:rsidRDefault="00DE61A4" w:rsidP="00DE61A4">
      <w:pPr>
        <w:pStyle w:val="broodtekst"/>
        <w:spacing w:line="240" w:lineRule="auto"/>
        <w:ind w:left="227"/>
      </w:pPr>
      <w:r w:rsidRPr="00A27931">
        <w:t xml:space="preserve">van de onderneming: </w:t>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t xml:space="preserve"> ,</w:t>
      </w:r>
    </w:p>
    <w:p w:rsidR="00DE61A4" w:rsidRPr="00A27931" w:rsidRDefault="00DE61A4" w:rsidP="00DE61A4">
      <w:pPr>
        <w:pStyle w:val="broodtekst"/>
        <w:spacing w:line="240" w:lineRule="auto"/>
      </w:pPr>
      <w:r w:rsidRPr="00A27931">
        <w:rPr>
          <w:b/>
        </w:rPr>
        <w:t>C</w:t>
      </w:r>
      <w:r w:rsidRPr="00A27931">
        <w:t xml:space="preserve">) </w:t>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t xml:space="preserve"> ,</w:t>
      </w:r>
      <w:r w:rsidRPr="00A27931">
        <w:tab/>
      </w:r>
      <w:r w:rsidRPr="00A27931">
        <w:tab/>
      </w:r>
    </w:p>
    <w:p w:rsidR="00DE61A4" w:rsidRPr="00A27931" w:rsidRDefault="00DE61A4" w:rsidP="00DE61A4">
      <w:pPr>
        <w:pStyle w:val="broodtekst"/>
        <w:spacing w:line="240" w:lineRule="auto"/>
      </w:pPr>
      <w:r w:rsidRPr="00A27931">
        <w:tab/>
        <w:t xml:space="preserve">gevestigd te </w:t>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t xml:space="preserve"> ,</w:t>
      </w:r>
      <w:r w:rsidRPr="00A27931">
        <w:tab/>
      </w:r>
      <w:r w:rsidRPr="00A27931">
        <w:tab/>
      </w:r>
    </w:p>
    <w:p w:rsidR="00DE61A4" w:rsidRPr="00A27931" w:rsidRDefault="00DE61A4" w:rsidP="00DE61A4">
      <w:pPr>
        <w:pStyle w:val="broodtekst"/>
        <w:spacing w:line="240" w:lineRule="auto"/>
        <w:ind w:left="227"/>
      </w:pPr>
      <w:r w:rsidRPr="00A27931">
        <w:t xml:space="preserve">nummer van Inschrijving in het handelsregister, </w:t>
      </w:r>
    </w:p>
    <w:p w:rsidR="00DE61A4" w:rsidRPr="00A27931" w:rsidRDefault="00DE61A4" w:rsidP="00DE61A4">
      <w:pPr>
        <w:pStyle w:val="broodtekst"/>
        <w:spacing w:line="240" w:lineRule="auto"/>
        <w:ind w:left="227"/>
      </w:pPr>
      <w:r w:rsidRPr="00A27931">
        <w:t xml:space="preserve">dan wel een overeenkomstig register van het land van vestiging </w:t>
      </w:r>
    </w:p>
    <w:p w:rsidR="00DE61A4" w:rsidRPr="00A27931" w:rsidRDefault="00DE61A4" w:rsidP="00DE61A4">
      <w:pPr>
        <w:pStyle w:val="broodtekst"/>
        <w:spacing w:line="240" w:lineRule="auto"/>
        <w:ind w:left="227"/>
      </w:pPr>
      <w:r w:rsidRPr="00A27931">
        <w:t xml:space="preserve">van de onderneming: </w:t>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t xml:space="preserve"> ,</w:t>
      </w:r>
    </w:p>
    <w:p w:rsidR="00DE61A4" w:rsidRPr="00A27931" w:rsidRDefault="00DE61A4" w:rsidP="00DE61A4">
      <w:pPr>
        <w:pStyle w:val="broodtekst"/>
        <w:spacing w:line="240" w:lineRule="auto"/>
      </w:pPr>
    </w:p>
    <w:p w:rsidR="00DE61A4" w:rsidRPr="00A27931" w:rsidRDefault="00DE61A4" w:rsidP="00DE61A4">
      <w:pPr>
        <w:pStyle w:val="broodtekst"/>
        <w:spacing w:line="240" w:lineRule="auto"/>
      </w:pPr>
      <w:r w:rsidRPr="00A27931">
        <w:t xml:space="preserve">verklaart (verklaren) zich door ondertekening dezes bereid de uitvoering van </w:t>
      </w:r>
      <w:r w:rsidR="00AD29B8" w:rsidRPr="00A27931">
        <w:t xml:space="preserve">zaaknummer 31174110 voor het uitvoeren van ‘Advies </w:t>
      </w:r>
      <w:r w:rsidR="00AD29B8" w:rsidRPr="00A27931">
        <w:rPr>
          <w:rFonts w:cs="V&amp;W Syntax (Adobe)"/>
          <w:szCs w:val="18"/>
        </w:rPr>
        <w:t>circulair slopen’</w:t>
      </w:r>
      <w:r w:rsidR="0087090F" w:rsidRPr="00A27931">
        <w:t xml:space="preserve"> zoals omschreven in dit</w:t>
      </w:r>
      <w:r w:rsidRPr="00A27931">
        <w:t xml:space="preserve"> Beschrijvend document,</w:t>
      </w:r>
    </w:p>
    <w:p w:rsidR="00DE61A4" w:rsidRPr="00A27931" w:rsidRDefault="00DE61A4" w:rsidP="00DE61A4">
      <w:pPr>
        <w:pStyle w:val="broodtekst"/>
        <w:spacing w:line="240" w:lineRule="auto"/>
      </w:pPr>
    </w:p>
    <w:p w:rsidR="00DE61A4" w:rsidRPr="00A27931" w:rsidRDefault="00DE61A4" w:rsidP="00DE61A4">
      <w:pPr>
        <w:pStyle w:val="broodtekst"/>
        <w:spacing w:line="240" w:lineRule="auto"/>
      </w:pPr>
      <w:r w:rsidRPr="00A27931">
        <w:t>aan te nemen voor een Totale aanneemsom (Inschrijfprijs), de omzetbelasting daarin niet begrepen, van:</w:t>
      </w:r>
    </w:p>
    <w:p w:rsidR="00DE61A4" w:rsidRPr="00A27931" w:rsidRDefault="00DE61A4" w:rsidP="00DE61A4">
      <w:pPr>
        <w:tabs>
          <w:tab w:val="left" w:pos="227"/>
          <w:tab w:val="left" w:pos="454"/>
          <w:tab w:val="left" w:pos="680"/>
        </w:tabs>
        <w:autoSpaceDE w:val="0"/>
        <w:autoSpaceDN w:val="0"/>
        <w:adjustRightInd w:val="0"/>
        <w:spacing w:line="240" w:lineRule="auto"/>
        <w:rPr>
          <w:szCs w:val="18"/>
        </w:rPr>
      </w:pPr>
      <w:r w:rsidRPr="00A27931">
        <w:rPr>
          <w:szCs w:val="18"/>
        </w:rPr>
        <w:t>EUR</w:t>
      </w:r>
      <w:r w:rsidRPr="00A27931">
        <w:rPr>
          <w:szCs w:val="18"/>
          <w:vertAlign w:val="superscript"/>
        </w:rPr>
        <w:footnoteReference w:id="5"/>
      </w:r>
      <w:r w:rsidRPr="00A27931">
        <w:rPr>
          <w:szCs w:val="18"/>
        </w:rPr>
        <w:t xml:space="preserve"> </w:t>
      </w:r>
      <w:r w:rsidRPr="00A27931">
        <w:rPr>
          <w:szCs w:val="18"/>
          <w:u w:val="single"/>
        </w:rPr>
        <w:tab/>
      </w:r>
      <w:r w:rsidRPr="00A27931">
        <w:rPr>
          <w:szCs w:val="18"/>
          <w:u w:val="single"/>
        </w:rPr>
        <w:tab/>
      </w:r>
      <w:r w:rsidRPr="00A27931">
        <w:rPr>
          <w:szCs w:val="18"/>
          <w:u w:val="single"/>
        </w:rPr>
        <w:tab/>
      </w:r>
      <w:r w:rsidRPr="00A27931">
        <w:rPr>
          <w:szCs w:val="18"/>
          <w:u w:val="single"/>
        </w:rPr>
        <w:tab/>
      </w:r>
      <w:r w:rsidRPr="00A27931">
        <w:rPr>
          <w:szCs w:val="18"/>
          <w:u w:val="single"/>
        </w:rPr>
        <w:tab/>
      </w:r>
      <w:r w:rsidRPr="00A27931">
        <w:rPr>
          <w:szCs w:val="18"/>
          <w:u w:val="single"/>
        </w:rPr>
        <w:tab/>
      </w:r>
      <w:r w:rsidRPr="00A27931">
        <w:rPr>
          <w:szCs w:val="18"/>
        </w:rPr>
        <w:tab/>
      </w:r>
      <w:r w:rsidRPr="00A27931">
        <w:rPr>
          <w:szCs w:val="18"/>
        </w:rPr>
        <w:tab/>
      </w:r>
      <w:r w:rsidRPr="00A27931">
        <w:rPr>
          <w:szCs w:val="18"/>
        </w:rPr>
        <w:tab/>
      </w:r>
      <w:r w:rsidRPr="00A27931">
        <w:rPr>
          <w:szCs w:val="18"/>
        </w:rPr>
        <w:tab/>
      </w:r>
      <w:r w:rsidRPr="00A27931">
        <w:rPr>
          <w:szCs w:val="18"/>
        </w:rPr>
        <w:tab/>
        <w:t xml:space="preserve"> (zegge</w:t>
      </w:r>
      <w:r w:rsidRPr="00A27931">
        <w:rPr>
          <w:szCs w:val="18"/>
          <w:vertAlign w:val="superscript"/>
        </w:rPr>
        <w:footnoteReference w:id="6"/>
      </w:r>
      <w:r w:rsidRPr="00A27931">
        <w:rPr>
          <w:szCs w:val="18"/>
        </w:rPr>
        <w:t xml:space="preserve">: </w:t>
      </w:r>
      <w:r w:rsidRPr="00A27931">
        <w:rPr>
          <w:szCs w:val="18"/>
          <w:u w:val="single"/>
        </w:rPr>
        <w:tab/>
      </w:r>
      <w:r w:rsidRPr="00A27931">
        <w:rPr>
          <w:szCs w:val="18"/>
          <w:u w:val="single"/>
        </w:rPr>
        <w:tab/>
      </w:r>
      <w:r w:rsidRPr="00A27931">
        <w:rPr>
          <w:szCs w:val="18"/>
          <w:u w:val="single"/>
        </w:rPr>
        <w:tab/>
      </w:r>
      <w:r w:rsidRPr="00A27931">
        <w:rPr>
          <w:szCs w:val="18"/>
          <w:u w:val="single"/>
        </w:rPr>
        <w:tab/>
      </w:r>
      <w:r w:rsidRPr="00A27931">
        <w:rPr>
          <w:szCs w:val="18"/>
          <w:u w:val="single"/>
        </w:rPr>
        <w:tab/>
      </w:r>
      <w:r w:rsidRPr="00A27931">
        <w:rPr>
          <w:szCs w:val="18"/>
        </w:rPr>
        <w:t xml:space="preserve"> euro </w:t>
      </w:r>
      <w:r w:rsidRPr="00A27931">
        <w:rPr>
          <w:szCs w:val="18"/>
          <w:u w:val="single"/>
        </w:rPr>
        <w:tab/>
      </w:r>
      <w:r w:rsidRPr="00A27931">
        <w:rPr>
          <w:szCs w:val="18"/>
          <w:u w:val="single"/>
        </w:rPr>
        <w:tab/>
      </w:r>
      <w:r w:rsidRPr="00A27931">
        <w:rPr>
          <w:szCs w:val="18"/>
        </w:rPr>
        <w:t xml:space="preserve"> eurocent)</w:t>
      </w:r>
      <w:r w:rsidRPr="00A27931">
        <w:rPr>
          <w:szCs w:val="18"/>
        </w:rPr>
        <w:tab/>
      </w:r>
    </w:p>
    <w:p w:rsidR="00DE61A4" w:rsidRPr="00A27931" w:rsidRDefault="00DE61A4" w:rsidP="00DE61A4">
      <w:pPr>
        <w:pStyle w:val="broodtekst"/>
        <w:spacing w:line="240" w:lineRule="auto"/>
      </w:pPr>
    </w:p>
    <w:p w:rsidR="0087090F" w:rsidRPr="00A27931" w:rsidRDefault="00B61670" w:rsidP="0087090F">
      <w:pPr>
        <w:tabs>
          <w:tab w:val="left" w:pos="227"/>
          <w:tab w:val="left" w:pos="454"/>
          <w:tab w:val="left" w:pos="680"/>
        </w:tabs>
        <w:autoSpaceDE w:val="0"/>
        <w:autoSpaceDN w:val="0"/>
        <w:adjustRightInd w:val="0"/>
        <w:spacing w:line="240" w:lineRule="auto"/>
        <w:rPr>
          <w:szCs w:val="20"/>
        </w:rPr>
      </w:pPr>
      <w:r w:rsidRPr="00A27931">
        <w:rPr>
          <w:szCs w:val="20"/>
        </w:rPr>
        <w:t>In bijlage 3a</w:t>
      </w:r>
      <w:r w:rsidR="0087090F" w:rsidRPr="00A27931">
        <w:rPr>
          <w:szCs w:val="20"/>
        </w:rPr>
        <w:t xml:space="preserve"> (prijsinvulformulier in Excel format) dien</w:t>
      </w:r>
      <w:r w:rsidR="00AD29B8" w:rsidRPr="00A27931">
        <w:rPr>
          <w:szCs w:val="20"/>
        </w:rPr>
        <w:t xml:space="preserve">t Inschrijver de verschillende </w:t>
      </w:r>
      <w:r w:rsidR="0087090F" w:rsidRPr="00A27931">
        <w:rPr>
          <w:szCs w:val="20"/>
        </w:rPr>
        <w:t>p</w:t>
      </w:r>
      <w:r w:rsidR="00AD29B8" w:rsidRPr="00A27931">
        <w:rPr>
          <w:szCs w:val="20"/>
        </w:rPr>
        <w:t xml:space="preserve">rijzen </w:t>
      </w:r>
      <w:r w:rsidR="0087090F" w:rsidRPr="00A27931">
        <w:rPr>
          <w:szCs w:val="20"/>
        </w:rPr>
        <w:t xml:space="preserve">in te vullen. De </w:t>
      </w:r>
      <w:r w:rsidR="00AD29B8" w:rsidRPr="00A27931">
        <w:rPr>
          <w:szCs w:val="20"/>
        </w:rPr>
        <w:t xml:space="preserve">totaalsom </w:t>
      </w:r>
      <w:r w:rsidR="0087090F" w:rsidRPr="00A27931">
        <w:rPr>
          <w:szCs w:val="20"/>
        </w:rPr>
        <w:t xml:space="preserve">zoals in </w:t>
      </w:r>
      <w:bookmarkStart w:id="2" w:name="_GoBack"/>
      <w:bookmarkEnd w:id="2"/>
      <w:r w:rsidR="0087090F" w:rsidRPr="00AF1C6F">
        <w:rPr>
          <w:b/>
          <w:szCs w:val="20"/>
        </w:rPr>
        <w:t xml:space="preserve">cel </w:t>
      </w:r>
      <w:r w:rsidR="00AF1C6F" w:rsidRPr="00AF1C6F">
        <w:rPr>
          <w:b/>
          <w:szCs w:val="20"/>
        </w:rPr>
        <w:t>F362</w:t>
      </w:r>
      <w:r w:rsidRPr="00A27931">
        <w:rPr>
          <w:szCs w:val="20"/>
        </w:rPr>
        <w:t xml:space="preserve"> van </w:t>
      </w:r>
      <w:r w:rsidRPr="00A27931">
        <w:rPr>
          <w:b/>
          <w:szCs w:val="20"/>
        </w:rPr>
        <w:t>bijlage 3</w:t>
      </w:r>
      <w:r w:rsidR="00AD29B8" w:rsidRPr="00A27931">
        <w:rPr>
          <w:b/>
          <w:szCs w:val="20"/>
        </w:rPr>
        <w:t>a</w:t>
      </w:r>
      <w:r w:rsidR="00AD29B8" w:rsidRPr="00A27931">
        <w:rPr>
          <w:szCs w:val="20"/>
        </w:rPr>
        <w:t xml:space="preserve">, </w:t>
      </w:r>
      <w:r w:rsidR="0087090F" w:rsidRPr="00A27931">
        <w:rPr>
          <w:szCs w:val="20"/>
        </w:rPr>
        <w:t>dient tevens hierboven te worden ingevuld.</w:t>
      </w:r>
    </w:p>
    <w:p w:rsidR="00AD29B8" w:rsidRPr="00A27931" w:rsidRDefault="00AD29B8" w:rsidP="0087090F">
      <w:pPr>
        <w:tabs>
          <w:tab w:val="left" w:pos="227"/>
          <w:tab w:val="left" w:pos="454"/>
          <w:tab w:val="left" w:pos="680"/>
        </w:tabs>
        <w:autoSpaceDE w:val="0"/>
        <w:autoSpaceDN w:val="0"/>
        <w:adjustRightInd w:val="0"/>
        <w:spacing w:line="240" w:lineRule="auto"/>
        <w:rPr>
          <w:szCs w:val="20"/>
        </w:rPr>
      </w:pPr>
    </w:p>
    <w:p w:rsidR="0087090F" w:rsidRPr="00A27931" w:rsidRDefault="0087090F" w:rsidP="00DE61A4">
      <w:pPr>
        <w:pStyle w:val="broodtekst"/>
        <w:spacing w:line="240" w:lineRule="auto"/>
      </w:pPr>
    </w:p>
    <w:p w:rsidR="00DE61A4" w:rsidRPr="00A27931" w:rsidRDefault="00DE61A4" w:rsidP="00DE61A4">
      <w:pPr>
        <w:pStyle w:val="broodtekst"/>
        <w:spacing w:line="240" w:lineRule="auto"/>
      </w:pPr>
      <w:r w:rsidRPr="00A27931">
        <w:t xml:space="preserve">Inschrijvers wijzen als gemachtigde en penvoerder, om hen voor alle zaken </w:t>
      </w:r>
    </w:p>
    <w:p w:rsidR="00DE61A4" w:rsidRPr="00A27931" w:rsidRDefault="00DE61A4" w:rsidP="00DE61A4">
      <w:pPr>
        <w:pStyle w:val="broodtekst"/>
        <w:spacing w:line="240" w:lineRule="auto"/>
      </w:pPr>
      <w:r w:rsidRPr="00A27931">
        <w:t>te vertegenwoordigen aan, de hierboven onder A) genoemde Inschrijver.</w:t>
      </w:r>
    </w:p>
    <w:p w:rsidR="00DE61A4" w:rsidRPr="00A27931" w:rsidRDefault="00DE61A4" w:rsidP="00DE61A4">
      <w:pPr>
        <w:pStyle w:val="broodtekst"/>
        <w:spacing w:line="240" w:lineRule="auto"/>
      </w:pPr>
    </w:p>
    <w:p w:rsidR="00DE61A4" w:rsidRPr="00A27931" w:rsidRDefault="00DE61A4" w:rsidP="00DE61A4">
      <w:pPr>
        <w:pStyle w:val="broodtekst"/>
        <w:spacing w:line="240" w:lineRule="auto"/>
      </w:pPr>
      <w:r w:rsidRPr="00A27931">
        <w:t>Als contactpersoon, binnen de onder A) genoemde Inschrijver, met wie het contact over deze aanbesteding en Inschrijving zal lopen, wordt door Inschrijver(s) aangewezen:</w:t>
      </w:r>
    </w:p>
    <w:p w:rsidR="00DE61A4" w:rsidRPr="00A27931" w:rsidRDefault="00DE61A4" w:rsidP="00DE61A4">
      <w:pPr>
        <w:pStyle w:val="broodtekst"/>
        <w:spacing w:line="240" w:lineRule="auto"/>
      </w:pPr>
    </w:p>
    <w:p w:rsidR="00DE61A4" w:rsidRPr="00A27931" w:rsidRDefault="00DE61A4" w:rsidP="00DE61A4">
      <w:pPr>
        <w:pStyle w:val="broodtekst"/>
        <w:spacing w:line="240" w:lineRule="auto"/>
      </w:pPr>
      <w:r w:rsidRPr="00A27931">
        <w:t>naam contactpersoon:</w:t>
      </w:r>
      <w:r w:rsidRPr="00A27931">
        <w:tab/>
      </w:r>
      <w:r w:rsidRPr="00A27931">
        <w:tab/>
        <w:t xml:space="preserve"> </w:t>
      </w:r>
    </w:p>
    <w:p w:rsidR="00DE61A4" w:rsidRPr="00A27931" w:rsidRDefault="00DE61A4" w:rsidP="00DE61A4">
      <w:pPr>
        <w:pStyle w:val="broodtekst"/>
        <w:spacing w:line="240" w:lineRule="auto"/>
      </w:pPr>
      <w:r w:rsidRPr="00A27931">
        <w:t>(</w:t>
      </w:r>
      <w:r w:rsidRPr="00A27931">
        <w:rPr>
          <w:i/>
        </w:rPr>
        <w:t>voornamen voluit</w:t>
      </w:r>
      <w:r w:rsidRPr="00A27931">
        <w:t xml:space="preserve">) </w:t>
      </w:r>
    </w:p>
    <w:p w:rsidR="00DE61A4" w:rsidRPr="00A27931" w:rsidRDefault="00DE61A4" w:rsidP="00DE61A4">
      <w:pPr>
        <w:pStyle w:val="broodtekst"/>
        <w:spacing w:line="240" w:lineRule="auto"/>
        <w:rPr>
          <w:u w:val="single"/>
        </w:rPr>
      </w:pP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p>
    <w:p w:rsidR="00DE61A4" w:rsidRPr="00A27931" w:rsidRDefault="00DE61A4" w:rsidP="00DE61A4">
      <w:pPr>
        <w:pStyle w:val="broodtekst"/>
        <w:spacing w:line="240" w:lineRule="auto"/>
      </w:pPr>
      <w:r w:rsidRPr="00A27931">
        <w:t>functie contactpersoon:</w:t>
      </w:r>
    </w:p>
    <w:p w:rsidR="00DE61A4" w:rsidRPr="00A27931" w:rsidRDefault="00DE61A4" w:rsidP="00DE61A4">
      <w:pPr>
        <w:pStyle w:val="broodtekst"/>
        <w:spacing w:line="240" w:lineRule="auto"/>
        <w:rPr>
          <w:u w:val="single"/>
        </w:rPr>
      </w:pP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p>
    <w:p w:rsidR="00DE61A4" w:rsidRPr="00A27931" w:rsidRDefault="00DE61A4" w:rsidP="00DE61A4">
      <w:pPr>
        <w:pStyle w:val="broodtekst"/>
        <w:spacing w:line="240" w:lineRule="auto"/>
      </w:pPr>
      <w:r w:rsidRPr="00A27931">
        <w:t>telefoonnummer:</w:t>
      </w:r>
    </w:p>
    <w:p w:rsidR="00DE61A4" w:rsidRPr="00A27931" w:rsidRDefault="00DE61A4" w:rsidP="00DE61A4">
      <w:pPr>
        <w:pStyle w:val="broodtekst"/>
        <w:spacing w:line="240" w:lineRule="auto"/>
      </w:pP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p>
    <w:p w:rsidR="00DE61A4" w:rsidRPr="00A27931" w:rsidRDefault="00DE61A4" w:rsidP="00DE61A4">
      <w:pPr>
        <w:pStyle w:val="broodtekst"/>
        <w:spacing w:line="240" w:lineRule="auto"/>
      </w:pPr>
      <w:r w:rsidRPr="00A27931">
        <w:t>e-mail:</w:t>
      </w:r>
    </w:p>
    <w:p w:rsidR="00DE61A4" w:rsidRPr="00A27931" w:rsidRDefault="00DE61A4" w:rsidP="00DE61A4">
      <w:pPr>
        <w:pStyle w:val="broodtekst"/>
        <w:spacing w:line="240" w:lineRule="auto"/>
      </w:pP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r w:rsidRPr="00A27931">
        <w:rPr>
          <w:u w:val="single"/>
        </w:rPr>
        <w:tab/>
      </w:r>
    </w:p>
    <w:p w:rsidR="00DE61A4" w:rsidRPr="00A27931" w:rsidRDefault="00DE61A4" w:rsidP="00DE61A4">
      <w:pPr>
        <w:pStyle w:val="broodtekst"/>
        <w:spacing w:line="240" w:lineRule="auto"/>
      </w:pPr>
      <w:r w:rsidRPr="00A27931">
        <w:tab/>
      </w:r>
    </w:p>
    <w:p w:rsidR="00DE61A4" w:rsidRPr="00A27931" w:rsidRDefault="00DE61A4" w:rsidP="00DE61A4">
      <w:pPr>
        <w:pStyle w:val="broodtekst"/>
        <w:spacing w:line="240" w:lineRule="auto"/>
      </w:pPr>
    </w:p>
    <w:p w:rsidR="00DE61A4" w:rsidRPr="00A27931" w:rsidRDefault="00DE61A4" w:rsidP="00DE61A4">
      <w:pPr>
        <w:pStyle w:val="broodtekst"/>
        <w:spacing w:line="240" w:lineRule="auto"/>
      </w:pPr>
      <w:r w:rsidRPr="00A27931">
        <w:t xml:space="preserve">Inschrijver(s) verklaart (verklaren) deze aanbieding te doen overeenkomstig de bepalingen en de gegevens zoals deze zijn omschreven in de </w:t>
      </w:r>
      <w:proofErr w:type="spellStart"/>
      <w:r w:rsidRPr="00A27931">
        <w:t>aanbestedings</w:t>
      </w:r>
      <w:proofErr w:type="spellEnd"/>
      <w:r w:rsidRPr="00A27931">
        <w:t>- en contractdocumenten.</w:t>
      </w:r>
    </w:p>
    <w:p w:rsidR="00DE61A4" w:rsidRPr="00A27931" w:rsidRDefault="00DE61A4" w:rsidP="00DE61A4">
      <w:pPr>
        <w:pStyle w:val="broodtekst"/>
        <w:spacing w:line="240" w:lineRule="auto"/>
      </w:pPr>
    </w:p>
    <w:p w:rsidR="00DE61A4" w:rsidRPr="00A27931" w:rsidRDefault="00DE61A4" w:rsidP="00DE61A4">
      <w:pPr>
        <w:pStyle w:val="broodtekst"/>
        <w:spacing w:line="240" w:lineRule="auto"/>
      </w:pPr>
      <w:r w:rsidRPr="00A27931">
        <w:t xml:space="preserve">Gedaan te </w:t>
      </w:r>
      <w:r w:rsidRPr="00A27931">
        <w:rPr>
          <w:u w:val="single"/>
        </w:rPr>
        <w:tab/>
      </w:r>
      <w:r w:rsidRPr="00A27931">
        <w:rPr>
          <w:u w:val="single"/>
        </w:rPr>
        <w:tab/>
      </w:r>
      <w:r w:rsidRPr="00A27931">
        <w:rPr>
          <w:u w:val="single"/>
        </w:rPr>
        <w:tab/>
      </w:r>
      <w:r w:rsidRPr="00A27931">
        <w:rPr>
          <w:u w:val="single"/>
        </w:rPr>
        <w:tab/>
      </w:r>
      <w:r w:rsidRPr="00A27931">
        <w:t xml:space="preserve"> op </w:t>
      </w:r>
      <w:r w:rsidRPr="00A27931">
        <w:rPr>
          <w:u w:val="single"/>
        </w:rPr>
        <w:tab/>
      </w:r>
      <w:r w:rsidRPr="00A27931">
        <w:rPr>
          <w:u w:val="single"/>
        </w:rPr>
        <w:tab/>
      </w:r>
      <w:r w:rsidRPr="00A27931">
        <w:rPr>
          <w:u w:val="single"/>
        </w:rPr>
        <w:tab/>
      </w:r>
      <w:r w:rsidRPr="00A27931">
        <w:t xml:space="preserve"> (plaats en datum)</w:t>
      </w:r>
    </w:p>
    <w:p w:rsidR="00DE61A4" w:rsidRPr="00A27931" w:rsidRDefault="00DE61A4" w:rsidP="00DE61A4">
      <w:pPr>
        <w:pStyle w:val="broodtekst"/>
        <w:spacing w:line="240" w:lineRule="auto"/>
      </w:pPr>
    </w:p>
    <w:p w:rsidR="00DE61A4" w:rsidRPr="00A27931" w:rsidRDefault="00DE61A4" w:rsidP="00DE61A4">
      <w:pPr>
        <w:pStyle w:val="broodtekst"/>
        <w:spacing w:line="240" w:lineRule="auto"/>
        <w:rPr>
          <w:b/>
        </w:rPr>
      </w:pPr>
      <w:r w:rsidRPr="00A27931">
        <w:rPr>
          <w:b/>
        </w:rPr>
        <w:t>Het Inschrijvingsbiljet dient door alle Inschrijver(s)</w:t>
      </w:r>
      <w:r w:rsidRPr="00A27931">
        <w:rPr>
          <w:rStyle w:val="Voetnootmarkering"/>
          <w:b/>
        </w:rPr>
        <w:footnoteReference w:id="7"/>
      </w:r>
      <w:r w:rsidRPr="00A27931">
        <w:rPr>
          <w:b/>
        </w:rPr>
        <w:t xml:space="preserve"> elektronisch ondertekend te worden (zie paragraaf </w:t>
      </w:r>
      <w:r w:rsidR="00660D6C" w:rsidRPr="00A27931">
        <w:rPr>
          <w:b/>
        </w:rPr>
        <w:t>3.6</w:t>
      </w:r>
      <w:r w:rsidRPr="00A27931">
        <w:rPr>
          <w:b/>
        </w:rPr>
        <w:t>.2 voor meer informatie over de digitale handtekening).</w:t>
      </w:r>
    </w:p>
    <w:p w:rsidR="00DE61A4" w:rsidRPr="00A27931" w:rsidRDefault="00DE61A4" w:rsidP="00DE61A4">
      <w:pPr>
        <w:pStyle w:val="broodtekst"/>
        <w:spacing w:line="240" w:lineRule="auto"/>
      </w:pPr>
      <w:r w:rsidRPr="00A27931">
        <w:t xml:space="preserve"> </w:t>
      </w:r>
    </w:p>
    <w:p w:rsidR="00DE61A4" w:rsidRPr="00A27931" w:rsidRDefault="00DE61A4" w:rsidP="00DE61A4">
      <w:pPr>
        <w:pStyle w:val="broodtekst"/>
        <w:spacing w:line="240" w:lineRule="auto"/>
        <w:rPr>
          <w:szCs w:val="18"/>
        </w:rPr>
      </w:pPr>
      <w:r w:rsidRPr="00A27931">
        <w:rPr>
          <w:szCs w:val="18"/>
        </w:rPr>
        <w:t xml:space="preserve">Het Inschrijvingsbiljet dient volledig ingevuld en </w:t>
      </w:r>
      <w:r w:rsidR="009C5879" w:rsidRPr="00A27931">
        <w:rPr>
          <w:szCs w:val="18"/>
        </w:rPr>
        <w:t xml:space="preserve">elektronisch </w:t>
      </w:r>
      <w:r w:rsidRPr="00A27931">
        <w:rPr>
          <w:szCs w:val="18"/>
        </w:rPr>
        <w:t xml:space="preserve">ondertekend te zijn alvorens het wordt ingediend. </w:t>
      </w:r>
    </w:p>
    <w:p w:rsidR="00DE61A4" w:rsidRPr="00FC7A98" w:rsidRDefault="00DE61A4" w:rsidP="00DE61A4">
      <w:pPr>
        <w:spacing w:line="240" w:lineRule="auto"/>
        <w:rPr>
          <w:szCs w:val="18"/>
        </w:rPr>
      </w:pPr>
      <w:r w:rsidRPr="00A27931">
        <w:rPr>
          <w:szCs w:val="18"/>
        </w:rPr>
        <w:t xml:space="preserve">Indien dit biljet bij de invulvelden onvoldoende ruimte biedt, mag de beschikbare ruimte voor beantwoording worden uitgebreid. Onder geen beding mag de </w:t>
      </w:r>
      <w:proofErr w:type="spellStart"/>
      <w:r w:rsidRPr="00A27931">
        <w:rPr>
          <w:szCs w:val="18"/>
        </w:rPr>
        <w:t>modeltekst</w:t>
      </w:r>
      <w:proofErr w:type="spellEnd"/>
      <w:r w:rsidRPr="00A27931">
        <w:rPr>
          <w:szCs w:val="18"/>
        </w:rPr>
        <w:t xml:space="preserve"> van het biljet worden gewijzigd.</w:t>
      </w:r>
    </w:p>
    <w:p w:rsidR="00DE61A4" w:rsidRPr="00FC7A98" w:rsidRDefault="00DE61A4" w:rsidP="00DE61A4">
      <w:pPr>
        <w:spacing w:line="240" w:lineRule="auto"/>
        <w:rPr>
          <w:b/>
          <w:szCs w:val="18"/>
        </w:rPr>
      </w:pPr>
    </w:p>
    <w:sectPr w:rsidR="00DE61A4" w:rsidRPr="00FC7A9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6F03"/>
    <w:rsid w:val="00217FAC"/>
    <w:rsid w:val="0022423E"/>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C1226"/>
    <w:rsid w:val="005D2CF1"/>
    <w:rsid w:val="005E046F"/>
    <w:rsid w:val="006006F5"/>
    <w:rsid w:val="00650A9B"/>
    <w:rsid w:val="00660D6C"/>
    <w:rsid w:val="006D2E66"/>
    <w:rsid w:val="006F42D7"/>
    <w:rsid w:val="007435A7"/>
    <w:rsid w:val="007B27E3"/>
    <w:rsid w:val="007F4AEA"/>
    <w:rsid w:val="008654E9"/>
    <w:rsid w:val="0087090F"/>
    <w:rsid w:val="0088386A"/>
    <w:rsid w:val="0088501B"/>
    <w:rsid w:val="008D2753"/>
    <w:rsid w:val="008E3581"/>
    <w:rsid w:val="00905289"/>
    <w:rsid w:val="009C5879"/>
    <w:rsid w:val="009C5CF5"/>
    <w:rsid w:val="00A0453E"/>
    <w:rsid w:val="00A27931"/>
    <w:rsid w:val="00A32591"/>
    <w:rsid w:val="00A77ABF"/>
    <w:rsid w:val="00A863E9"/>
    <w:rsid w:val="00AD29B8"/>
    <w:rsid w:val="00AF1C6F"/>
    <w:rsid w:val="00B022C4"/>
    <w:rsid w:val="00B33AB8"/>
    <w:rsid w:val="00B559E9"/>
    <w:rsid w:val="00B61670"/>
    <w:rsid w:val="00B72222"/>
    <w:rsid w:val="00B80650"/>
    <w:rsid w:val="00C36FAA"/>
    <w:rsid w:val="00C71133"/>
    <w:rsid w:val="00CA55CC"/>
    <w:rsid w:val="00CB3317"/>
    <w:rsid w:val="00DA3555"/>
    <w:rsid w:val="00DE15C4"/>
    <w:rsid w:val="00DE61A4"/>
    <w:rsid w:val="00E456EE"/>
    <w:rsid w:val="00ED5C2F"/>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D946235"/>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22</TotalTime>
  <Pages>2</Pages>
  <Words>359</Words>
  <Characters>1978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Vries, Henk de (CD)</cp:lastModifiedBy>
  <cp:revision>8</cp:revision>
  <dcterms:created xsi:type="dcterms:W3CDTF">2021-10-27T12:24:00Z</dcterms:created>
  <dcterms:modified xsi:type="dcterms:W3CDTF">2021-11-10T11:47:00Z</dcterms:modified>
</cp:coreProperties>
</file>