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0E6AD759"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E226DF">
      <w:pPr>
        <w:suppressAutoHyphens/>
        <w:jc w:val="center"/>
        <w:rPr>
          <w:color w:val="00314E" w:themeColor="accent1"/>
          <w:sz w:val="40"/>
          <w:szCs w:val="40"/>
        </w:rPr>
      </w:pPr>
      <w:r>
        <w:rPr>
          <w:color w:val="00314E" w:themeColor="accent1"/>
          <w:sz w:val="40"/>
          <w:szCs w:val="40"/>
        </w:rPr>
        <w:t>Beschrijvend Document</w:t>
      </w:r>
    </w:p>
    <w:p w14:paraId="152CC1C1" w14:textId="20FD765C" w:rsidR="00E226DF" w:rsidRDefault="00DC2C9A" w:rsidP="00E226DF">
      <w:pPr>
        <w:suppressAutoHyphens/>
        <w:jc w:val="center"/>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p>
    <w:p w14:paraId="177B210A" w14:textId="48D053D6" w:rsidR="00E91DF0" w:rsidRPr="00E226DF" w:rsidRDefault="00E226DF" w:rsidP="00E226DF">
      <w:pPr>
        <w:suppressAutoHyphens/>
        <w:jc w:val="center"/>
      </w:pPr>
      <w:r w:rsidRPr="00E226DF">
        <w:rPr>
          <w:color w:val="00314E" w:themeColor="accent1"/>
          <w:sz w:val="40"/>
          <w:szCs w:val="40"/>
        </w:rPr>
        <w:t xml:space="preserve">voor </w:t>
      </w:r>
      <w:r w:rsidR="00202FC4" w:rsidRPr="00E226DF">
        <w:rPr>
          <w:color w:val="00314E" w:themeColor="accent1"/>
          <w:sz w:val="40"/>
          <w:szCs w:val="40"/>
        </w:rPr>
        <w:t xml:space="preserve">bepakking </w:t>
      </w:r>
      <w:r w:rsidR="003740FA">
        <w:rPr>
          <w:color w:val="00314E" w:themeColor="accent1"/>
          <w:sz w:val="40"/>
          <w:szCs w:val="40"/>
        </w:rPr>
        <w:t>brandweervoertuigen</w:t>
      </w:r>
    </w:p>
    <w:p w14:paraId="69AF295D" w14:textId="77777777" w:rsidR="00E91DF0" w:rsidRDefault="00E91DF0" w:rsidP="005F53C5">
      <w:pPr>
        <w:suppressAutoHyphens/>
        <w:jc w:val="both"/>
      </w:pPr>
    </w:p>
    <w:p w14:paraId="39B1BAFD" w14:textId="77777777" w:rsidR="00450048" w:rsidRDefault="00450048" w:rsidP="005F53C5">
      <w:pPr>
        <w:suppressAutoHyphens/>
        <w:jc w:val="both"/>
      </w:pPr>
    </w:p>
    <w:p w14:paraId="4D5E2473" w14:textId="47E8FAA9" w:rsidR="00450048" w:rsidRDefault="00450048" w:rsidP="005F53C5">
      <w:pPr>
        <w:suppressAutoHyphens/>
        <w:jc w:val="both"/>
      </w:pPr>
    </w:p>
    <w:p w14:paraId="4FE4F651" w14:textId="1DCA61DC" w:rsidR="00236DA0" w:rsidRDefault="00236DA0" w:rsidP="005F53C5">
      <w:pPr>
        <w:suppressAutoHyphens/>
        <w:jc w:val="both"/>
      </w:pPr>
    </w:p>
    <w:p w14:paraId="781905FE" w14:textId="77777777" w:rsidR="00236DA0" w:rsidRDefault="00236DA0" w:rsidP="005F53C5">
      <w:pPr>
        <w:suppressAutoHyphens/>
        <w:jc w:val="both"/>
      </w:pPr>
    </w:p>
    <w:p w14:paraId="07937B66" w14:textId="5B4D3B9E" w:rsidR="00234E74" w:rsidRPr="004B4635" w:rsidRDefault="00234E74" w:rsidP="005F53C5">
      <w:pPr>
        <w:jc w:val="both"/>
        <w:rPr>
          <w:rFonts w:cs="Arial"/>
        </w:rPr>
      </w:pPr>
      <w:r w:rsidRPr="004B4635">
        <w:rPr>
          <w:rFonts w:cs="Arial"/>
        </w:rPr>
        <w:t>Kenmerk: VRLN-20</w:t>
      </w:r>
      <w:r w:rsidR="00C51FEE" w:rsidRPr="004B4635">
        <w:rPr>
          <w:rFonts w:cs="Arial"/>
        </w:rPr>
        <w:t>22-BRW-MH-006</w:t>
      </w:r>
    </w:p>
    <w:p w14:paraId="3FF1AC64" w14:textId="39607971" w:rsidR="00234E74" w:rsidRPr="004B4635" w:rsidRDefault="00234E74" w:rsidP="005F53C5">
      <w:pPr>
        <w:jc w:val="both"/>
        <w:rPr>
          <w:rFonts w:cs="Arial"/>
        </w:rPr>
      </w:pPr>
      <w:r w:rsidRPr="004B4635">
        <w:rPr>
          <w:rFonts w:cs="Arial"/>
        </w:rPr>
        <w:t xml:space="preserve">Tenderned nummer </w:t>
      </w:r>
      <w:r w:rsidR="0012720C" w:rsidRPr="004B4635">
        <w:rPr>
          <w:rFonts w:cs="Arial"/>
        </w:rPr>
        <w:t>348647</w:t>
      </w:r>
    </w:p>
    <w:p w14:paraId="0CD9645D" w14:textId="35936C1F" w:rsidR="00234E74" w:rsidRPr="004B4635" w:rsidRDefault="00234E74" w:rsidP="005F53C5">
      <w:pPr>
        <w:jc w:val="both"/>
        <w:rPr>
          <w:rFonts w:cs="Arial"/>
        </w:rPr>
      </w:pPr>
      <w:r w:rsidRPr="004B4635">
        <w:rPr>
          <w:rFonts w:cs="Arial"/>
        </w:rPr>
        <w:t xml:space="preserve">CPV code </w:t>
      </w:r>
      <w:r w:rsidR="005230FE" w:rsidRPr="004B4635">
        <w:rPr>
          <w:rFonts w:cs="Arial"/>
        </w:rPr>
        <w:t>35111200</w:t>
      </w:r>
      <w:r w:rsidR="00603BC5" w:rsidRPr="004B4635">
        <w:rPr>
          <w:rFonts w:cs="Arial"/>
        </w:rPr>
        <w:t>-7</w:t>
      </w:r>
      <w:r w:rsidR="005230FE" w:rsidRPr="004B4635">
        <w:rPr>
          <w:rFonts w:cs="Arial"/>
        </w:rPr>
        <w:t xml:space="preserve"> Brandweermaterialen</w:t>
      </w:r>
    </w:p>
    <w:p w14:paraId="0EC0593D" w14:textId="77777777" w:rsidR="00177BF8" w:rsidRDefault="00177BF8" w:rsidP="005F53C5">
      <w:pPr>
        <w:jc w:val="both"/>
      </w:pPr>
    </w:p>
    <w:p w14:paraId="0AEBFFA8" w14:textId="77777777" w:rsidR="00234E74" w:rsidRDefault="00234E74" w:rsidP="005F53C5">
      <w:pPr>
        <w:jc w:val="both"/>
      </w:pPr>
    </w:p>
    <w:p w14:paraId="54708548" w14:textId="77777777" w:rsidR="00F71C52" w:rsidRDefault="00F71C52" w:rsidP="005F53C5">
      <w:pPr>
        <w:jc w:val="both"/>
      </w:pPr>
    </w:p>
    <w:p w14:paraId="0B132778" w14:textId="77777777" w:rsidR="00F71C52" w:rsidRDefault="00F71C52" w:rsidP="005F53C5">
      <w:pPr>
        <w:jc w:val="both"/>
      </w:pPr>
    </w:p>
    <w:p w14:paraId="70C1C4B1" w14:textId="77777777" w:rsidR="00F71C52" w:rsidRDefault="00F71C52" w:rsidP="005F53C5">
      <w:pPr>
        <w:jc w:val="both"/>
      </w:pPr>
    </w:p>
    <w:p w14:paraId="2859370F" w14:textId="77777777" w:rsidR="00F71C52" w:rsidRDefault="00F71C52" w:rsidP="005F53C5">
      <w:pPr>
        <w:jc w:val="both"/>
      </w:pPr>
    </w:p>
    <w:p w14:paraId="4141D472" w14:textId="77777777" w:rsidR="00F71C52" w:rsidRDefault="00F71C52" w:rsidP="005F53C5">
      <w:pPr>
        <w:jc w:val="both"/>
      </w:pPr>
    </w:p>
    <w:p w14:paraId="66006024" w14:textId="77777777" w:rsidR="00F71C52" w:rsidRDefault="00F71C52" w:rsidP="005F53C5">
      <w:pPr>
        <w:jc w:val="both"/>
      </w:pPr>
    </w:p>
    <w:p w14:paraId="23526D7E" w14:textId="77777777" w:rsidR="00F71C52" w:rsidRDefault="00F71C52" w:rsidP="005F53C5">
      <w:pPr>
        <w:jc w:val="both"/>
      </w:pPr>
    </w:p>
    <w:p w14:paraId="4B034B71" w14:textId="77777777" w:rsidR="00F71C52" w:rsidRDefault="00F71C52" w:rsidP="005F53C5">
      <w:pPr>
        <w:jc w:val="both"/>
      </w:pPr>
    </w:p>
    <w:p w14:paraId="589FAFB1" w14:textId="77777777" w:rsidR="00A66C5A" w:rsidRDefault="00A66C5A" w:rsidP="005F53C5">
      <w:pPr>
        <w:jc w:val="both"/>
      </w:pPr>
    </w:p>
    <w:p w14:paraId="0B851AD2" w14:textId="58EDF724" w:rsidR="00234E74" w:rsidRDefault="00234E74" w:rsidP="005F53C5">
      <w:pPr>
        <w:jc w:val="both"/>
      </w:pPr>
      <w:r>
        <w:t xml:space="preserve">Status: </w:t>
      </w:r>
      <w:r w:rsidR="00282BE0">
        <w:t>definitief</w:t>
      </w:r>
    </w:p>
    <w:p w14:paraId="0C62A9C2" w14:textId="2D18CAFB" w:rsidR="00234E74" w:rsidRDefault="00234E74" w:rsidP="005F53C5">
      <w:pPr>
        <w:jc w:val="both"/>
      </w:pPr>
      <w:r>
        <w:t>Uitgevoerd door: M. Hunnekens</w:t>
      </w:r>
    </w:p>
    <w:p w14:paraId="4017252F" w14:textId="50B3D52A" w:rsidR="00234E74" w:rsidRPr="002F6739" w:rsidRDefault="00234E74" w:rsidP="005F53C5">
      <w:pPr>
        <w:jc w:val="both"/>
      </w:pPr>
      <w:r w:rsidRPr="002F6739">
        <w:t xml:space="preserve">Versie: </w:t>
      </w:r>
      <w:r w:rsidR="002F6739">
        <w:t>1.0</w:t>
      </w:r>
    </w:p>
    <w:p w14:paraId="52FA4E45" w14:textId="5712A671" w:rsidR="00234E74" w:rsidRDefault="00234E74" w:rsidP="005F53C5">
      <w:pPr>
        <w:jc w:val="both"/>
      </w:pPr>
      <w:r w:rsidRPr="002F6739">
        <w:t xml:space="preserve">Datum: </w:t>
      </w:r>
      <w:r w:rsidR="004B4635" w:rsidRPr="002F6739">
        <w:t>2</w:t>
      </w:r>
      <w:r w:rsidR="002F6739">
        <w:t>9</w:t>
      </w:r>
      <w:r w:rsidR="003F4F24" w:rsidRPr="002F6739">
        <w:t>-3</w:t>
      </w:r>
      <w:r w:rsidR="00D42B3F" w:rsidRPr="002F6739">
        <w:t>-2022</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4319DD"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79F8A934" w14:textId="1011865A" w:rsidR="002F6739"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99438254" w:history="1">
        <w:r w:rsidR="002F6739" w:rsidRPr="0044377A">
          <w:rPr>
            <w:rStyle w:val="Hyperlink"/>
          </w:rPr>
          <w:t>1</w:t>
        </w:r>
        <w:r w:rsidR="002F6739">
          <w:rPr>
            <w:rFonts w:asciiTheme="minorHAnsi" w:eastAsiaTheme="minorEastAsia" w:hAnsiTheme="minorHAnsi" w:cstheme="minorBidi"/>
            <w:b w:val="0"/>
            <w:sz w:val="22"/>
            <w:szCs w:val="22"/>
          </w:rPr>
          <w:tab/>
        </w:r>
        <w:r w:rsidR="002F6739" w:rsidRPr="0044377A">
          <w:rPr>
            <w:rStyle w:val="Hyperlink"/>
          </w:rPr>
          <w:t>Begrippenlijst</w:t>
        </w:r>
        <w:r w:rsidR="002F6739">
          <w:rPr>
            <w:webHidden/>
          </w:rPr>
          <w:tab/>
        </w:r>
        <w:r w:rsidR="002F6739">
          <w:rPr>
            <w:webHidden/>
          </w:rPr>
          <w:fldChar w:fldCharType="begin"/>
        </w:r>
        <w:r w:rsidR="002F6739">
          <w:rPr>
            <w:webHidden/>
          </w:rPr>
          <w:instrText xml:space="preserve"> PAGEREF _Toc99438254 \h </w:instrText>
        </w:r>
        <w:r w:rsidR="002F6739">
          <w:rPr>
            <w:webHidden/>
          </w:rPr>
        </w:r>
        <w:r w:rsidR="002F6739">
          <w:rPr>
            <w:webHidden/>
          </w:rPr>
          <w:fldChar w:fldCharType="separate"/>
        </w:r>
        <w:r w:rsidR="002F6739">
          <w:rPr>
            <w:webHidden/>
          </w:rPr>
          <w:t>5</w:t>
        </w:r>
        <w:r w:rsidR="002F6739">
          <w:rPr>
            <w:webHidden/>
          </w:rPr>
          <w:fldChar w:fldCharType="end"/>
        </w:r>
      </w:hyperlink>
    </w:p>
    <w:p w14:paraId="538029A6" w14:textId="6A2EDBC1" w:rsidR="002F6739" w:rsidRDefault="002F6739">
      <w:pPr>
        <w:pStyle w:val="Inhopg1"/>
        <w:tabs>
          <w:tab w:val="left" w:pos="880"/>
          <w:tab w:val="right" w:leader="dot" w:pos="9061"/>
        </w:tabs>
        <w:rPr>
          <w:rFonts w:asciiTheme="minorHAnsi" w:eastAsiaTheme="minorEastAsia" w:hAnsiTheme="minorHAnsi" w:cstheme="minorBidi"/>
          <w:b w:val="0"/>
          <w:sz w:val="22"/>
          <w:szCs w:val="22"/>
        </w:rPr>
      </w:pPr>
      <w:hyperlink w:anchor="_Toc99438255" w:history="1">
        <w:r w:rsidRPr="0044377A">
          <w:rPr>
            <w:rStyle w:val="Hyperlink"/>
          </w:rPr>
          <w:t>2</w:t>
        </w:r>
        <w:r>
          <w:rPr>
            <w:rFonts w:asciiTheme="minorHAnsi" w:eastAsiaTheme="minorEastAsia" w:hAnsiTheme="minorHAnsi" w:cstheme="minorBidi"/>
            <w:b w:val="0"/>
            <w:sz w:val="22"/>
            <w:szCs w:val="22"/>
          </w:rPr>
          <w:tab/>
        </w:r>
        <w:r w:rsidRPr="0044377A">
          <w:rPr>
            <w:rStyle w:val="Hyperlink"/>
          </w:rPr>
          <w:t>Algemene informatie, scope en doel aanbesteding</w:t>
        </w:r>
        <w:r>
          <w:rPr>
            <w:webHidden/>
          </w:rPr>
          <w:tab/>
        </w:r>
        <w:r>
          <w:rPr>
            <w:webHidden/>
          </w:rPr>
          <w:fldChar w:fldCharType="begin"/>
        </w:r>
        <w:r>
          <w:rPr>
            <w:webHidden/>
          </w:rPr>
          <w:instrText xml:space="preserve"> PAGEREF _Toc99438255 \h </w:instrText>
        </w:r>
        <w:r>
          <w:rPr>
            <w:webHidden/>
          </w:rPr>
        </w:r>
        <w:r>
          <w:rPr>
            <w:webHidden/>
          </w:rPr>
          <w:fldChar w:fldCharType="separate"/>
        </w:r>
        <w:r>
          <w:rPr>
            <w:webHidden/>
          </w:rPr>
          <w:t>8</w:t>
        </w:r>
        <w:r>
          <w:rPr>
            <w:webHidden/>
          </w:rPr>
          <w:fldChar w:fldCharType="end"/>
        </w:r>
      </w:hyperlink>
    </w:p>
    <w:p w14:paraId="76CAA596" w14:textId="1BF95186" w:rsidR="002F6739" w:rsidRDefault="002F6739">
      <w:pPr>
        <w:pStyle w:val="Inhopg2"/>
        <w:tabs>
          <w:tab w:val="left" w:pos="880"/>
        </w:tabs>
        <w:rPr>
          <w:rFonts w:asciiTheme="minorHAnsi" w:eastAsiaTheme="minorEastAsia" w:hAnsiTheme="minorHAnsi" w:cstheme="minorBidi"/>
          <w:sz w:val="22"/>
          <w:szCs w:val="22"/>
        </w:rPr>
      </w:pPr>
      <w:hyperlink w:anchor="_Toc99438256" w:history="1">
        <w:r w:rsidRPr="0044377A">
          <w:rPr>
            <w:rStyle w:val="Hyperlink"/>
          </w:rPr>
          <w:t>2.1</w:t>
        </w:r>
        <w:r>
          <w:rPr>
            <w:rFonts w:asciiTheme="minorHAnsi" w:eastAsiaTheme="minorEastAsia" w:hAnsiTheme="minorHAnsi" w:cstheme="minorBidi"/>
            <w:sz w:val="22"/>
            <w:szCs w:val="22"/>
          </w:rPr>
          <w:tab/>
        </w:r>
        <w:r w:rsidRPr="0044377A">
          <w:rPr>
            <w:rStyle w:val="Hyperlink"/>
          </w:rPr>
          <w:t>Aanbestedende dienst</w:t>
        </w:r>
        <w:r>
          <w:rPr>
            <w:webHidden/>
          </w:rPr>
          <w:tab/>
        </w:r>
        <w:r>
          <w:rPr>
            <w:webHidden/>
          </w:rPr>
          <w:fldChar w:fldCharType="begin"/>
        </w:r>
        <w:r>
          <w:rPr>
            <w:webHidden/>
          </w:rPr>
          <w:instrText xml:space="preserve"> PAGEREF _Toc99438256 \h </w:instrText>
        </w:r>
        <w:r>
          <w:rPr>
            <w:webHidden/>
          </w:rPr>
        </w:r>
        <w:r>
          <w:rPr>
            <w:webHidden/>
          </w:rPr>
          <w:fldChar w:fldCharType="separate"/>
        </w:r>
        <w:r>
          <w:rPr>
            <w:webHidden/>
          </w:rPr>
          <w:t>8</w:t>
        </w:r>
        <w:r>
          <w:rPr>
            <w:webHidden/>
          </w:rPr>
          <w:fldChar w:fldCharType="end"/>
        </w:r>
      </w:hyperlink>
    </w:p>
    <w:p w14:paraId="573F54FD" w14:textId="74B1880B" w:rsidR="002F6739" w:rsidRDefault="002F6739">
      <w:pPr>
        <w:pStyle w:val="Inhopg2"/>
        <w:tabs>
          <w:tab w:val="left" w:pos="880"/>
        </w:tabs>
        <w:rPr>
          <w:rFonts w:asciiTheme="minorHAnsi" w:eastAsiaTheme="minorEastAsia" w:hAnsiTheme="minorHAnsi" w:cstheme="minorBidi"/>
          <w:sz w:val="22"/>
          <w:szCs w:val="22"/>
        </w:rPr>
      </w:pPr>
      <w:hyperlink w:anchor="_Toc99438257" w:history="1">
        <w:r w:rsidRPr="0044377A">
          <w:rPr>
            <w:rStyle w:val="Hyperlink"/>
          </w:rPr>
          <w:t>2.2</w:t>
        </w:r>
        <w:r>
          <w:rPr>
            <w:rFonts w:asciiTheme="minorHAnsi" w:eastAsiaTheme="minorEastAsia" w:hAnsiTheme="minorHAnsi" w:cstheme="minorBidi"/>
            <w:sz w:val="22"/>
            <w:szCs w:val="22"/>
          </w:rPr>
          <w:tab/>
        </w:r>
        <w:r w:rsidRPr="0044377A">
          <w:rPr>
            <w:rStyle w:val="Hyperlink"/>
          </w:rPr>
          <w:t>Aanleiding aanbestedingsprocedure</w:t>
        </w:r>
        <w:r>
          <w:rPr>
            <w:webHidden/>
          </w:rPr>
          <w:tab/>
        </w:r>
        <w:r>
          <w:rPr>
            <w:webHidden/>
          </w:rPr>
          <w:fldChar w:fldCharType="begin"/>
        </w:r>
        <w:r>
          <w:rPr>
            <w:webHidden/>
          </w:rPr>
          <w:instrText xml:space="preserve"> PAGEREF _Toc99438257 \h </w:instrText>
        </w:r>
        <w:r>
          <w:rPr>
            <w:webHidden/>
          </w:rPr>
        </w:r>
        <w:r>
          <w:rPr>
            <w:webHidden/>
          </w:rPr>
          <w:fldChar w:fldCharType="separate"/>
        </w:r>
        <w:r>
          <w:rPr>
            <w:webHidden/>
          </w:rPr>
          <w:t>9</w:t>
        </w:r>
        <w:r>
          <w:rPr>
            <w:webHidden/>
          </w:rPr>
          <w:fldChar w:fldCharType="end"/>
        </w:r>
      </w:hyperlink>
    </w:p>
    <w:p w14:paraId="33AC6486" w14:textId="5845B311" w:rsidR="002F6739" w:rsidRDefault="002F6739">
      <w:pPr>
        <w:pStyle w:val="Inhopg2"/>
        <w:tabs>
          <w:tab w:val="left" w:pos="880"/>
        </w:tabs>
        <w:rPr>
          <w:rFonts w:asciiTheme="minorHAnsi" w:eastAsiaTheme="minorEastAsia" w:hAnsiTheme="minorHAnsi" w:cstheme="minorBidi"/>
          <w:sz w:val="22"/>
          <w:szCs w:val="22"/>
        </w:rPr>
      </w:pPr>
      <w:hyperlink w:anchor="_Toc99438258" w:history="1">
        <w:r w:rsidRPr="0044377A">
          <w:rPr>
            <w:rStyle w:val="Hyperlink"/>
          </w:rPr>
          <w:t>2.3</w:t>
        </w:r>
        <w:r>
          <w:rPr>
            <w:rFonts w:asciiTheme="minorHAnsi" w:eastAsiaTheme="minorEastAsia" w:hAnsiTheme="minorHAnsi" w:cstheme="minorBidi"/>
            <w:sz w:val="22"/>
            <w:szCs w:val="22"/>
          </w:rPr>
          <w:tab/>
        </w:r>
        <w:r w:rsidRPr="0044377A">
          <w:rPr>
            <w:rStyle w:val="Hyperlink"/>
          </w:rPr>
          <w:t>Looptijd Overeenkomst</w:t>
        </w:r>
        <w:r>
          <w:rPr>
            <w:webHidden/>
          </w:rPr>
          <w:tab/>
        </w:r>
        <w:r>
          <w:rPr>
            <w:webHidden/>
          </w:rPr>
          <w:fldChar w:fldCharType="begin"/>
        </w:r>
        <w:r>
          <w:rPr>
            <w:webHidden/>
          </w:rPr>
          <w:instrText xml:space="preserve"> PAGEREF _Toc99438258 \h </w:instrText>
        </w:r>
        <w:r>
          <w:rPr>
            <w:webHidden/>
          </w:rPr>
        </w:r>
        <w:r>
          <w:rPr>
            <w:webHidden/>
          </w:rPr>
          <w:fldChar w:fldCharType="separate"/>
        </w:r>
        <w:r>
          <w:rPr>
            <w:webHidden/>
          </w:rPr>
          <w:t>9</w:t>
        </w:r>
        <w:r>
          <w:rPr>
            <w:webHidden/>
          </w:rPr>
          <w:fldChar w:fldCharType="end"/>
        </w:r>
      </w:hyperlink>
    </w:p>
    <w:p w14:paraId="779930C2" w14:textId="221C278B" w:rsidR="002F6739" w:rsidRDefault="002F6739">
      <w:pPr>
        <w:pStyle w:val="Inhopg2"/>
        <w:tabs>
          <w:tab w:val="left" w:pos="880"/>
        </w:tabs>
        <w:rPr>
          <w:rFonts w:asciiTheme="minorHAnsi" w:eastAsiaTheme="minorEastAsia" w:hAnsiTheme="minorHAnsi" w:cstheme="minorBidi"/>
          <w:sz w:val="22"/>
          <w:szCs w:val="22"/>
        </w:rPr>
      </w:pPr>
      <w:hyperlink w:anchor="_Toc99438259" w:history="1">
        <w:r w:rsidRPr="0044377A">
          <w:rPr>
            <w:rStyle w:val="Hyperlink"/>
          </w:rPr>
          <w:t>2.4</w:t>
        </w:r>
        <w:r>
          <w:rPr>
            <w:rFonts w:asciiTheme="minorHAnsi" w:eastAsiaTheme="minorEastAsia" w:hAnsiTheme="minorHAnsi" w:cstheme="minorBidi"/>
            <w:sz w:val="22"/>
            <w:szCs w:val="22"/>
          </w:rPr>
          <w:tab/>
        </w:r>
        <w:r w:rsidRPr="0044377A">
          <w:rPr>
            <w:rStyle w:val="Hyperlink"/>
          </w:rPr>
          <w:t>Voorwerp van de Opdracht (scope)</w:t>
        </w:r>
        <w:r>
          <w:rPr>
            <w:webHidden/>
          </w:rPr>
          <w:tab/>
        </w:r>
        <w:r>
          <w:rPr>
            <w:webHidden/>
          </w:rPr>
          <w:fldChar w:fldCharType="begin"/>
        </w:r>
        <w:r>
          <w:rPr>
            <w:webHidden/>
          </w:rPr>
          <w:instrText xml:space="preserve"> PAGEREF _Toc99438259 \h </w:instrText>
        </w:r>
        <w:r>
          <w:rPr>
            <w:webHidden/>
          </w:rPr>
        </w:r>
        <w:r>
          <w:rPr>
            <w:webHidden/>
          </w:rPr>
          <w:fldChar w:fldCharType="separate"/>
        </w:r>
        <w:r>
          <w:rPr>
            <w:webHidden/>
          </w:rPr>
          <w:t>10</w:t>
        </w:r>
        <w:r>
          <w:rPr>
            <w:webHidden/>
          </w:rPr>
          <w:fldChar w:fldCharType="end"/>
        </w:r>
      </w:hyperlink>
    </w:p>
    <w:p w14:paraId="4AF078A3" w14:textId="4FAFE541" w:rsidR="002F6739" w:rsidRDefault="002F6739">
      <w:pPr>
        <w:pStyle w:val="Inhopg2"/>
        <w:tabs>
          <w:tab w:val="left" w:pos="880"/>
        </w:tabs>
        <w:rPr>
          <w:rFonts w:asciiTheme="minorHAnsi" w:eastAsiaTheme="minorEastAsia" w:hAnsiTheme="minorHAnsi" w:cstheme="minorBidi"/>
          <w:sz w:val="22"/>
          <w:szCs w:val="22"/>
        </w:rPr>
      </w:pPr>
      <w:hyperlink w:anchor="_Toc99438260" w:history="1">
        <w:r w:rsidRPr="0044377A">
          <w:rPr>
            <w:rStyle w:val="Hyperlink"/>
          </w:rPr>
          <w:t>2.5</w:t>
        </w:r>
        <w:r>
          <w:rPr>
            <w:rFonts w:asciiTheme="minorHAnsi" w:eastAsiaTheme="minorEastAsia" w:hAnsiTheme="minorHAnsi" w:cstheme="minorBidi"/>
            <w:sz w:val="22"/>
            <w:szCs w:val="22"/>
          </w:rPr>
          <w:tab/>
        </w:r>
        <w:r w:rsidRPr="0044377A">
          <w:rPr>
            <w:rStyle w:val="Hyperlink"/>
          </w:rPr>
          <w:t>Beschrijving gewenste situatie en doelstellingen</w:t>
        </w:r>
        <w:r>
          <w:rPr>
            <w:webHidden/>
          </w:rPr>
          <w:tab/>
        </w:r>
        <w:r>
          <w:rPr>
            <w:webHidden/>
          </w:rPr>
          <w:fldChar w:fldCharType="begin"/>
        </w:r>
        <w:r>
          <w:rPr>
            <w:webHidden/>
          </w:rPr>
          <w:instrText xml:space="preserve"> PAGEREF _Toc99438260 \h </w:instrText>
        </w:r>
        <w:r>
          <w:rPr>
            <w:webHidden/>
          </w:rPr>
        </w:r>
        <w:r>
          <w:rPr>
            <w:webHidden/>
          </w:rPr>
          <w:fldChar w:fldCharType="separate"/>
        </w:r>
        <w:r>
          <w:rPr>
            <w:webHidden/>
          </w:rPr>
          <w:t>10</w:t>
        </w:r>
        <w:r>
          <w:rPr>
            <w:webHidden/>
          </w:rPr>
          <w:fldChar w:fldCharType="end"/>
        </w:r>
      </w:hyperlink>
    </w:p>
    <w:p w14:paraId="0650F04B" w14:textId="4F839940" w:rsidR="002F6739" w:rsidRDefault="002F6739">
      <w:pPr>
        <w:pStyle w:val="Inhopg2"/>
        <w:tabs>
          <w:tab w:val="left" w:pos="880"/>
        </w:tabs>
        <w:rPr>
          <w:rFonts w:asciiTheme="minorHAnsi" w:eastAsiaTheme="minorEastAsia" w:hAnsiTheme="minorHAnsi" w:cstheme="minorBidi"/>
          <w:sz w:val="22"/>
          <w:szCs w:val="22"/>
        </w:rPr>
      </w:pPr>
      <w:hyperlink w:anchor="_Toc99438261" w:history="1">
        <w:r w:rsidRPr="0044377A">
          <w:rPr>
            <w:rStyle w:val="Hyperlink"/>
          </w:rPr>
          <w:t>2.6</w:t>
        </w:r>
        <w:r>
          <w:rPr>
            <w:rFonts w:asciiTheme="minorHAnsi" w:eastAsiaTheme="minorEastAsia" w:hAnsiTheme="minorHAnsi" w:cstheme="minorBidi"/>
            <w:sz w:val="22"/>
            <w:szCs w:val="22"/>
          </w:rPr>
          <w:tab/>
        </w:r>
        <w:r w:rsidRPr="0044377A">
          <w:rPr>
            <w:rStyle w:val="Hyperlink"/>
          </w:rPr>
          <w:t>Opties/ scenario’s</w:t>
        </w:r>
        <w:r>
          <w:rPr>
            <w:webHidden/>
          </w:rPr>
          <w:tab/>
        </w:r>
        <w:r>
          <w:rPr>
            <w:webHidden/>
          </w:rPr>
          <w:fldChar w:fldCharType="begin"/>
        </w:r>
        <w:r>
          <w:rPr>
            <w:webHidden/>
          </w:rPr>
          <w:instrText xml:space="preserve"> PAGEREF _Toc99438261 \h </w:instrText>
        </w:r>
        <w:r>
          <w:rPr>
            <w:webHidden/>
          </w:rPr>
        </w:r>
        <w:r>
          <w:rPr>
            <w:webHidden/>
          </w:rPr>
          <w:fldChar w:fldCharType="separate"/>
        </w:r>
        <w:r>
          <w:rPr>
            <w:webHidden/>
          </w:rPr>
          <w:t>10</w:t>
        </w:r>
        <w:r>
          <w:rPr>
            <w:webHidden/>
          </w:rPr>
          <w:fldChar w:fldCharType="end"/>
        </w:r>
      </w:hyperlink>
    </w:p>
    <w:p w14:paraId="6A1F1003" w14:textId="24826057" w:rsidR="002F6739" w:rsidRDefault="002F6739">
      <w:pPr>
        <w:pStyle w:val="Inhopg2"/>
        <w:tabs>
          <w:tab w:val="left" w:pos="880"/>
        </w:tabs>
        <w:rPr>
          <w:rFonts w:asciiTheme="minorHAnsi" w:eastAsiaTheme="minorEastAsia" w:hAnsiTheme="minorHAnsi" w:cstheme="minorBidi"/>
          <w:sz w:val="22"/>
          <w:szCs w:val="22"/>
        </w:rPr>
      </w:pPr>
      <w:hyperlink w:anchor="_Toc99438262" w:history="1">
        <w:r w:rsidRPr="0044377A">
          <w:rPr>
            <w:rStyle w:val="Hyperlink"/>
          </w:rPr>
          <w:t>2.7</w:t>
        </w:r>
        <w:r>
          <w:rPr>
            <w:rFonts w:asciiTheme="minorHAnsi" w:eastAsiaTheme="minorEastAsia" w:hAnsiTheme="minorHAnsi" w:cstheme="minorBidi"/>
            <w:sz w:val="22"/>
            <w:szCs w:val="22"/>
          </w:rPr>
          <w:tab/>
        </w:r>
        <w:r w:rsidRPr="0044377A">
          <w:rPr>
            <w:rStyle w:val="Hyperlink"/>
          </w:rPr>
          <w:t>Plafondbedrag</w:t>
        </w:r>
        <w:r>
          <w:rPr>
            <w:webHidden/>
          </w:rPr>
          <w:tab/>
        </w:r>
        <w:r>
          <w:rPr>
            <w:webHidden/>
          </w:rPr>
          <w:fldChar w:fldCharType="begin"/>
        </w:r>
        <w:r>
          <w:rPr>
            <w:webHidden/>
          </w:rPr>
          <w:instrText xml:space="preserve"> PAGEREF _Toc99438262 \h </w:instrText>
        </w:r>
        <w:r>
          <w:rPr>
            <w:webHidden/>
          </w:rPr>
        </w:r>
        <w:r>
          <w:rPr>
            <w:webHidden/>
          </w:rPr>
          <w:fldChar w:fldCharType="separate"/>
        </w:r>
        <w:r>
          <w:rPr>
            <w:webHidden/>
          </w:rPr>
          <w:t>11</w:t>
        </w:r>
        <w:r>
          <w:rPr>
            <w:webHidden/>
          </w:rPr>
          <w:fldChar w:fldCharType="end"/>
        </w:r>
      </w:hyperlink>
    </w:p>
    <w:p w14:paraId="44B627B8" w14:textId="30B56649" w:rsidR="002F6739" w:rsidRDefault="002F6739">
      <w:pPr>
        <w:pStyle w:val="Inhopg2"/>
        <w:tabs>
          <w:tab w:val="left" w:pos="880"/>
        </w:tabs>
        <w:rPr>
          <w:rFonts w:asciiTheme="minorHAnsi" w:eastAsiaTheme="minorEastAsia" w:hAnsiTheme="minorHAnsi" w:cstheme="minorBidi"/>
          <w:sz w:val="22"/>
          <w:szCs w:val="22"/>
        </w:rPr>
      </w:pPr>
      <w:hyperlink w:anchor="_Toc99438263" w:history="1">
        <w:r w:rsidRPr="0044377A">
          <w:rPr>
            <w:rStyle w:val="Hyperlink"/>
          </w:rPr>
          <w:t>2.8</w:t>
        </w:r>
        <w:r>
          <w:rPr>
            <w:rFonts w:asciiTheme="minorHAnsi" w:eastAsiaTheme="minorEastAsia" w:hAnsiTheme="minorHAnsi" w:cstheme="minorBidi"/>
            <w:sz w:val="22"/>
            <w:szCs w:val="22"/>
          </w:rPr>
          <w:tab/>
        </w:r>
        <w:r w:rsidRPr="0044377A">
          <w:rPr>
            <w:rStyle w:val="Hyperlink"/>
          </w:rPr>
          <w:t>Samenvoegen onderdelen Opdracht</w:t>
        </w:r>
        <w:r>
          <w:rPr>
            <w:webHidden/>
          </w:rPr>
          <w:tab/>
        </w:r>
        <w:r>
          <w:rPr>
            <w:webHidden/>
          </w:rPr>
          <w:fldChar w:fldCharType="begin"/>
        </w:r>
        <w:r>
          <w:rPr>
            <w:webHidden/>
          </w:rPr>
          <w:instrText xml:space="preserve"> PAGEREF _Toc99438263 \h </w:instrText>
        </w:r>
        <w:r>
          <w:rPr>
            <w:webHidden/>
          </w:rPr>
        </w:r>
        <w:r>
          <w:rPr>
            <w:webHidden/>
          </w:rPr>
          <w:fldChar w:fldCharType="separate"/>
        </w:r>
        <w:r>
          <w:rPr>
            <w:webHidden/>
          </w:rPr>
          <w:t>11</w:t>
        </w:r>
        <w:r>
          <w:rPr>
            <w:webHidden/>
          </w:rPr>
          <w:fldChar w:fldCharType="end"/>
        </w:r>
      </w:hyperlink>
    </w:p>
    <w:p w14:paraId="1B1E9583" w14:textId="12609F93" w:rsidR="002F6739" w:rsidRDefault="002F6739">
      <w:pPr>
        <w:pStyle w:val="Inhopg2"/>
        <w:tabs>
          <w:tab w:val="left" w:pos="880"/>
        </w:tabs>
        <w:rPr>
          <w:rFonts w:asciiTheme="minorHAnsi" w:eastAsiaTheme="minorEastAsia" w:hAnsiTheme="minorHAnsi" w:cstheme="minorBidi"/>
          <w:sz w:val="22"/>
          <w:szCs w:val="22"/>
        </w:rPr>
      </w:pPr>
      <w:hyperlink w:anchor="_Toc99438264" w:history="1">
        <w:r w:rsidRPr="0044377A">
          <w:rPr>
            <w:rStyle w:val="Hyperlink"/>
          </w:rPr>
          <w:t>2.9</w:t>
        </w:r>
        <w:r>
          <w:rPr>
            <w:rFonts w:asciiTheme="minorHAnsi" w:eastAsiaTheme="minorEastAsia" w:hAnsiTheme="minorHAnsi" w:cstheme="minorBidi"/>
            <w:sz w:val="22"/>
            <w:szCs w:val="22"/>
          </w:rPr>
          <w:tab/>
        </w:r>
        <w:r w:rsidRPr="0044377A">
          <w:rPr>
            <w:rStyle w:val="Hyperlink"/>
          </w:rPr>
          <w:t>Percelen</w:t>
        </w:r>
        <w:r>
          <w:rPr>
            <w:webHidden/>
          </w:rPr>
          <w:tab/>
        </w:r>
        <w:r>
          <w:rPr>
            <w:webHidden/>
          </w:rPr>
          <w:fldChar w:fldCharType="begin"/>
        </w:r>
        <w:r>
          <w:rPr>
            <w:webHidden/>
          </w:rPr>
          <w:instrText xml:space="preserve"> PAGEREF _Toc99438264 \h </w:instrText>
        </w:r>
        <w:r>
          <w:rPr>
            <w:webHidden/>
          </w:rPr>
        </w:r>
        <w:r>
          <w:rPr>
            <w:webHidden/>
          </w:rPr>
          <w:fldChar w:fldCharType="separate"/>
        </w:r>
        <w:r>
          <w:rPr>
            <w:webHidden/>
          </w:rPr>
          <w:t>11</w:t>
        </w:r>
        <w:r>
          <w:rPr>
            <w:webHidden/>
          </w:rPr>
          <w:fldChar w:fldCharType="end"/>
        </w:r>
      </w:hyperlink>
    </w:p>
    <w:p w14:paraId="7F5A89FE" w14:textId="5ABA233E" w:rsidR="002F6739" w:rsidRDefault="002F6739">
      <w:pPr>
        <w:pStyle w:val="Inhopg2"/>
        <w:tabs>
          <w:tab w:val="left" w:pos="880"/>
        </w:tabs>
        <w:rPr>
          <w:rFonts w:asciiTheme="minorHAnsi" w:eastAsiaTheme="minorEastAsia" w:hAnsiTheme="minorHAnsi" w:cstheme="minorBidi"/>
          <w:sz w:val="22"/>
          <w:szCs w:val="22"/>
        </w:rPr>
      </w:pPr>
      <w:hyperlink w:anchor="_Toc99438265" w:history="1">
        <w:r w:rsidRPr="0044377A">
          <w:rPr>
            <w:rStyle w:val="Hyperlink"/>
          </w:rPr>
          <w:t>2.10</w:t>
        </w:r>
        <w:r>
          <w:rPr>
            <w:rFonts w:asciiTheme="minorHAnsi" w:eastAsiaTheme="minorEastAsia" w:hAnsiTheme="minorHAnsi" w:cstheme="minorBidi"/>
            <w:sz w:val="22"/>
            <w:szCs w:val="22"/>
          </w:rPr>
          <w:tab/>
        </w:r>
        <w:r w:rsidRPr="0044377A">
          <w:rPr>
            <w:rStyle w:val="Hyperlink"/>
          </w:rPr>
          <w:t>Vertrouwelijkheid gegevens en informatiebeveiliging</w:t>
        </w:r>
        <w:r>
          <w:rPr>
            <w:webHidden/>
          </w:rPr>
          <w:tab/>
        </w:r>
        <w:r>
          <w:rPr>
            <w:webHidden/>
          </w:rPr>
          <w:fldChar w:fldCharType="begin"/>
        </w:r>
        <w:r>
          <w:rPr>
            <w:webHidden/>
          </w:rPr>
          <w:instrText xml:space="preserve"> PAGEREF _Toc99438265 \h </w:instrText>
        </w:r>
        <w:r>
          <w:rPr>
            <w:webHidden/>
          </w:rPr>
        </w:r>
        <w:r>
          <w:rPr>
            <w:webHidden/>
          </w:rPr>
          <w:fldChar w:fldCharType="separate"/>
        </w:r>
        <w:r>
          <w:rPr>
            <w:webHidden/>
          </w:rPr>
          <w:t>11</w:t>
        </w:r>
        <w:r>
          <w:rPr>
            <w:webHidden/>
          </w:rPr>
          <w:fldChar w:fldCharType="end"/>
        </w:r>
      </w:hyperlink>
    </w:p>
    <w:p w14:paraId="4F6CD972" w14:textId="090E3781" w:rsidR="002F6739" w:rsidRDefault="002F6739">
      <w:pPr>
        <w:pStyle w:val="Inhopg2"/>
        <w:tabs>
          <w:tab w:val="left" w:pos="880"/>
        </w:tabs>
        <w:rPr>
          <w:rFonts w:asciiTheme="minorHAnsi" w:eastAsiaTheme="minorEastAsia" w:hAnsiTheme="minorHAnsi" w:cstheme="minorBidi"/>
          <w:sz w:val="22"/>
          <w:szCs w:val="22"/>
        </w:rPr>
      </w:pPr>
      <w:hyperlink w:anchor="_Toc99438266" w:history="1">
        <w:r w:rsidRPr="0044377A">
          <w:rPr>
            <w:rStyle w:val="Hyperlink"/>
          </w:rPr>
          <w:t>2.11</w:t>
        </w:r>
        <w:r>
          <w:rPr>
            <w:rFonts w:asciiTheme="minorHAnsi" w:eastAsiaTheme="minorEastAsia" w:hAnsiTheme="minorHAnsi" w:cstheme="minorBidi"/>
            <w:sz w:val="22"/>
            <w:szCs w:val="22"/>
          </w:rPr>
          <w:tab/>
        </w:r>
        <w:r w:rsidRPr="0044377A">
          <w:rPr>
            <w:rStyle w:val="Hyperlink"/>
          </w:rPr>
          <w:t>Social return</w:t>
        </w:r>
        <w:r>
          <w:rPr>
            <w:webHidden/>
          </w:rPr>
          <w:tab/>
        </w:r>
        <w:r>
          <w:rPr>
            <w:webHidden/>
          </w:rPr>
          <w:fldChar w:fldCharType="begin"/>
        </w:r>
        <w:r>
          <w:rPr>
            <w:webHidden/>
          </w:rPr>
          <w:instrText xml:space="preserve"> PAGEREF _Toc99438266 \h </w:instrText>
        </w:r>
        <w:r>
          <w:rPr>
            <w:webHidden/>
          </w:rPr>
        </w:r>
        <w:r>
          <w:rPr>
            <w:webHidden/>
          </w:rPr>
          <w:fldChar w:fldCharType="separate"/>
        </w:r>
        <w:r>
          <w:rPr>
            <w:webHidden/>
          </w:rPr>
          <w:t>11</w:t>
        </w:r>
        <w:r>
          <w:rPr>
            <w:webHidden/>
          </w:rPr>
          <w:fldChar w:fldCharType="end"/>
        </w:r>
      </w:hyperlink>
    </w:p>
    <w:p w14:paraId="1DDED424" w14:textId="25E91342" w:rsidR="002F6739" w:rsidRDefault="002F6739">
      <w:pPr>
        <w:pStyle w:val="Inhopg2"/>
        <w:tabs>
          <w:tab w:val="left" w:pos="880"/>
        </w:tabs>
        <w:rPr>
          <w:rFonts w:asciiTheme="minorHAnsi" w:eastAsiaTheme="minorEastAsia" w:hAnsiTheme="minorHAnsi" w:cstheme="minorBidi"/>
          <w:sz w:val="22"/>
          <w:szCs w:val="22"/>
        </w:rPr>
      </w:pPr>
      <w:hyperlink w:anchor="_Toc99438267" w:history="1">
        <w:r w:rsidRPr="0044377A">
          <w:rPr>
            <w:rStyle w:val="Hyperlink"/>
          </w:rPr>
          <w:t>2.12</w:t>
        </w:r>
        <w:r>
          <w:rPr>
            <w:rFonts w:asciiTheme="minorHAnsi" w:eastAsiaTheme="minorEastAsia" w:hAnsiTheme="minorHAnsi" w:cstheme="minorBidi"/>
            <w:sz w:val="22"/>
            <w:szCs w:val="22"/>
          </w:rPr>
          <w:tab/>
        </w:r>
        <w:r w:rsidRPr="0044377A">
          <w:rPr>
            <w:rStyle w:val="Hyperlink"/>
          </w:rPr>
          <w:t>Contractmanagement en overleg</w:t>
        </w:r>
        <w:r>
          <w:rPr>
            <w:webHidden/>
          </w:rPr>
          <w:tab/>
        </w:r>
        <w:r>
          <w:rPr>
            <w:webHidden/>
          </w:rPr>
          <w:fldChar w:fldCharType="begin"/>
        </w:r>
        <w:r>
          <w:rPr>
            <w:webHidden/>
          </w:rPr>
          <w:instrText xml:space="preserve"> PAGEREF _Toc99438267 \h </w:instrText>
        </w:r>
        <w:r>
          <w:rPr>
            <w:webHidden/>
          </w:rPr>
        </w:r>
        <w:r>
          <w:rPr>
            <w:webHidden/>
          </w:rPr>
          <w:fldChar w:fldCharType="separate"/>
        </w:r>
        <w:r>
          <w:rPr>
            <w:webHidden/>
          </w:rPr>
          <w:t>11</w:t>
        </w:r>
        <w:r>
          <w:rPr>
            <w:webHidden/>
          </w:rPr>
          <w:fldChar w:fldCharType="end"/>
        </w:r>
      </w:hyperlink>
    </w:p>
    <w:p w14:paraId="087D27DF" w14:textId="4F4327E4" w:rsidR="002F6739" w:rsidRDefault="002F6739">
      <w:pPr>
        <w:pStyle w:val="Inhopg2"/>
        <w:tabs>
          <w:tab w:val="left" w:pos="880"/>
        </w:tabs>
        <w:rPr>
          <w:rFonts w:asciiTheme="minorHAnsi" w:eastAsiaTheme="minorEastAsia" w:hAnsiTheme="minorHAnsi" w:cstheme="minorBidi"/>
          <w:sz w:val="22"/>
          <w:szCs w:val="22"/>
        </w:rPr>
      </w:pPr>
      <w:hyperlink w:anchor="_Toc99438268" w:history="1">
        <w:r w:rsidRPr="0044377A">
          <w:rPr>
            <w:rStyle w:val="Hyperlink"/>
          </w:rPr>
          <w:t>2.13</w:t>
        </w:r>
        <w:r>
          <w:rPr>
            <w:rFonts w:asciiTheme="minorHAnsi" w:eastAsiaTheme="minorEastAsia" w:hAnsiTheme="minorHAnsi" w:cstheme="minorBidi"/>
            <w:sz w:val="22"/>
            <w:szCs w:val="22"/>
          </w:rPr>
          <w:tab/>
        </w:r>
        <w:r w:rsidRPr="0044377A">
          <w:rPr>
            <w:rStyle w:val="Hyperlink"/>
          </w:rPr>
          <w:t>Bewaartermijnen</w:t>
        </w:r>
        <w:r>
          <w:rPr>
            <w:webHidden/>
          </w:rPr>
          <w:tab/>
        </w:r>
        <w:r>
          <w:rPr>
            <w:webHidden/>
          </w:rPr>
          <w:fldChar w:fldCharType="begin"/>
        </w:r>
        <w:r>
          <w:rPr>
            <w:webHidden/>
          </w:rPr>
          <w:instrText xml:space="preserve"> PAGEREF _Toc99438268 \h </w:instrText>
        </w:r>
        <w:r>
          <w:rPr>
            <w:webHidden/>
          </w:rPr>
        </w:r>
        <w:r>
          <w:rPr>
            <w:webHidden/>
          </w:rPr>
          <w:fldChar w:fldCharType="separate"/>
        </w:r>
        <w:r>
          <w:rPr>
            <w:webHidden/>
          </w:rPr>
          <w:t>11</w:t>
        </w:r>
        <w:r>
          <w:rPr>
            <w:webHidden/>
          </w:rPr>
          <w:fldChar w:fldCharType="end"/>
        </w:r>
      </w:hyperlink>
    </w:p>
    <w:p w14:paraId="446F51BB" w14:textId="2D82A992" w:rsidR="002F6739" w:rsidRDefault="002F6739">
      <w:pPr>
        <w:pStyle w:val="Inhopg1"/>
        <w:tabs>
          <w:tab w:val="left" w:pos="880"/>
          <w:tab w:val="right" w:leader="dot" w:pos="9061"/>
        </w:tabs>
        <w:rPr>
          <w:rFonts w:asciiTheme="minorHAnsi" w:eastAsiaTheme="minorEastAsia" w:hAnsiTheme="minorHAnsi" w:cstheme="minorBidi"/>
          <w:b w:val="0"/>
          <w:sz w:val="22"/>
          <w:szCs w:val="22"/>
        </w:rPr>
      </w:pPr>
      <w:hyperlink w:anchor="_Toc99438269" w:history="1">
        <w:r w:rsidRPr="0044377A">
          <w:rPr>
            <w:rStyle w:val="Hyperlink"/>
          </w:rPr>
          <w:t>3</w:t>
        </w:r>
        <w:r>
          <w:rPr>
            <w:rFonts w:asciiTheme="minorHAnsi" w:eastAsiaTheme="minorEastAsia" w:hAnsiTheme="minorHAnsi" w:cstheme="minorBidi"/>
            <w:b w:val="0"/>
            <w:sz w:val="22"/>
            <w:szCs w:val="22"/>
          </w:rPr>
          <w:tab/>
        </w:r>
        <w:r w:rsidRPr="0044377A">
          <w:rPr>
            <w:rStyle w:val="Hyperlink"/>
          </w:rPr>
          <w:t>Aanbestedingsprocedure</w:t>
        </w:r>
        <w:r>
          <w:rPr>
            <w:webHidden/>
          </w:rPr>
          <w:tab/>
        </w:r>
        <w:r>
          <w:rPr>
            <w:webHidden/>
          </w:rPr>
          <w:fldChar w:fldCharType="begin"/>
        </w:r>
        <w:r>
          <w:rPr>
            <w:webHidden/>
          </w:rPr>
          <w:instrText xml:space="preserve"> PAGEREF _Toc99438269 \h </w:instrText>
        </w:r>
        <w:r>
          <w:rPr>
            <w:webHidden/>
          </w:rPr>
        </w:r>
        <w:r>
          <w:rPr>
            <w:webHidden/>
          </w:rPr>
          <w:fldChar w:fldCharType="separate"/>
        </w:r>
        <w:r>
          <w:rPr>
            <w:webHidden/>
          </w:rPr>
          <w:t>12</w:t>
        </w:r>
        <w:r>
          <w:rPr>
            <w:webHidden/>
          </w:rPr>
          <w:fldChar w:fldCharType="end"/>
        </w:r>
      </w:hyperlink>
    </w:p>
    <w:p w14:paraId="7D9F43DA" w14:textId="77D8E71F" w:rsidR="002F6739" w:rsidRDefault="002F6739">
      <w:pPr>
        <w:pStyle w:val="Inhopg2"/>
        <w:tabs>
          <w:tab w:val="left" w:pos="880"/>
        </w:tabs>
        <w:rPr>
          <w:rFonts w:asciiTheme="minorHAnsi" w:eastAsiaTheme="minorEastAsia" w:hAnsiTheme="minorHAnsi" w:cstheme="minorBidi"/>
          <w:sz w:val="22"/>
          <w:szCs w:val="22"/>
        </w:rPr>
      </w:pPr>
      <w:hyperlink w:anchor="_Toc99438270" w:history="1">
        <w:r w:rsidRPr="0044377A">
          <w:rPr>
            <w:rStyle w:val="Hyperlink"/>
          </w:rPr>
          <w:t>3.1</w:t>
        </w:r>
        <w:r>
          <w:rPr>
            <w:rFonts w:asciiTheme="minorHAnsi" w:eastAsiaTheme="minorEastAsia" w:hAnsiTheme="minorHAnsi" w:cstheme="minorBidi"/>
            <w:sz w:val="22"/>
            <w:szCs w:val="22"/>
          </w:rPr>
          <w:tab/>
        </w:r>
        <w:r w:rsidRPr="0044377A">
          <w:rPr>
            <w:rStyle w:val="Hyperlink"/>
          </w:rPr>
          <w:t>Europese openbare aanbestedingsprocedure</w:t>
        </w:r>
        <w:r>
          <w:rPr>
            <w:webHidden/>
          </w:rPr>
          <w:tab/>
        </w:r>
        <w:r>
          <w:rPr>
            <w:webHidden/>
          </w:rPr>
          <w:fldChar w:fldCharType="begin"/>
        </w:r>
        <w:r>
          <w:rPr>
            <w:webHidden/>
          </w:rPr>
          <w:instrText xml:space="preserve"> PAGEREF _Toc99438270 \h </w:instrText>
        </w:r>
        <w:r>
          <w:rPr>
            <w:webHidden/>
          </w:rPr>
        </w:r>
        <w:r>
          <w:rPr>
            <w:webHidden/>
          </w:rPr>
          <w:fldChar w:fldCharType="separate"/>
        </w:r>
        <w:r>
          <w:rPr>
            <w:webHidden/>
          </w:rPr>
          <w:t>12</w:t>
        </w:r>
        <w:r>
          <w:rPr>
            <w:webHidden/>
          </w:rPr>
          <w:fldChar w:fldCharType="end"/>
        </w:r>
      </w:hyperlink>
    </w:p>
    <w:p w14:paraId="61FB08FD" w14:textId="4AA9FD17" w:rsidR="002F6739" w:rsidRDefault="002F6739">
      <w:pPr>
        <w:pStyle w:val="Inhopg2"/>
        <w:tabs>
          <w:tab w:val="left" w:pos="880"/>
        </w:tabs>
        <w:rPr>
          <w:rFonts w:asciiTheme="minorHAnsi" w:eastAsiaTheme="minorEastAsia" w:hAnsiTheme="minorHAnsi" w:cstheme="minorBidi"/>
          <w:sz w:val="22"/>
          <w:szCs w:val="22"/>
        </w:rPr>
      </w:pPr>
      <w:hyperlink w:anchor="_Toc99438271" w:history="1">
        <w:r w:rsidRPr="0044377A">
          <w:rPr>
            <w:rStyle w:val="Hyperlink"/>
          </w:rPr>
          <w:t>3.2</w:t>
        </w:r>
        <w:r>
          <w:rPr>
            <w:rFonts w:asciiTheme="minorHAnsi" w:eastAsiaTheme="minorEastAsia" w:hAnsiTheme="minorHAnsi" w:cstheme="minorBidi"/>
            <w:sz w:val="22"/>
            <w:szCs w:val="22"/>
          </w:rPr>
          <w:tab/>
        </w:r>
        <w:r w:rsidRPr="0044377A">
          <w:rPr>
            <w:rStyle w:val="Hyperlink"/>
          </w:rPr>
          <w:t>Contactpersoon VRLN</w:t>
        </w:r>
        <w:r>
          <w:rPr>
            <w:webHidden/>
          </w:rPr>
          <w:tab/>
        </w:r>
        <w:r>
          <w:rPr>
            <w:webHidden/>
          </w:rPr>
          <w:fldChar w:fldCharType="begin"/>
        </w:r>
        <w:r>
          <w:rPr>
            <w:webHidden/>
          </w:rPr>
          <w:instrText xml:space="preserve"> PAGEREF _Toc99438271 \h </w:instrText>
        </w:r>
        <w:r>
          <w:rPr>
            <w:webHidden/>
          </w:rPr>
        </w:r>
        <w:r>
          <w:rPr>
            <w:webHidden/>
          </w:rPr>
          <w:fldChar w:fldCharType="separate"/>
        </w:r>
        <w:r>
          <w:rPr>
            <w:webHidden/>
          </w:rPr>
          <w:t>12</w:t>
        </w:r>
        <w:r>
          <w:rPr>
            <w:webHidden/>
          </w:rPr>
          <w:fldChar w:fldCharType="end"/>
        </w:r>
      </w:hyperlink>
    </w:p>
    <w:p w14:paraId="7694C96B" w14:textId="692782AA" w:rsidR="002F6739" w:rsidRDefault="002F6739">
      <w:pPr>
        <w:pStyle w:val="Inhopg2"/>
        <w:tabs>
          <w:tab w:val="left" w:pos="880"/>
        </w:tabs>
        <w:rPr>
          <w:rFonts w:asciiTheme="minorHAnsi" w:eastAsiaTheme="minorEastAsia" w:hAnsiTheme="minorHAnsi" w:cstheme="minorBidi"/>
          <w:sz w:val="22"/>
          <w:szCs w:val="22"/>
        </w:rPr>
      </w:pPr>
      <w:hyperlink w:anchor="_Toc99438272" w:history="1">
        <w:r w:rsidRPr="0044377A">
          <w:rPr>
            <w:rStyle w:val="Hyperlink"/>
          </w:rPr>
          <w:t>3.3</w:t>
        </w:r>
        <w:r>
          <w:rPr>
            <w:rFonts w:asciiTheme="minorHAnsi" w:eastAsiaTheme="minorEastAsia" w:hAnsiTheme="minorHAnsi" w:cstheme="minorBidi"/>
            <w:sz w:val="22"/>
            <w:szCs w:val="22"/>
          </w:rPr>
          <w:tab/>
        </w:r>
        <w:r w:rsidRPr="0044377A">
          <w:rPr>
            <w:rStyle w:val="Hyperlink"/>
          </w:rPr>
          <w:t>Beoogde planning</w:t>
        </w:r>
        <w:r>
          <w:rPr>
            <w:webHidden/>
          </w:rPr>
          <w:tab/>
        </w:r>
        <w:r>
          <w:rPr>
            <w:webHidden/>
          </w:rPr>
          <w:fldChar w:fldCharType="begin"/>
        </w:r>
        <w:r>
          <w:rPr>
            <w:webHidden/>
          </w:rPr>
          <w:instrText xml:space="preserve"> PAGEREF _Toc99438272 \h </w:instrText>
        </w:r>
        <w:r>
          <w:rPr>
            <w:webHidden/>
          </w:rPr>
        </w:r>
        <w:r>
          <w:rPr>
            <w:webHidden/>
          </w:rPr>
          <w:fldChar w:fldCharType="separate"/>
        </w:r>
        <w:r>
          <w:rPr>
            <w:webHidden/>
          </w:rPr>
          <w:t>13</w:t>
        </w:r>
        <w:r>
          <w:rPr>
            <w:webHidden/>
          </w:rPr>
          <w:fldChar w:fldCharType="end"/>
        </w:r>
      </w:hyperlink>
    </w:p>
    <w:p w14:paraId="45000335" w14:textId="027F9940" w:rsidR="002F6739" w:rsidRDefault="002F6739">
      <w:pPr>
        <w:pStyle w:val="Inhopg2"/>
        <w:tabs>
          <w:tab w:val="left" w:pos="880"/>
        </w:tabs>
        <w:rPr>
          <w:rFonts w:asciiTheme="minorHAnsi" w:eastAsiaTheme="minorEastAsia" w:hAnsiTheme="minorHAnsi" w:cstheme="minorBidi"/>
          <w:sz w:val="22"/>
          <w:szCs w:val="22"/>
        </w:rPr>
      </w:pPr>
      <w:hyperlink w:anchor="_Toc99438273" w:history="1">
        <w:r w:rsidRPr="0044377A">
          <w:rPr>
            <w:rStyle w:val="Hyperlink"/>
          </w:rPr>
          <w:t>3.4</w:t>
        </w:r>
        <w:r>
          <w:rPr>
            <w:rFonts w:asciiTheme="minorHAnsi" w:eastAsiaTheme="minorEastAsia" w:hAnsiTheme="minorHAnsi" w:cstheme="minorBidi"/>
            <w:sz w:val="22"/>
            <w:szCs w:val="22"/>
          </w:rPr>
          <w:tab/>
        </w:r>
        <w:r w:rsidRPr="0044377A">
          <w:rPr>
            <w:rStyle w:val="Hyperlink"/>
          </w:rPr>
          <w:t>TenderNed</w:t>
        </w:r>
        <w:r>
          <w:rPr>
            <w:webHidden/>
          </w:rPr>
          <w:tab/>
        </w:r>
        <w:r>
          <w:rPr>
            <w:webHidden/>
          </w:rPr>
          <w:fldChar w:fldCharType="begin"/>
        </w:r>
        <w:r>
          <w:rPr>
            <w:webHidden/>
          </w:rPr>
          <w:instrText xml:space="preserve"> PAGEREF _Toc99438273 \h </w:instrText>
        </w:r>
        <w:r>
          <w:rPr>
            <w:webHidden/>
          </w:rPr>
        </w:r>
        <w:r>
          <w:rPr>
            <w:webHidden/>
          </w:rPr>
          <w:fldChar w:fldCharType="separate"/>
        </w:r>
        <w:r>
          <w:rPr>
            <w:webHidden/>
          </w:rPr>
          <w:t>14</w:t>
        </w:r>
        <w:r>
          <w:rPr>
            <w:webHidden/>
          </w:rPr>
          <w:fldChar w:fldCharType="end"/>
        </w:r>
      </w:hyperlink>
    </w:p>
    <w:p w14:paraId="2C87F37A" w14:textId="063E8C1B" w:rsidR="002F6739" w:rsidRDefault="002F6739">
      <w:pPr>
        <w:pStyle w:val="Inhopg2"/>
        <w:tabs>
          <w:tab w:val="left" w:pos="880"/>
        </w:tabs>
        <w:rPr>
          <w:rFonts w:asciiTheme="minorHAnsi" w:eastAsiaTheme="minorEastAsia" w:hAnsiTheme="minorHAnsi" w:cstheme="minorBidi"/>
          <w:sz w:val="22"/>
          <w:szCs w:val="22"/>
        </w:rPr>
      </w:pPr>
      <w:hyperlink w:anchor="_Toc99438274" w:history="1">
        <w:r w:rsidRPr="0044377A">
          <w:rPr>
            <w:rStyle w:val="Hyperlink"/>
          </w:rPr>
          <w:t>3.5</w:t>
        </w:r>
        <w:r>
          <w:rPr>
            <w:rFonts w:asciiTheme="minorHAnsi" w:eastAsiaTheme="minorEastAsia" w:hAnsiTheme="minorHAnsi" w:cstheme="minorBidi"/>
            <w:sz w:val="22"/>
            <w:szCs w:val="22"/>
          </w:rPr>
          <w:tab/>
        </w:r>
        <w:r w:rsidRPr="0044377A">
          <w:rPr>
            <w:rStyle w:val="Hyperlink"/>
          </w:rPr>
          <w:t>Schouw</w:t>
        </w:r>
        <w:r>
          <w:rPr>
            <w:webHidden/>
          </w:rPr>
          <w:tab/>
        </w:r>
        <w:r>
          <w:rPr>
            <w:webHidden/>
          </w:rPr>
          <w:fldChar w:fldCharType="begin"/>
        </w:r>
        <w:r>
          <w:rPr>
            <w:webHidden/>
          </w:rPr>
          <w:instrText xml:space="preserve"> PAGEREF _Toc99438274 \h </w:instrText>
        </w:r>
        <w:r>
          <w:rPr>
            <w:webHidden/>
          </w:rPr>
        </w:r>
        <w:r>
          <w:rPr>
            <w:webHidden/>
          </w:rPr>
          <w:fldChar w:fldCharType="separate"/>
        </w:r>
        <w:r>
          <w:rPr>
            <w:webHidden/>
          </w:rPr>
          <w:t>14</w:t>
        </w:r>
        <w:r>
          <w:rPr>
            <w:webHidden/>
          </w:rPr>
          <w:fldChar w:fldCharType="end"/>
        </w:r>
      </w:hyperlink>
    </w:p>
    <w:p w14:paraId="76946662" w14:textId="4D4F6399" w:rsidR="002F6739" w:rsidRDefault="002F6739">
      <w:pPr>
        <w:pStyle w:val="Inhopg2"/>
        <w:tabs>
          <w:tab w:val="left" w:pos="880"/>
        </w:tabs>
        <w:rPr>
          <w:rFonts w:asciiTheme="minorHAnsi" w:eastAsiaTheme="minorEastAsia" w:hAnsiTheme="minorHAnsi" w:cstheme="minorBidi"/>
          <w:sz w:val="22"/>
          <w:szCs w:val="22"/>
        </w:rPr>
      </w:pPr>
      <w:hyperlink w:anchor="_Toc99438275" w:history="1">
        <w:r w:rsidRPr="0044377A">
          <w:rPr>
            <w:rStyle w:val="Hyperlink"/>
          </w:rPr>
          <w:t>3.6</w:t>
        </w:r>
        <w:r>
          <w:rPr>
            <w:rFonts w:asciiTheme="minorHAnsi" w:eastAsiaTheme="minorEastAsia" w:hAnsiTheme="minorHAnsi" w:cstheme="minorBidi"/>
            <w:sz w:val="22"/>
            <w:szCs w:val="22"/>
          </w:rPr>
          <w:tab/>
        </w:r>
        <w:r w:rsidRPr="0044377A">
          <w:rPr>
            <w:rStyle w:val="Hyperlink"/>
          </w:rPr>
          <w:t>Nota van Inlichtingen</w:t>
        </w:r>
        <w:r>
          <w:rPr>
            <w:webHidden/>
          </w:rPr>
          <w:tab/>
        </w:r>
        <w:r>
          <w:rPr>
            <w:webHidden/>
          </w:rPr>
          <w:fldChar w:fldCharType="begin"/>
        </w:r>
        <w:r>
          <w:rPr>
            <w:webHidden/>
          </w:rPr>
          <w:instrText xml:space="preserve"> PAGEREF _Toc99438275 \h </w:instrText>
        </w:r>
        <w:r>
          <w:rPr>
            <w:webHidden/>
          </w:rPr>
        </w:r>
        <w:r>
          <w:rPr>
            <w:webHidden/>
          </w:rPr>
          <w:fldChar w:fldCharType="separate"/>
        </w:r>
        <w:r>
          <w:rPr>
            <w:webHidden/>
          </w:rPr>
          <w:t>14</w:t>
        </w:r>
        <w:r>
          <w:rPr>
            <w:webHidden/>
          </w:rPr>
          <w:fldChar w:fldCharType="end"/>
        </w:r>
      </w:hyperlink>
    </w:p>
    <w:p w14:paraId="3628C05A" w14:textId="014B1D79" w:rsidR="002F6739" w:rsidRDefault="002F6739">
      <w:pPr>
        <w:pStyle w:val="Inhopg2"/>
        <w:tabs>
          <w:tab w:val="left" w:pos="880"/>
        </w:tabs>
        <w:rPr>
          <w:rFonts w:asciiTheme="minorHAnsi" w:eastAsiaTheme="minorEastAsia" w:hAnsiTheme="minorHAnsi" w:cstheme="minorBidi"/>
          <w:sz w:val="22"/>
          <w:szCs w:val="22"/>
        </w:rPr>
      </w:pPr>
      <w:hyperlink w:anchor="_Toc99438276" w:history="1">
        <w:r w:rsidRPr="0044377A">
          <w:rPr>
            <w:rStyle w:val="Hyperlink"/>
          </w:rPr>
          <w:t>3.7</w:t>
        </w:r>
        <w:r>
          <w:rPr>
            <w:rFonts w:asciiTheme="minorHAnsi" w:eastAsiaTheme="minorEastAsia" w:hAnsiTheme="minorHAnsi" w:cstheme="minorBidi"/>
            <w:sz w:val="22"/>
            <w:szCs w:val="22"/>
          </w:rPr>
          <w:tab/>
        </w:r>
        <w:r w:rsidRPr="0044377A">
          <w:rPr>
            <w:rStyle w:val="Hyperlink"/>
          </w:rPr>
          <w:t>Indienen Inschrijving</w:t>
        </w:r>
        <w:r>
          <w:rPr>
            <w:webHidden/>
          </w:rPr>
          <w:tab/>
        </w:r>
        <w:r>
          <w:rPr>
            <w:webHidden/>
          </w:rPr>
          <w:fldChar w:fldCharType="begin"/>
        </w:r>
        <w:r>
          <w:rPr>
            <w:webHidden/>
          </w:rPr>
          <w:instrText xml:space="preserve"> PAGEREF _Toc99438276 \h </w:instrText>
        </w:r>
        <w:r>
          <w:rPr>
            <w:webHidden/>
          </w:rPr>
        </w:r>
        <w:r>
          <w:rPr>
            <w:webHidden/>
          </w:rPr>
          <w:fldChar w:fldCharType="separate"/>
        </w:r>
        <w:r>
          <w:rPr>
            <w:webHidden/>
          </w:rPr>
          <w:t>15</w:t>
        </w:r>
        <w:r>
          <w:rPr>
            <w:webHidden/>
          </w:rPr>
          <w:fldChar w:fldCharType="end"/>
        </w:r>
      </w:hyperlink>
    </w:p>
    <w:p w14:paraId="5468152F" w14:textId="674B41A7" w:rsidR="002F6739" w:rsidRDefault="002F6739">
      <w:pPr>
        <w:pStyle w:val="Inhopg2"/>
        <w:tabs>
          <w:tab w:val="left" w:pos="880"/>
        </w:tabs>
        <w:rPr>
          <w:rFonts w:asciiTheme="minorHAnsi" w:eastAsiaTheme="minorEastAsia" w:hAnsiTheme="minorHAnsi" w:cstheme="minorBidi"/>
          <w:sz w:val="22"/>
          <w:szCs w:val="22"/>
        </w:rPr>
      </w:pPr>
      <w:hyperlink w:anchor="_Toc99438277" w:history="1">
        <w:r w:rsidRPr="0044377A">
          <w:rPr>
            <w:rStyle w:val="Hyperlink"/>
          </w:rPr>
          <w:t>3.8</w:t>
        </w:r>
        <w:r>
          <w:rPr>
            <w:rFonts w:asciiTheme="minorHAnsi" w:eastAsiaTheme="minorEastAsia" w:hAnsiTheme="minorHAnsi" w:cstheme="minorBidi"/>
            <w:sz w:val="22"/>
            <w:szCs w:val="22"/>
          </w:rPr>
          <w:tab/>
        </w:r>
        <w:r w:rsidRPr="0044377A">
          <w:rPr>
            <w:rStyle w:val="Hyperlink"/>
          </w:rPr>
          <w:t>Inhoud Inschrijving</w:t>
        </w:r>
        <w:r>
          <w:rPr>
            <w:webHidden/>
          </w:rPr>
          <w:tab/>
        </w:r>
        <w:r>
          <w:rPr>
            <w:webHidden/>
          </w:rPr>
          <w:fldChar w:fldCharType="begin"/>
        </w:r>
        <w:r>
          <w:rPr>
            <w:webHidden/>
          </w:rPr>
          <w:instrText xml:space="preserve"> PAGEREF _Toc99438277 \h </w:instrText>
        </w:r>
        <w:r>
          <w:rPr>
            <w:webHidden/>
          </w:rPr>
        </w:r>
        <w:r>
          <w:rPr>
            <w:webHidden/>
          </w:rPr>
          <w:fldChar w:fldCharType="separate"/>
        </w:r>
        <w:r>
          <w:rPr>
            <w:webHidden/>
          </w:rPr>
          <w:t>16</w:t>
        </w:r>
        <w:r>
          <w:rPr>
            <w:webHidden/>
          </w:rPr>
          <w:fldChar w:fldCharType="end"/>
        </w:r>
      </w:hyperlink>
    </w:p>
    <w:p w14:paraId="380199C5" w14:textId="1EC26F0C" w:rsidR="002F6739" w:rsidRDefault="002F6739">
      <w:pPr>
        <w:pStyle w:val="Inhopg2"/>
        <w:tabs>
          <w:tab w:val="left" w:pos="880"/>
        </w:tabs>
        <w:rPr>
          <w:rFonts w:asciiTheme="minorHAnsi" w:eastAsiaTheme="minorEastAsia" w:hAnsiTheme="minorHAnsi" w:cstheme="minorBidi"/>
          <w:sz w:val="22"/>
          <w:szCs w:val="22"/>
        </w:rPr>
      </w:pPr>
      <w:hyperlink w:anchor="_Toc99438278" w:history="1">
        <w:r w:rsidRPr="0044377A">
          <w:rPr>
            <w:rStyle w:val="Hyperlink"/>
          </w:rPr>
          <w:t>3.9</w:t>
        </w:r>
        <w:r>
          <w:rPr>
            <w:rFonts w:asciiTheme="minorHAnsi" w:eastAsiaTheme="minorEastAsia" w:hAnsiTheme="minorHAnsi" w:cstheme="minorBidi"/>
            <w:sz w:val="22"/>
            <w:szCs w:val="22"/>
          </w:rPr>
          <w:tab/>
        </w:r>
        <w:r w:rsidRPr="0044377A">
          <w:rPr>
            <w:rStyle w:val="Hyperlink"/>
          </w:rPr>
          <w:t>Prijs en prijsonderhandelingen</w:t>
        </w:r>
        <w:r>
          <w:rPr>
            <w:webHidden/>
          </w:rPr>
          <w:tab/>
        </w:r>
        <w:r>
          <w:rPr>
            <w:webHidden/>
          </w:rPr>
          <w:fldChar w:fldCharType="begin"/>
        </w:r>
        <w:r>
          <w:rPr>
            <w:webHidden/>
          </w:rPr>
          <w:instrText xml:space="preserve"> PAGEREF _Toc99438278 \h </w:instrText>
        </w:r>
        <w:r>
          <w:rPr>
            <w:webHidden/>
          </w:rPr>
        </w:r>
        <w:r>
          <w:rPr>
            <w:webHidden/>
          </w:rPr>
          <w:fldChar w:fldCharType="separate"/>
        </w:r>
        <w:r>
          <w:rPr>
            <w:webHidden/>
          </w:rPr>
          <w:t>16</w:t>
        </w:r>
        <w:r>
          <w:rPr>
            <w:webHidden/>
          </w:rPr>
          <w:fldChar w:fldCharType="end"/>
        </w:r>
      </w:hyperlink>
    </w:p>
    <w:p w14:paraId="3074F169" w14:textId="48F369D1" w:rsidR="002F6739" w:rsidRDefault="002F6739">
      <w:pPr>
        <w:pStyle w:val="Inhopg2"/>
        <w:tabs>
          <w:tab w:val="left" w:pos="880"/>
        </w:tabs>
        <w:rPr>
          <w:rFonts w:asciiTheme="minorHAnsi" w:eastAsiaTheme="minorEastAsia" w:hAnsiTheme="minorHAnsi" w:cstheme="minorBidi"/>
          <w:sz w:val="22"/>
          <w:szCs w:val="22"/>
        </w:rPr>
      </w:pPr>
      <w:hyperlink w:anchor="_Toc99438279" w:history="1">
        <w:r w:rsidRPr="0044377A">
          <w:rPr>
            <w:rStyle w:val="Hyperlink"/>
          </w:rPr>
          <w:t>3.10</w:t>
        </w:r>
        <w:r>
          <w:rPr>
            <w:rFonts w:asciiTheme="minorHAnsi" w:eastAsiaTheme="minorEastAsia" w:hAnsiTheme="minorHAnsi" w:cstheme="minorBidi"/>
            <w:sz w:val="22"/>
            <w:szCs w:val="22"/>
          </w:rPr>
          <w:tab/>
        </w:r>
        <w:r w:rsidRPr="0044377A">
          <w:rPr>
            <w:rStyle w:val="Hyperlink"/>
          </w:rPr>
          <w:t>Vergoeding kosten Inschrijving</w:t>
        </w:r>
        <w:r>
          <w:rPr>
            <w:webHidden/>
          </w:rPr>
          <w:tab/>
        </w:r>
        <w:r>
          <w:rPr>
            <w:webHidden/>
          </w:rPr>
          <w:fldChar w:fldCharType="begin"/>
        </w:r>
        <w:r>
          <w:rPr>
            <w:webHidden/>
          </w:rPr>
          <w:instrText xml:space="preserve"> PAGEREF _Toc99438279 \h </w:instrText>
        </w:r>
        <w:r>
          <w:rPr>
            <w:webHidden/>
          </w:rPr>
        </w:r>
        <w:r>
          <w:rPr>
            <w:webHidden/>
          </w:rPr>
          <w:fldChar w:fldCharType="separate"/>
        </w:r>
        <w:r>
          <w:rPr>
            <w:webHidden/>
          </w:rPr>
          <w:t>17</w:t>
        </w:r>
        <w:r>
          <w:rPr>
            <w:webHidden/>
          </w:rPr>
          <w:fldChar w:fldCharType="end"/>
        </w:r>
      </w:hyperlink>
    </w:p>
    <w:p w14:paraId="115E10A1" w14:textId="7FE75449" w:rsidR="002F6739" w:rsidRDefault="002F6739">
      <w:pPr>
        <w:pStyle w:val="Inhopg2"/>
        <w:tabs>
          <w:tab w:val="left" w:pos="880"/>
        </w:tabs>
        <w:rPr>
          <w:rFonts w:asciiTheme="minorHAnsi" w:eastAsiaTheme="minorEastAsia" w:hAnsiTheme="minorHAnsi" w:cstheme="minorBidi"/>
          <w:sz w:val="22"/>
          <w:szCs w:val="22"/>
        </w:rPr>
      </w:pPr>
      <w:hyperlink w:anchor="_Toc99438280" w:history="1">
        <w:r w:rsidRPr="0044377A">
          <w:rPr>
            <w:rStyle w:val="Hyperlink"/>
          </w:rPr>
          <w:t>3.11</w:t>
        </w:r>
        <w:r>
          <w:rPr>
            <w:rFonts w:asciiTheme="minorHAnsi" w:eastAsiaTheme="minorEastAsia" w:hAnsiTheme="minorHAnsi" w:cstheme="minorBidi"/>
            <w:sz w:val="22"/>
            <w:szCs w:val="22"/>
          </w:rPr>
          <w:tab/>
        </w:r>
        <w:r w:rsidRPr="0044377A">
          <w:rPr>
            <w:rStyle w:val="Hyperlink"/>
          </w:rPr>
          <w:t>Inschrijving percelen</w:t>
        </w:r>
        <w:r>
          <w:rPr>
            <w:webHidden/>
          </w:rPr>
          <w:tab/>
        </w:r>
        <w:r>
          <w:rPr>
            <w:webHidden/>
          </w:rPr>
          <w:fldChar w:fldCharType="begin"/>
        </w:r>
        <w:r>
          <w:rPr>
            <w:webHidden/>
          </w:rPr>
          <w:instrText xml:space="preserve"> PAGEREF _Toc99438280 \h </w:instrText>
        </w:r>
        <w:r>
          <w:rPr>
            <w:webHidden/>
          </w:rPr>
        </w:r>
        <w:r>
          <w:rPr>
            <w:webHidden/>
          </w:rPr>
          <w:fldChar w:fldCharType="separate"/>
        </w:r>
        <w:r>
          <w:rPr>
            <w:webHidden/>
          </w:rPr>
          <w:t>17</w:t>
        </w:r>
        <w:r>
          <w:rPr>
            <w:webHidden/>
          </w:rPr>
          <w:fldChar w:fldCharType="end"/>
        </w:r>
      </w:hyperlink>
    </w:p>
    <w:p w14:paraId="60B0AEE7" w14:textId="4D5E19D3" w:rsidR="002F6739" w:rsidRDefault="002F6739">
      <w:pPr>
        <w:pStyle w:val="Inhopg2"/>
        <w:tabs>
          <w:tab w:val="left" w:pos="880"/>
        </w:tabs>
        <w:rPr>
          <w:rFonts w:asciiTheme="minorHAnsi" w:eastAsiaTheme="minorEastAsia" w:hAnsiTheme="minorHAnsi" w:cstheme="minorBidi"/>
          <w:sz w:val="22"/>
          <w:szCs w:val="22"/>
        </w:rPr>
      </w:pPr>
      <w:hyperlink w:anchor="_Toc99438281" w:history="1">
        <w:r w:rsidRPr="0044377A">
          <w:rPr>
            <w:rStyle w:val="Hyperlink"/>
          </w:rPr>
          <w:t>3.12</w:t>
        </w:r>
        <w:r>
          <w:rPr>
            <w:rFonts w:asciiTheme="minorHAnsi" w:eastAsiaTheme="minorEastAsia" w:hAnsiTheme="minorHAnsi" w:cstheme="minorBidi"/>
            <w:sz w:val="22"/>
            <w:szCs w:val="22"/>
          </w:rPr>
          <w:tab/>
        </w:r>
        <w:r w:rsidRPr="0044377A">
          <w:rPr>
            <w:rStyle w:val="Hyperlink"/>
          </w:rPr>
          <w:t>Varianten</w:t>
        </w:r>
        <w:r>
          <w:rPr>
            <w:webHidden/>
          </w:rPr>
          <w:tab/>
        </w:r>
        <w:r>
          <w:rPr>
            <w:webHidden/>
          </w:rPr>
          <w:fldChar w:fldCharType="begin"/>
        </w:r>
        <w:r>
          <w:rPr>
            <w:webHidden/>
          </w:rPr>
          <w:instrText xml:space="preserve"> PAGEREF _Toc99438281 \h </w:instrText>
        </w:r>
        <w:r>
          <w:rPr>
            <w:webHidden/>
          </w:rPr>
        </w:r>
        <w:r>
          <w:rPr>
            <w:webHidden/>
          </w:rPr>
          <w:fldChar w:fldCharType="separate"/>
        </w:r>
        <w:r>
          <w:rPr>
            <w:webHidden/>
          </w:rPr>
          <w:t>17</w:t>
        </w:r>
        <w:r>
          <w:rPr>
            <w:webHidden/>
          </w:rPr>
          <w:fldChar w:fldCharType="end"/>
        </w:r>
      </w:hyperlink>
    </w:p>
    <w:p w14:paraId="7532B985" w14:textId="57344049" w:rsidR="002F6739" w:rsidRDefault="002F6739">
      <w:pPr>
        <w:pStyle w:val="Inhopg2"/>
        <w:tabs>
          <w:tab w:val="left" w:pos="880"/>
        </w:tabs>
        <w:rPr>
          <w:rFonts w:asciiTheme="minorHAnsi" w:eastAsiaTheme="minorEastAsia" w:hAnsiTheme="minorHAnsi" w:cstheme="minorBidi"/>
          <w:sz w:val="22"/>
          <w:szCs w:val="22"/>
        </w:rPr>
      </w:pPr>
      <w:hyperlink w:anchor="_Toc99438282" w:history="1">
        <w:r w:rsidRPr="0044377A">
          <w:rPr>
            <w:rStyle w:val="Hyperlink"/>
          </w:rPr>
          <w:t>3.13</w:t>
        </w:r>
        <w:r>
          <w:rPr>
            <w:rFonts w:asciiTheme="minorHAnsi" w:eastAsiaTheme="minorEastAsia" w:hAnsiTheme="minorHAnsi" w:cstheme="minorBidi"/>
            <w:sz w:val="22"/>
            <w:szCs w:val="22"/>
          </w:rPr>
          <w:tab/>
        </w:r>
        <w:r w:rsidRPr="0044377A">
          <w:rPr>
            <w:rStyle w:val="Hyperlink"/>
          </w:rPr>
          <w:t>Voorwaarden</w:t>
        </w:r>
        <w:r>
          <w:rPr>
            <w:webHidden/>
          </w:rPr>
          <w:tab/>
        </w:r>
        <w:r>
          <w:rPr>
            <w:webHidden/>
          </w:rPr>
          <w:fldChar w:fldCharType="begin"/>
        </w:r>
        <w:r>
          <w:rPr>
            <w:webHidden/>
          </w:rPr>
          <w:instrText xml:space="preserve"> PAGEREF _Toc99438282 \h </w:instrText>
        </w:r>
        <w:r>
          <w:rPr>
            <w:webHidden/>
          </w:rPr>
        </w:r>
        <w:r>
          <w:rPr>
            <w:webHidden/>
          </w:rPr>
          <w:fldChar w:fldCharType="separate"/>
        </w:r>
        <w:r>
          <w:rPr>
            <w:webHidden/>
          </w:rPr>
          <w:t>17</w:t>
        </w:r>
        <w:r>
          <w:rPr>
            <w:webHidden/>
          </w:rPr>
          <w:fldChar w:fldCharType="end"/>
        </w:r>
      </w:hyperlink>
    </w:p>
    <w:p w14:paraId="360408D8" w14:textId="756C3EB2" w:rsidR="002F6739" w:rsidRDefault="002F6739">
      <w:pPr>
        <w:pStyle w:val="Inhopg2"/>
        <w:tabs>
          <w:tab w:val="left" w:pos="880"/>
        </w:tabs>
        <w:rPr>
          <w:rFonts w:asciiTheme="minorHAnsi" w:eastAsiaTheme="minorEastAsia" w:hAnsiTheme="minorHAnsi" w:cstheme="minorBidi"/>
          <w:sz w:val="22"/>
          <w:szCs w:val="22"/>
        </w:rPr>
      </w:pPr>
      <w:hyperlink w:anchor="_Toc99438283" w:history="1">
        <w:r w:rsidRPr="0044377A">
          <w:rPr>
            <w:rStyle w:val="Hyperlink"/>
          </w:rPr>
          <w:t>3.14</w:t>
        </w:r>
        <w:r>
          <w:rPr>
            <w:rFonts w:asciiTheme="minorHAnsi" w:eastAsiaTheme="minorEastAsia" w:hAnsiTheme="minorHAnsi" w:cstheme="minorBidi"/>
            <w:sz w:val="22"/>
            <w:szCs w:val="22"/>
          </w:rPr>
          <w:tab/>
        </w:r>
        <w:r w:rsidRPr="0044377A">
          <w:rPr>
            <w:rStyle w:val="Hyperlink"/>
          </w:rPr>
          <w:t>Rechtsgeldige ondertekening</w:t>
        </w:r>
        <w:r>
          <w:rPr>
            <w:webHidden/>
          </w:rPr>
          <w:tab/>
        </w:r>
        <w:r>
          <w:rPr>
            <w:webHidden/>
          </w:rPr>
          <w:fldChar w:fldCharType="begin"/>
        </w:r>
        <w:r>
          <w:rPr>
            <w:webHidden/>
          </w:rPr>
          <w:instrText xml:space="preserve"> PAGEREF _Toc99438283 \h </w:instrText>
        </w:r>
        <w:r>
          <w:rPr>
            <w:webHidden/>
          </w:rPr>
        </w:r>
        <w:r>
          <w:rPr>
            <w:webHidden/>
          </w:rPr>
          <w:fldChar w:fldCharType="separate"/>
        </w:r>
        <w:r>
          <w:rPr>
            <w:webHidden/>
          </w:rPr>
          <w:t>17</w:t>
        </w:r>
        <w:r>
          <w:rPr>
            <w:webHidden/>
          </w:rPr>
          <w:fldChar w:fldCharType="end"/>
        </w:r>
      </w:hyperlink>
    </w:p>
    <w:p w14:paraId="53D4251A" w14:textId="69B7B369" w:rsidR="002F6739" w:rsidRDefault="002F6739">
      <w:pPr>
        <w:pStyle w:val="Inhopg2"/>
        <w:tabs>
          <w:tab w:val="left" w:pos="880"/>
        </w:tabs>
        <w:rPr>
          <w:rFonts w:asciiTheme="minorHAnsi" w:eastAsiaTheme="minorEastAsia" w:hAnsiTheme="minorHAnsi" w:cstheme="minorBidi"/>
          <w:sz w:val="22"/>
          <w:szCs w:val="22"/>
        </w:rPr>
      </w:pPr>
      <w:hyperlink w:anchor="_Toc99438284" w:history="1">
        <w:r w:rsidRPr="0044377A">
          <w:rPr>
            <w:rStyle w:val="Hyperlink"/>
          </w:rPr>
          <w:t>3.15</w:t>
        </w:r>
        <w:r>
          <w:rPr>
            <w:rFonts w:asciiTheme="minorHAnsi" w:eastAsiaTheme="minorEastAsia" w:hAnsiTheme="minorHAnsi" w:cstheme="minorBidi"/>
            <w:sz w:val="22"/>
            <w:szCs w:val="22"/>
          </w:rPr>
          <w:tab/>
        </w:r>
        <w:r w:rsidRPr="0044377A">
          <w:rPr>
            <w:rStyle w:val="Hyperlink"/>
          </w:rPr>
          <w:t>Alcatel-/ stand-still periode</w:t>
        </w:r>
        <w:r>
          <w:rPr>
            <w:webHidden/>
          </w:rPr>
          <w:tab/>
        </w:r>
        <w:r>
          <w:rPr>
            <w:webHidden/>
          </w:rPr>
          <w:fldChar w:fldCharType="begin"/>
        </w:r>
        <w:r>
          <w:rPr>
            <w:webHidden/>
          </w:rPr>
          <w:instrText xml:space="preserve"> PAGEREF _Toc99438284 \h </w:instrText>
        </w:r>
        <w:r>
          <w:rPr>
            <w:webHidden/>
          </w:rPr>
        </w:r>
        <w:r>
          <w:rPr>
            <w:webHidden/>
          </w:rPr>
          <w:fldChar w:fldCharType="separate"/>
        </w:r>
        <w:r>
          <w:rPr>
            <w:webHidden/>
          </w:rPr>
          <w:t>18</w:t>
        </w:r>
        <w:r>
          <w:rPr>
            <w:webHidden/>
          </w:rPr>
          <w:fldChar w:fldCharType="end"/>
        </w:r>
      </w:hyperlink>
    </w:p>
    <w:p w14:paraId="0CA04019" w14:textId="6C586007" w:rsidR="002F6739" w:rsidRDefault="002F6739">
      <w:pPr>
        <w:pStyle w:val="Inhopg2"/>
        <w:tabs>
          <w:tab w:val="left" w:pos="880"/>
        </w:tabs>
        <w:rPr>
          <w:rFonts w:asciiTheme="minorHAnsi" w:eastAsiaTheme="minorEastAsia" w:hAnsiTheme="minorHAnsi" w:cstheme="minorBidi"/>
          <w:sz w:val="22"/>
          <w:szCs w:val="22"/>
        </w:rPr>
      </w:pPr>
      <w:hyperlink w:anchor="_Toc99438285" w:history="1">
        <w:r w:rsidRPr="0044377A">
          <w:rPr>
            <w:rStyle w:val="Hyperlink"/>
          </w:rPr>
          <w:t>3.16</w:t>
        </w:r>
        <w:r>
          <w:rPr>
            <w:rFonts w:asciiTheme="minorHAnsi" w:eastAsiaTheme="minorEastAsia" w:hAnsiTheme="minorHAnsi" w:cstheme="minorBidi"/>
            <w:sz w:val="22"/>
            <w:szCs w:val="22"/>
          </w:rPr>
          <w:tab/>
        </w:r>
        <w:r w:rsidRPr="0044377A">
          <w:rPr>
            <w:rStyle w:val="Hyperlink"/>
          </w:rPr>
          <w:t>Toepasselijk recht en geschillenbeslechting</w:t>
        </w:r>
        <w:r>
          <w:rPr>
            <w:webHidden/>
          </w:rPr>
          <w:tab/>
        </w:r>
        <w:r>
          <w:rPr>
            <w:webHidden/>
          </w:rPr>
          <w:fldChar w:fldCharType="begin"/>
        </w:r>
        <w:r>
          <w:rPr>
            <w:webHidden/>
          </w:rPr>
          <w:instrText xml:space="preserve"> PAGEREF _Toc99438285 \h </w:instrText>
        </w:r>
        <w:r>
          <w:rPr>
            <w:webHidden/>
          </w:rPr>
        </w:r>
        <w:r>
          <w:rPr>
            <w:webHidden/>
          </w:rPr>
          <w:fldChar w:fldCharType="separate"/>
        </w:r>
        <w:r>
          <w:rPr>
            <w:webHidden/>
          </w:rPr>
          <w:t>18</w:t>
        </w:r>
        <w:r>
          <w:rPr>
            <w:webHidden/>
          </w:rPr>
          <w:fldChar w:fldCharType="end"/>
        </w:r>
      </w:hyperlink>
    </w:p>
    <w:p w14:paraId="7AC7B6E6" w14:textId="00447A0A" w:rsidR="002F6739" w:rsidRDefault="002F6739">
      <w:pPr>
        <w:pStyle w:val="Inhopg2"/>
        <w:tabs>
          <w:tab w:val="left" w:pos="880"/>
        </w:tabs>
        <w:rPr>
          <w:rFonts w:asciiTheme="minorHAnsi" w:eastAsiaTheme="minorEastAsia" w:hAnsiTheme="minorHAnsi" w:cstheme="minorBidi"/>
          <w:sz w:val="22"/>
          <w:szCs w:val="22"/>
        </w:rPr>
      </w:pPr>
      <w:hyperlink w:anchor="_Toc99438286" w:history="1">
        <w:r w:rsidRPr="0044377A">
          <w:rPr>
            <w:rStyle w:val="Hyperlink"/>
            <w:b/>
          </w:rPr>
          <w:t>3.16.1</w:t>
        </w:r>
        <w:r>
          <w:rPr>
            <w:rFonts w:asciiTheme="minorHAnsi" w:eastAsiaTheme="minorEastAsia" w:hAnsiTheme="minorHAnsi" w:cstheme="minorBidi"/>
            <w:sz w:val="22"/>
            <w:szCs w:val="22"/>
          </w:rPr>
          <w:tab/>
        </w:r>
        <w:r w:rsidRPr="0044377A">
          <w:rPr>
            <w:rStyle w:val="Hyperlink"/>
            <w:b/>
          </w:rPr>
          <w:t>Rechtsbescherming</w:t>
        </w:r>
        <w:r>
          <w:rPr>
            <w:webHidden/>
          </w:rPr>
          <w:tab/>
        </w:r>
        <w:r>
          <w:rPr>
            <w:webHidden/>
          </w:rPr>
          <w:fldChar w:fldCharType="begin"/>
        </w:r>
        <w:r>
          <w:rPr>
            <w:webHidden/>
          </w:rPr>
          <w:instrText xml:space="preserve"> PAGEREF _Toc99438286 \h </w:instrText>
        </w:r>
        <w:r>
          <w:rPr>
            <w:webHidden/>
          </w:rPr>
        </w:r>
        <w:r>
          <w:rPr>
            <w:webHidden/>
          </w:rPr>
          <w:fldChar w:fldCharType="separate"/>
        </w:r>
        <w:r>
          <w:rPr>
            <w:webHidden/>
          </w:rPr>
          <w:t>18</w:t>
        </w:r>
        <w:r>
          <w:rPr>
            <w:webHidden/>
          </w:rPr>
          <w:fldChar w:fldCharType="end"/>
        </w:r>
      </w:hyperlink>
    </w:p>
    <w:p w14:paraId="5AC0A21E" w14:textId="57EC2EEE" w:rsidR="002F6739" w:rsidRDefault="002F6739">
      <w:pPr>
        <w:pStyle w:val="Inhopg2"/>
        <w:tabs>
          <w:tab w:val="left" w:pos="880"/>
        </w:tabs>
        <w:rPr>
          <w:rFonts w:asciiTheme="minorHAnsi" w:eastAsiaTheme="minorEastAsia" w:hAnsiTheme="minorHAnsi" w:cstheme="minorBidi"/>
          <w:sz w:val="22"/>
          <w:szCs w:val="22"/>
        </w:rPr>
      </w:pPr>
      <w:hyperlink w:anchor="_Toc99438287" w:history="1">
        <w:r w:rsidRPr="0044377A">
          <w:rPr>
            <w:rStyle w:val="Hyperlink"/>
            <w:b/>
          </w:rPr>
          <w:t>3.16.2</w:t>
        </w:r>
        <w:r>
          <w:rPr>
            <w:rFonts w:asciiTheme="minorHAnsi" w:eastAsiaTheme="minorEastAsia" w:hAnsiTheme="minorHAnsi" w:cstheme="minorBidi"/>
            <w:sz w:val="22"/>
            <w:szCs w:val="22"/>
          </w:rPr>
          <w:tab/>
        </w:r>
        <w:r w:rsidRPr="0044377A">
          <w:rPr>
            <w:rStyle w:val="Hyperlink"/>
            <w:b/>
          </w:rPr>
          <w:t>Klachtenprocedure</w:t>
        </w:r>
        <w:r>
          <w:rPr>
            <w:webHidden/>
          </w:rPr>
          <w:tab/>
        </w:r>
        <w:r>
          <w:rPr>
            <w:webHidden/>
          </w:rPr>
          <w:fldChar w:fldCharType="begin"/>
        </w:r>
        <w:r>
          <w:rPr>
            <w:webHidden/>
          </w:rPr>
          <w:instrText xml:space="preserve"> PAGEREF _Toc99438287 \h </w:instrText>
        </w:r>
        <w:r>
          <w:rPr>
            <w:webHidden/>
          </w:rPr>
        </w:r>
        <w:r>
          <w:rPr>
            <w:webHidden/>
          </w:rPr>
          <w:fldChar w:fldCharType="separate"/>
        </w:r>
        <w:r>
          <w:rPr>
            <w:webHidden/>
          </w:rPr>
          <w:t>18</w:t>
        </w:r>
        <w:r>
          <w:rPr>
            <w:webHidden/>
          </w:rPr>
          <w:fldChar w:fldCharType="end"/>
        </w:r>
      </w:hyperlink>
    </w:p>
    <w:p w14:paraId="2B184FD0" w14:textId="5F8D1428" w:rsidR="002F6739" w:rsidRDefault="002F6739">
      <w:pPr>
        <w:pStyle w:val="Inhopg2"/>
        <w:tabs>
          <w:tab w:val="left" w:pos="880"/>
        </w:tabs>
        <w:rPr>
          <w:rFonts w:asciiTheme="minorHAnsi" w:eastAsiaTheme="minorEastAsia" w:hAnsiTheme="minorHAnsi" w:cstheme="minorBidi"/>
          <w:sz w:val="22"/>
          <w:szCs w:val="22"/>
        </w:rPr>
      </w:pPr>
      <w:hyperlink w:anchor="_Toc99438288" w:history="1">
        <w:r w:rsidRPr="0044377A">
          <w:rPr>
            <w:rStyle w:val="Hyperlink"/>
            <w:b/>
          </w:rPr>
          <w:t>3.16.3</w:t>
        </w:r>
        <w:r>
          <w:rPr>
            <w:rFonts w:asciiTheme="minorHAnsi" w:eastAsiaTheme="minorEastAsia" w:hAnsiTheme="minorHAnsi" w:cstheme="minorBidi"/>
            <w:sz w:val="22"/>
            <w:szCs w:val="22"/>
          </w:rPr>
          <w:tab/>
        </w:r>
        <w:r w:rsidRPr="0044377A">
          <w:rPr>
            <w:rStyle w:val="Hyperlink"/>
            <w:b/>
          </w:rPr>
          <w:t>Bezwaarprocedure</w:t>
        </w:r>
        <w:r>
          <w:rPr>
            <w:webHidden/>
          </w:rPr>
          <w:tab/>
        </w:r>
        <w:r>
          <w:rPr>
            <w:webHidden/>
          </w:rPr>
          <w:fldChar w:fldCharType="begin"/>
        </w:r>
        <w:r>
          <w:rPr>
            <w:webHidden/>
          </w:rPr>
          <w:instrText xml:space="preserve"> PAGEREF _Toc99438288 \h </w:instrText>
        </w:r>
        <w:r>
          <w:rPr>
            <w:webHidden/>
          </w:rPr>
        </w:r>
        <w:r>
          <w:rPr>
            <w:webHidden/>
          </w:rPr>
          <w:fldChar w:fldCharType="separate"/>
        </w:r>
        <w:r>
          <w:rPr>
            <w:webHidden/>
          </w:rPr>
          <w:t>19</w:t>
        </w:r>
        <w:r>
          <w:rPr>
            <w:webHidden/>
          </w:rPr>
          <w:fldChar w:fldCharType="end"/>
        </w:r>
      </w:hyperlink>
    </w:p>
    <w:p w14:paraId="5EBA9C27" w14:textId="36D5A589" w:rsidR="002F6739" w:rsidRDefault="002F6739">
      <w:pPr>
        <w:pStyle w:val="Inhopg2"/>
        <w:tabs>
          <w:tab w:val="left" w:pos="880"/>
        </w:tabs>
        <w:rPr>
          <w:rFonts w:asciiTheme="minorHAnsi" w:eastAsiaTheme="minorEastAsia" w:hAnsiTheme="minorHAnsi" w:cstheme="minorBidi"/>
          <w:sz w:val="22"/>
          <w:szCs w:val="22"/>
        </w:rPr>
      </w:pPr>
      <w:hyperlink w:anchor="_Toc99438289" w:history="1">
        <w:r w:rsidRPr="0044377A">
          <w:rPr>
            <w:rStyle w:val="Hyperlink"/>
          </w:rPr>
          <w:t>3.17</w:t>
        </w:r>
        <w:r>
          <w:rPr>
            <w:rFonts w:asciiTheme="minorHAnsi" w:eastAsiaTheme="minorEastAsia" w:hAnsiTheme="minorHAnsi" w:cstheme="minorBidi"/>
            <w:sz w:val="22"/>
            <w:szCs w:val="22"/>
          </w:rPr>
          <w:tab/>
        </w:r>
        <w:r w:rsidRPr="0044377A">
          <w:rPr>
            <w:rStyle w:val="Hyperlink"/>
          </w:rPr>
          <w:t>Taal</w:t>
        </w:r>
        <w:r>
          <w:rPr>
            <w:webHidden/>
          </w:rPr>
          <w:tab/>
        </w:r>
        <w:r>
          <w:rPr>
            <w:webHidden/>
          </w:rPr>
          <w:fldChar w:fldCharType="begin"/>
        </w:r>
        <w:r>
          <w:rPr>
            <w:webHidden/>
          </w:rPr>
          <w:instrText xml:space="preserve"> PAGEREF _Toc99438289 \h </w:instrText>
        </w:r>
        <w:r>
          <w:rPr>
            <w:webHidden/>
          </w:rPr>
        </w:r>
        <w:r>
          <w:rPr>
            <w:webHidden/>
          </w:rPr>
          <w:fldChar w:fldCharType="separate"/>
        </w:r>
        <w:r>
          <w:rPr>
            <w:webHidden/>
          </w:rPr>
          <w:t>20</w:t>
        </w:r>
        <w:r>
          <w:rPr>
            <w:webHidden/>
          </w:rPr>
          <w:fldChar w:fldCharType="end"/>
        </w:r>
      </w:hyperlink>
    </w:p>
    <w:p w14:paraId="380569D9" w14:textId="1B00701D" w:rsidR="002F6739" w:rsidRDefault="002F6739">
      <w:pPr>
        <w:pStyle w:val="Inhopg2"/>
        <w:tabs>
          <w:tab w:val="left" w:pos="880"/>
        </w:tabs>
        <w:rPr>
          <w:rFonts w:asciiTheme="minorHAnsi" w:eastAsiaTheme="minorEastAsia" w:hAnsiTheme="minorHAnsi" w:cstheme="minorBidi"/>
          <w:sz w:val="22"/>
          <w:szCs w:val="22"/>
        </w:rPr>
      </w:pPr>
      <w:hyperlink w:anchor="_Toc99438290" w:history="1">
        <w:r w:rsidRPr="0044377A">
          <w:rPr>
            <w:rStyle w:val="Hyperlink"/>
          </w:rPr>
          <w:t>3.18</w:t>
        </w:r>
        <w:r>
          <w:rPr>
            <w:rFonts w:asciiTheme="minorHAnsi" w:eastAsiaTheme="minorEastAsia" w:hAnsiTheme="minorHAnsi" w:cstheme="minorBidi"/>
            <w:sz w:val="22"/>
            <w:szCs w:val="22"/>
          </w:rPr>
          <w:tab/>
        </w:r>
        <w:r w:rsidRPr="0044377A">
          <w:rPr>
            <w:rStyle w:val="Hyperlink"/>
          </w:rPr>
          <w:t>Termijn van gestanddoening</w:t>
        </w:r>
        <w:r>
          <w:rPr>
            <w:webHidden/>
          </w:rPr>
          <w:tab/>
        </w:r>
        <w:r>
          <w:rPr>
            <w:webHidden/>
          </w:rPr>
          <w:fldChar w:fldCharType="begin"/>
        </w:r>
        <w:r>
          <w:rPr>
            <w:webHidden/>
          </w:rPr>
          <w:instrText xml:space="preserve"> PAGEREF _Toc99438290 \h </w:instrText>
        </w:r>
        <w:r>
          <w:rPr>
            <w:webHidden/>
          </w:rPr>
        </w:r>
        <w:r>
          <w:rPr>
            <w:webHidden/>
          </w:rPr>
          <w:fldChar w:fldCharType="separate"/>
        </w:r>
        <w:r>
          <w:rPr>
            <w:webHidden/>
          </w:rPr>
          <w:t>20</w:t>
        </w:r>
        <w:r>
          <w:rPr>
            <w:webHidden/>
          </w:rPr>
          <w:fldChar w:fldCharType="end"/>
        </w:r>
      </w:hyperlink>
    </w:p>
    <w:p w14:paraId="42BA6FF7" w14:textId="71E42C02" w:rsidR="002F6739" w:rsidRDefault="002F6739">
      <w:pPr>
        <w:pStyle w:val="Inhopg2"/>
        <w:tabs>
          <w:tab w:val="left" w:pos="880"/>
        </w:tabs>
        <w:rPr>
          <w:rFonts w:asciiTheme="minorHAnsi" w:eastAsiaTheme="minorEastAsia" w:hAnsiTheme="minorHAnsi" w:cstheme="minorBidi"/>
          <w:sz w:val="22"/>
          <w:szCs w:val="22"/>
        </w:rPr>
      </w:pPr>
      <w:hyperlink w:anchor="_Toc99438291" w:history="1">
        <w:r w:rsidRPr="0044377A">
          <w:rPr>
            <w:rStyle w:val="Hyperlink"/>
          </w:rPr>
          <w:t>3.19</w:t>
        </w:r>
        <w:r>
          <w:rPr>
            <w:rFonts w:asciiTheme="minorHAnsi" w:eastAsiaTheme="minorEastAsia" w:hAnsiTheme="minorHAnsi" w:cstheme="minorBidi"/>
            <w:sz w:val="22"/>
            <w:szCs w:val="22"/>
          </w:rPr>
          <w:tab/>
        </w:r>
        <w:r w:rsidRPr="0044377A">
          <w:rPr>
            <w:rStyle w:val="Hyperlink"/>
          </w:rPr>
          <w:t>Valse verklaringen</w:t>
        </w:r>
        <w:r>
          <w:rPr>
            <w:webHidden/>
          </w:rPr>
          <w:tab/>
        </w:r>
        <w:r>
          <w:rPr>
            <w:webHidden/>
          </w:rPr>
          <w:fldChar w:fldCharType="begin"/>
        </w:r>
        <w:r>
          <w:rPr>
            <w:webHidden/>
          </w:rPr>
          <w:instrText xml:space="preserve"> PAGEREF _Toc99438291 \h </w:instrText>
        </w:r>
        <w:r>
          <w:rPr>
            <w:webHidden/>
          </w:rPr>
        </w:r>
        <w:r>
          <w:rPr>
            <w:webHidden/>
          </w:rPr>
          <w:fldChar w:fldCharType="separate"/>
        </w:r>
        <w:r>
          <w:rPr>
            <w:webHidden/>
          </w:rPr>
          <w:t>20</w:t>
        </w:r>
        <w:r>
          <w:rPr>
            <w:webHidden/>
          </w:rPr>
          <w:fldChar w:fldCharType="end"/>
        </w:r>
      </w:hyperlink>
    </w:p>
    <w:p w14:paraId="0566312C" w14:textId="38F7DEFE" w:rsidR="002F6739" w:rsidRDefault="002F6739">
      <w:pPr>
        <w:pStyle w:val="Inhopg2"/>
        <w:tabs>
          <w:tab w:val="left" w:pos="880"/>
        </w:tabs>
        <w:rPr>
          <w:rFonts w:asciiTheme="minorHAnsi" w:eastAsiaTheme="minorEastAsia" w:hAnsiTheme="minorHAnsi" w:cstheme="minorBidi"/>
          <w:sz w:val="22"/>
          <w:szCs w:val="22"/>
        </w:rPr>
      </w:pPr>
      <w:hyperlink w:anchor="_Toc99438292" w:history="1">
        <w:r w:rsidRPr="0044377A">
          <w:rPr>
            <w:rStyle w:val="Hyperlink"/>
          </w:rPr>
          <w:t>3.20</w:t>
        </w:r>
        <w:r>
          <w:rPr>
            <w:rFonts w:asciiTheme="minorHAnsi" w:eastAsiaTheme="minorEastAsia" w:hAnsiTheme="minorHAnsi" w:cstheme="minorBidi"/>
            <w:sz w:val="22"/>
            <w:szCs w:val="22"/>
          </w:rPr>
          <w:tab/>
        </w:r>
        <w:r w:rsidRPr="0044377A">
          <w:rPr>
            <w:rStyle w:val="Hyperlink"/>
          </w:rPr>
          <w:t>Onduidelijkheden en onregelmatigheden</w:t>
        </w:r>
        <w:r>
          <w:rPr>
            <w:webHidden/>
          </w:rPr>
          <w:tab/>
        </w:r>
        <w:r>
          <w:rPr>
            <w:webHidden/>
          </w:rPr>
          <w:fldChar w:fldCharType="begin"/>
        </w:r>
        <w:r>
          <w:rPr>
            <w:webHidden/>
          </w:rPr>
          <w:instrText xml:space="preserve"> PAGEREF _Toc99438292 \h </w:instrText>
        </w:r>
        <w:r>
          <w:rPr>
            <w:webHidden/>
          </w:rPr>
        </w:r>
        <w:r>
          <w:rPr>
            <w:webHidden/>
          </w:rPr>
          <w:fldChar w:fldCharType="separate"/>
        </w:r>
        <w:r>
          <w:rPr>
            <w:webHidden/>
          </w:rPr>
          <w:t>21</w:t>
        </w:r>
        <w:r>
          <w:rPr>
            <w:webHidden/>
          </w:rPr>
          <w:fldChar w:fldCharType="end"/>
        </w:r>
      </w:hyperlink>
    </w:p>
    <w:p w14:paraId="3C7921AD" w14:textId="02D60A93" w:rsidR="002F6739" w:rsidRDefault="002F6739">
      <w:pPr>
        <w:pStyle w:val="Inhopg2"/>
        <w:tabs>
          <w:tab w:val="left" w:pos="880"/>
        </w:tabs>
        <w:rPr>
          <w:rFonts w:asciiTheme="minorHAnsi" w:eastAsiaTheme="minorEastAsia" w:hAnsiTheme="minorHAnsi" w:cstheme="minorBidi"/>
          <w:sz w:val="22"/>
          <w:szCs w:val="22"/>
        </w:rPr>
      </w:pPr>
      <w:hyperlink w:anchor="_Toc99438293" w:history="1">
        <w:r w:rsidRPr="0044377A">
          <w:rPr>
            <w:rStyle w:val="Hyperlink"/>
          </w:rPr>
          <w:t>3.21</w:t>
        </w:r>
        <w:r>
          <w:rPr>
            <w:rFonts w:asciiTheme="minorHAnsi" w:eastAsiaTheme="minorEastAsia" w:hAnsiTheme="minorHAnsi" w:cstheme="minorBidi"/>
            <w:sz w:val="22"/>
            <w:szCs w:val="22"/>
          </w:rPr>
          <w:tab/>
        </w:r>
        <w:r w:rsidRPr="0044377A">
          <w:rPr>
            <w:rStyle w:val="Hyperlink"/>
          </w:rPr>
          <w:t>Vertrouwelijkheid</w:t>
        </w:r>
        <w:r>
          <w:rPr>
            <w:webHidden/>
          </w:rPr>
          <w:tab/>
        </w:r>
        <w:r>
          <w:rPr>
            <w:webHidden/>
          </w:rPr>
          <w:fldChar w:fldCharType="begin"/>
        </w:r>
        <w:r>
          <w:rPr>
            <w:webHidden/>
          </w:rPr>
          <w:instrText xml:space="preserve"> PAGEREF _Toc99438293 \h </w:instrText>
        </w:r>
        <w:r>
          <w:rPr>
            <w:webHidden/>
          </w:rPr>
        </w:r>
        <w:r>
          <w:rPr>
            <w:webHidden/>
          </w:rPr>
          <w:fldChar w:fldCharType="separate"/>
        </w:r>
        <w:r>
          <w:rPr>
            <w:webHidden/>
          </w:rPr>
          <w:t>21</w:t>
        </w:r>
        <w:r>
          <w:rPr>
            <w:webHidden/>
          </w:rPr>
          <w:fldChar w:fldCharType="end"/>
        </w:r>
      </w:hyperlink>
    </w:p>
    <w:p w14:paraId="0E0DC8A3" w14:textId="45D8177E" w:rsidR="002F6739" w:rsidRDefault="002F6739">
      <w:pPr>
        <w:pStyle w:val="Inhopg2"/>
        <w:tabs>
          <w:tab w:val="left" w:pos="880"/>
        </w:tabs>
        <w:rPr>
          <w:rFonts w:asciiTheme="minorHAnsi" w:eastAsiaTheme="minorEastAsia" w:hAnsiTheme="minorHAnsi" w:cstheme="minorBidi"/>
          <w:sz w:val="22"/>
          <w:szCs w:val="22"/>
        </w:rPr>
      </w:pPr>
      <w:hyperlink w:anchor="_Toc99438294" w:history="1">
        <w:r w:rsidRPr="0044377A">
          <w:rPr>
            <w:rStyle w:val="Hyperlink"/>
          </w:rPr>
          <w:t>3.22</w:t>
        </w:r>
        <w:r>
          <w:rPr>
            <w:rFonts w:asciiTheme="minorHAnsi" w:eastAsiaTheme="minorEastAsia" w:hAnsiTheme="minorHAnsi" w:cstheme="minorBidi"/>
            <w:sz w:val="22"/>
            <w:szCs w:val="22"/>
          </w:rPr>
          <w:tab/>
        </w:r>
        <w:r w:rsidRPr="0044377A">
          <w:rPr>
            <w:rStyle w:val="Hyperlink"/>
          </w:rPr>
          <w:t>Algemene voorwaarden</w:t>
        </w:r>
        <w:r>
          <w:rPr>
            <w:webHidden/>
          </w:rPr>
          <w:tab/>
        </w:r>
        <w:r>
          <w:rPr>
            <w:webHidden/>
          </w:rPr>
          <w:fldChar w:fldCharType="begin"/>
        </w:r>
        <w:r>
          <w:rPr>
            <w:webHidden/>
          </w:rPr>
          <w:instrText xml:space="preserve"> PAGEREF _Toc99438294 \h </w:instrText>
        </w:r>
        <w:r>
          <w:rPr>
            <w:webHidden/>
          </w:rPr>
        </w:r>
        <w:r>
          <w:rPr>
            <w:webHidden/>
          </w:rPr>
          <w:fldChar w:fldCharType="separate"/>
        </w:r>
        <w:r>
          <w:rPr>
            <w:webHidden/>
          </w:rPr>
          <w:t>21</w:t>
        </w:r>
        <w:r>
          <w:rPr>
            <w:webHidden/>
          </w:rPr>
          <w:fldChar w:fldCharType="end"/>
        </w:r>
      </w:hyperlink>
    </w:p>
    <w:p w14:paraId="41D6C013" w14:textId="337E489F" w:rsidR="002F6739" w:rsidRDefault="002F6739">
      <w:pPr>
        <w:pStyle w:val="Inhopg2"/>
        <w:tabs>
          <w:tab w:val="left" w:pos="880"/>
        </w:tabs>
        <w:rPr>
          <w:rFonts w:asciiTheme="minorHAnsi" w:eastAsiaTheme="minorEastAsia" w:hAnsiTheme="minorHAnsi" w:cstheme="minorBidi"/>
          <w:sz w:val="22"/>
          <w:szCs w:val="22"/>
        </w:rPr>
      </w:pPr>
      <w:hyperlink w:anchor="_Toc99438295" w:history="1">
        <w:r w:rsidRPr="0044377A">
          <w:rPr>
            <w:rStyle w:val="Hyperlink"/>
          </w:rPr>
          <w:t>3.23</w:t>
        </w:r>
        <w:r>
          <w:rPr>
            <w:rFonts w:asciiTheme="minorHAnsi" w:eastAsiaTheme="minorEastAsia" w:hAnsiTheme="minorHAnsi" w:cstheme="minorBidi"/>
            <w:sz w:val="22"/>
            <w:szCs w:val="22"/>
          </w:rPr>
          <w:tab/>
        </w:r>
        <w:r w:rsidRPr="0044377A">
          <w:rPr>
            <w:rStyle w:val="Hyperlink"/>
          </w:rPr>
          <w:t>Intrekken aanbestedingsprocedure</w:t>
        </w:r>
        <w:r>
          <w:rPr>
            <w:webHidden/>
          </w:rPr>
          <w:tab/>
        </w:r>
        <w:r>
          <w:rPr>
            <w:webHidden/>
          </w:rPr>
          <w:fldChar w:fldCharType="begin"/>
        </w:r>
        <w:r>
          <w:rPr>
            <w:webHidden/>
          </w:rPr>
          <w:instrText xml:space="preserve"> PAGEREF _Toc99438295 \h </w:instrText>
        </w:r>
        <w:r>
          <w:rPr>
            <w:webHidden/>
          </w:rPr>
        </w:r>
        <w:r>
          <w:rPr>
            <w:webHidden/>
          </w:rPr>
          <w:fldChar w:fldCharType="separate"/>
        </w:r>
        <w:r>
          <w:rPr>
            <w:webHidden/>
          </w:rPr>
          <w:t>21</w:t>
        </w:r>
        <w:r>
          <w:rPr>
            <w:webHidden/>
          </w:rPr>
          <w:fldChar w:fldCharType="end"/>
        </w:r>
      </w:hyperlink>
    </w:p>
    <w:p w14:paraId="66936ED8" w14:textId="2971006B" w:rsidR="002F6739" w:rsidRDefault="002F6739">
      <w:pPr>
        <w:pStyle w:val="Inhopg2"/>
        <w:tabs>
          <w:tab w:val="left" w:pos="880"/>
        </w:tabs>
        <w:rPr>
          <w:rFonts w:asciiTheme="minorHAnsi" w:eastAsiaTheme="minorEastAsia" w:hAnsiTheme="minorHAnsi" w:cstheme="minorBidi"/>
          <w:sz w:val="22"/>
          <w:szCs w:val="22"/>
        </w:rPr>
      </w:pPr>
      <w:hyperlink w:anchor="_Toc99438296" w:history="1">
        <w:r w:rsidRPr="0044377A">
          <w:rPr>
            <w:rStyle w:val="Hyperlink"/>
          </w:rPr>
          <w:t>3.24</w:t>
        </w:r>
        <w:r>
          <w:rPr>
            <w:rFonts w:asciiTheme="minorHAnsi" w:eastAsiaTheme="minorEastAsia" w:hAnsiTheme="minorHAnsi" w:cstheme="minorBidi"/>
            <w:sz w:val="22"/>
            <w:szCs w:val="22"/>
          </w:rPr>
          <w:tab/>
        </w:r>
        <w:r w:rsidRPr="0044377A">
          <w:rPr>
            <w:rStyle w:val="Hyperlink"/>
          </w:rPr>
          <w:t>Informatie over verplichtingen Opdrachtnemer</w:t>
        </w:r>
        <w:r>
          <w:rPr>
            <w:webHidden/>
          </w:rPr>
          <w:tab/>
        </w:r>
        <w:r>
          <w:rPr>
            <w:webHidden/>
          </w:rPr>
          <w:fldChar w:fldCharType="begin"/>
        </w:r>
        <w:r>
          <w:rPr>
            <w:webHidden/>
          </w:rPr>
          <w:instrText xml:space="preserve"> PAGEREF _Toc99438296 \h </w:instrText>
        </w:r>
        <w:r>
          <w:rPr>
            <w:webHidden/>
          </w:rPr>
        </w:r>
        <w:r>
          <w:rPr>
            <w:webHidden/>
          </w:rPr>
          <w:fldChar w:fldCharType="separate"/>
        </w:r>
        <w:r>
          <w:rPr>
            <w:webHidden/>
          </w:rPr>
          <w:t>22</w:t>
        </w:r>
        <w:r>
          <w:rPr>
            <w:webHidden/>
          </w:rPr>
          <w:fldChar w:fldCharType="end"/>
        </w:r>
      </w:hyperlink>
    </w:p>
    <w:p w14:paraId="41103B6C" w14:textId="55799FAF" w:rsidR="002F6739" w:rsidRDefault="002F6739">
      <w:pPr>
        <w:pStyle w:val="Inhopg2"/>
        <w:tabs>
          <w:tab w:val="left" w:pos="880"/>
        </w:tabs>
        <w:rPr>
          <w:rFonts w:asciiTheme="minorHAnsi" w:eastAsiaTheme="minorEastAsia" w:hAnsiTheme="minorHAnsi" w:cstheme="minorBidi"/>
          <w:sz w:val="22"/>
          <w:szCs w:val="22"/>
        </w:rPr>
      </w:pPr>
      <w:hyperlink w:anchor="_Toc99438297" w:history="1">
        <w:r w:rsidRPr="0044377A">
          <w:rPr>
            <w:rStyle w:val="Hyperlink"/>
          </w:rPr>
          <w:t>3.25</w:t>
        </w:r>
        <w:r>
          <w:rPr>
            <w:rFonts w:asciiTheme="minorHAnsi" w:eastAsiaTheme="minorEastAsia" w:hAnsiTheme="minorHAnsi" w:cstheme="minorBidi"/>
            <w:sz w:val="22"/>
            <w:szCs w:val="22"/>
          </w:rPr>
          <w:tab/>
        </w:r>
        <w:r w:rsidRPr="0044377A">
          <w:rPr>
            <w:rStyle w:val="Hyperlink"/>
          </w:rPr>
          <w:t>Verificatiegesprek</w:t>
        </w:r>
        <w:r>
          <w:rPr>
            <w:webHidden/>
          </w:rPr>
          <w:tab/>
        </w:r>
        <w:r>
          <w:rPr>
            <w:webHidden/>
          </w:rPr>
          <w:fldChar w:fldCharType="begin"/>
        </w:r>
        <w:r>
          <w:rPr>
            <w:webHidden/>
          </w:rPr>
          <w:instrText xml:space="preserve"> PAGEREF _Toc99438297 \h </w:instrText>
        </w:r>
        <w:r>
          <w:rPr>
            <w:webHidden/>
          </w:rPr>
        </w:r>
        <w:r>
          <w:rPr>
            <w:webHidden/>
          </w:rPr>
          <w:fldChar w:fldCharType="separate"/>
        </w:r>
        <w:r>
          <w:rPr>
            <w:webHidden/>
          </w:rPr>
          <w:t>22</w:t>
        </w:r>
        <w:r>
          <w:rPr>
            <w:webHidden/>
          </w:rPr>
          <w:fldChar w:fldCharType="end"/>
        </w:r>
      </w:hyperlink>
    </w:p>
    <w:p w14:paraId="26C467BE" w14:textId="697377E1" w:rsidR="002F6739" w:rsidRDefault="002F6739">
      <w:pPr>
        <w:pStyle w:val="Inhopg1"/>
        <w:tabs>
          <w:tab w:val="left" w:pos="880"/>
          <w:tab w:val="right" w:leader="dot" w:pos="9061"/>
        </w:tabs>
        <w:rPr>
          <w:rFonts w:asciiTheme="minorHAnsi" w:eastAsiaTheme="minorEastAsia" w:hAnsiTheme="minorHAnsi" w:cstheme="minorBidi"/>
          <w:b w:val="0"/>
          <w:sz w:val="22"/>
          <w:szCs w:val="22"/>
        </w:rPr>
      </w:pPr>
      <w:hyperlink w:anchor="_Toc99438298" w:history="1">
        <w:r w:rsidRPr="0044377A">
          <w:rPr>
            <w:rStyle w:val="Hyperlink"/>
          </w:rPr>
          <w:t>4</w:t>
        </w:r>
        <w:r>
          <w:rPr>
            <w:rFonts w:asciiTheme="minorHAnsi" w:eastAsiaTheme="minorEastAsia" w:hAnsiTheme="minorHAnsi" w:cstheme="minorBidi"/>
            <w:b w:val="0"/>
            <w:sz w:val="22"/>
            <w:szCs w:val="22"/>
          </w:rPr>
          <w:tab/>
        </w:r>
        <w:r w:rsidRPr="0044377A">
          <w:rPr>
            <w:rStyle w:val="Hyperlink"/>
          </w:rPr>
          <w:t>Mogelijkheden om in te schrijven</w:t>
        </w:r>
        <w:r>
          <w:rPr>
            <w:webHidden/>
          </w:rPr>
          <w:tab/>
        </w:r>
        <w:r>
          <w:rPr>
            <w:webHidden/>
          </w:rPr>
          <w:fldChar w:fldCharType="begin"/>
        </w:r>
        <w:r>
          <w:rPr>
            <w:webHidden/>
          </w:rPr>
          <w:instrText xml:space="preserve"> PAGEREF _Toc99438298 \h </w:instrText>
        </w:r>
        <w:r>
          <w:rPr>
            <w:webHidden/>
          </w:rPr>
        </w:r>
        <w:r>
          <w:rPr>
            <w:webHidden/>
          </w:rPr>
          <w:fldChar w:fldCharType="separate"/>
        </w:r>
        <w:r>
          <w:rPr>
            <w:webHidden/>
          </w:rPr>
          <w:t>23</w:t>
        </w:r>
        <w:r>
          <w:rPr>
            <w:webHidden/>
          </w:rPr>
          <w:fldChar w:fldCharType="end"/>
        </w:r>
      </w:hyperlink>
    </w:p>
    <w:p w14:paraId="57CC9EC4" w14:textId="4299B3E5" w:rsidR="002F6739" w:rsidRDefault="002F6739">
      <w:pPr>
        <w:pStyle w:val="Inhopg2"/>
        <w:tabs>
          <w:tab w:val="left" w:pos="880"/>
        </w:tabs>
        <w:rPr>
          <w:rFonts w:asciiTheme="minorHAnsi" w:eastAsiaTheme="minorEastAsia" w:hAnsiTheme="minorHAnsi" w:cstheme="minorBidi"/>
          <w:sz w:val="22"/>
          <w:szCs w:val="22"/>
        </w:rPr>
      </w:pPr>
      <w:hyperlink w:anchor="_Toc99438299" w:history="1">
        <w:r w:rsidRPr="0044377A">
          <w:rPr>
            <w:rStyle w:val="Hyperlink"/>
            <w:lang w:eastAsia="x-none"/>
          </w:rPr>
          <w:t>4.1</w:t>
        </w:r>
        <w:r>
          <w:rPr>
            <w:rFonts w:asciiTheme="minorHAnsi" w:eastAsiaTheme="minorEastAsia" w:hAnsiTheme="minorHAnsi" w:cstheme="minorBidi"/>
            <w:sz w:val="22"/>
            <w:szCs w:val="22"/>
          </w:rPr>
          <w:tab/>
        </w:r>
        <w:r w:rsidRPr="0044377A">
          <w:rPr>
            <w:rStyle w:val="Hyperlink"/>
            <w:lang w:eastAsia="x-none"/>
          </w:rPr>
          <w:t>Inleiding</w:t>
        </w:r>
        <w:r>
          <w:rPr>
            <w:webHidden/>
          </w:rPr>
          <w:tab/>
        </w:r>
        <w:r>
          <w:rPr>
            <w:webHidden/>
          </w:rPr>
          <w:fldChar w:fldCharType="begin"/>
        </w:r>
        <w:r>
          <w:rPr>
            <w:webHidden/>
          </w:rPr>
          <w:instrText xml:space="preserve"> PAGEREF _Toc99438299 \h </w:instrText>
        </w:r>
        <w:r>
          <w:rPr>
            <w:webHidden/>
          </w:rPr>
        </w:r>
        <w:r>
          <w:rPr>
            <w:webHidden/>
          </w:rPr>
          <w:fldChar w:fldCharType="separate"/>
        </w:r>
        <w:r>
          <w:rPr>
            <w:webHidden/>
          </w:rPr>
          <w:t>23</w:t>
        </w:r>
        <w:r>
          <w:rPr>
            <w:webHidden/>
          </w:rPr>
          <w:fldChar w:fldCharType="end"/>
        </w:r>
      </w:hyperlink>
    </w:p>
    <w:p w14:paraId="5FF3AEA0" w14:textId="1A815A41" w:rsidR="002F6739" w:rsidRDefault="002F6739">
      <w:pPr>
        <w:pStyle w:val="Inhopg2"/>
        <w:tabs>
          <w:tab w:val="left" w:pos="880"/>
        </w:tabs>
        <w:rPr>
          <w:rFonts w:asciiTheme="minorHAnsi" w:eastAsiaTheme="minorEastAsia" w:hAnsiTheme="minorHAnsi" w:cstheme="minorBidi"/>
          <w:sz w:val="22"/>
          <w:szCs w:val="22"/>
        </w:rPr>
      </w:pPr>
      <w:hyperlink w:anchor="_Toc99438300" w:history="1">
        <w:r w:rsidRPr="0044377A">
          <w:rPr>
            <w:rStyle w:val="Hyperlink"/>
            <w:lang w:eastAsia="x-none"/>
          </w:rPr>
          <w:t>4.2</w:t>
        </w:r>
        <w:r>
          <w:rPr>
            <w:rFonts w:asciiTheme="minorHAnsi" w:eastAsiaTheme="minorEastAsia" w:hAnsiTheme="minorHAnsi" w:cstheme="minorBidi"/>
            <w:sz w:val="22"/>
            <w:szCs w:val="22"/>
          </w:rPr>
          <w:tab/>
        </w:r>
        <w:r w:rsidRPr="0044377A">
          <w:rPr>
            <w:rStyle w:val="Hyperlink"/>
            <w:lang w:eastAsia="x-none"/>
          </w:rPr>
          <w:t>Zelfstandig</w:t>
        </w:r>
        <w:r>
          <w:rPr>
            <w:webHidden/>
          </w:rPr>
          <w:tab/>
        </w:r>
        <w:r>
          <w:rPr>
            <w:webHidden/>
          </w:rPr>
          <w:fldChar w:fldCharType="begin"/>
        </w:r>
        <w:r>
          <w:rPr>
            <w:webHidden/>
          </w:rPr>
          <w:instrText xml:space="preserve"> PAGEREF _Toc99438300 \h </w:instrText>
        </w:r>
        <w:r>
          <w:rPr>
            <w:webHidden/>
          </w:rPr>
        </w:r>
        <w:r>
          <w:rPr>
            <w:webHidden/>
          </w:rPr>
          <w:fldChar w:fldCharType="separate"/>
        </w:r>
        <w:r>
          <w:rPr>
            <w:webHidden/>
          </w:rPr>
          <w:t>23</w:t>
        </w:r>
        <w:r>
          <w:rPr>
            <w:webHidden/>
          </w:rPr>
          <w:fldChar w:fldCharType="end"/>
        </w:r>
      </w:hyperlink>
    </w:p>
    <w:p w14:paraId="227F1FC5" w14:textId="37F167D0" w:rsidR="002F6739" w:rsidRDefault="002F6739">
      <w:pPr>
        <w:pStyle w:val="Inhopg2"/>
        <w:tabs>
          <w:tab w:val="left" w:pos="880"/>
        </w:tabs>
        <w:rPr>
          <w:rFonts w:asciiTheme="minorHAnsi" w:eastAsiaTheme="minorEastAsia" w:hAnsiTheme="minorHAnsi" w:cstheme="minorBidi"/>
          <w:sz w:val="22"/>
          <w:szCs w:val="22"/>
        </w:rPr>
      </w:pPr>
      <w:hyperlink w:anchor="_Toc99438301" w:history="1">
        <w:r w:rsidRPr="0044377A">
          <w:rPr>
            <w:rStyle w:val="Hyperlink"/>
            <w:lang w:eastAsia="x-none"/>
          </w:rPr>
          <w:t>4.3</w:t>
        </w:r>
        <w:r>
          <w:rPr>
            <w:rFonts w:asciiTheme="minorHAnsi" w:eastAsiaTheme="minorEastAsia" w:hAnsiTheme="minorHAnsi" w:cstheme="minorBidi"/>
            <w:sz w:val="22"/>
            <w:szCs w:val="22"/>
          </w:rPr>
          <w:tab/>
        </w:r>
        <w:r w:rsidRPr="0044377A">
          <w:rPr>
            <w:rStyle w:val="Hyperlink"/>
            <w:lang w:eastAsia="x-none"/>
          </w:rPr>
          <w:t>Combinatievorming</w:t>
        </w:r>
        <w:r>
          <w:rPr>
            <w:webHidden/>
          </w:rPr>
          <w:tab/>
        </w:r>
        <w:r>
          <w:rPr>
            <w:webHidden/>
          </w:rPr>
          <w:fldChar w:fldCharType="begin"/>
        </w:r>
        <w:r>
          <w:rPr>
            <w:webHidden/>
          </w:rPr>
          <w:instrText xml:space="preserve"> PAGEREF _Toc99438301 \h </w:instrText>
        </w:r>
        <w:r>
          <w:rPr>
            <w:webHidden/>
          </w:rPr>
        </w:r>
        <w:r>
          <w:rPr>
            <w:webHidden/>
          </w:rPr>
          <w:fldChar w:fldCharType="separate"/>
        </w:r>
        <w:r>
          <w:rPr>
            <w:webHidden/>
          </w:rPr>
          <w:t>23</w:t>
        </w:r>
        <w:r>
          <w:rPr>
            <w:webHidden/>
          </w:rPr>
          <w:fldChar w:fldCharType="end"/>
        </w:r>
      </w:hyperlink>
    </w:p>
    <w:p w14:paraId="01F294C6" w14:textId="6E1EF5C3" w:rsidR="002F6739" w:rsidRDefault="002F6739">
      <w:pPr>
        <w:pStyle w:val="Inhopg2"/>
        <w:tabs>
          <w:tab w:val="left" w:pos="880"/>
        </w:tabs>
        <w:rPr>
          <w:rFonts w:asciiTheme="minorHAnsi" w:eastAsiaTheme="minorEastAsia" w:hAnsiTheme="minorHAnsi" w:cstheme="minorBidi"/>
          <w:sz w:val="22"/>
          <w:szCs w:val="22"/>
        </w:rPr>
      </w:pPr>
      <w:hyperlink w:anchor="_Toc99438302" w:history="1">
        <w:r w:rsidRPr="0044377A">
          <w:rPr>
            <w:rStyle w:val="Hyperlink"/>
            <w:lang w:eastAsia="x-none"/>
          </w:rPr>
          <w:t>4.4</w:t>
        </w:r>
        <w:r>
          <w:rPr>
            <w:rFonts w:asciiTheme="minorHAnsi" w:eastAsiaTheme="minorEastAsia" w:hAnsiTheme="minorHAnsi" w:cstheme="minorBidi"/>
            <w:sz w:val="22"/>
            <w:szCs w:val="22"/>
          </w:rPr>
          <w:tab/>
        </w:r>
        <w:r w:rsidRPr="0044377A">
          <w:rPr>
            <w:rStyle w:val="Hyperlink"/>
            <w:lang w:eastAsia="x-none"/>
          </w:rPr>
          <w:t>Onderaanneming</w:t>
        </w:r>
        <w:r>
          <w:rPr>
            <w:webHidden/>
          </w:rPr>
          <w:tab/>
        </w:r>
        <w:r>
          <w:rPr>
            <w:webHidden/>
          </w:rPr>
          <w:fldChar w:fldCharType="begin"/>
        </w:r>
        <w:r>
          <w:rPr>
            <w:webHidden/>
          </w:rPr>
          <w:instrText xml:space="preserve"> PAGEREF _Toc99438302 \h </w:instrText>
        </w:r>
        <w:r>
          <w:rPr>
            <w:webHidden/>
          </w:rPr>
        </w:r>
        <w:r>
          <w:rPr>
            <w:webHidden/>
          </w:rPr>
          <w:fldChar w:fldCharType="separate"/>
        </w:r>
        <w:r>
          <w:rPr>
            <w:webHidden/>
          </w:rPr>
          <w:t>23</w:t>
        </w:r>
        <w:r>
          <w:rPr>
            <w:webHidden/>
          </w:rPr>
          <w:fldChar w:fldCharType="end"/>
        </w:r>
      </w:hyperlink>
    </w:p>
    <w:p w14:paraId="524218FD" w14:textId="7DF5F77E" w:rsidR="002F6739" w:rsidRDefault="002F6739">
      <w:pPr>
        <w:pStyle w:val="Inhopg2"/>
        <w:tabs>
          <w:tab w:val="left" w:pos="880"/>
        </w:tabs>
        <w:rPr>
          <w:rFonts w:asciiTheme="minorHAnsi" w:eastAsiaTheme="minorEastAsia" w:hAnsiTheme="minorHAnsi" w:cstheme="minorBidi"/>
          <w:sz w:val="22"/>
          <w:szCs w:val="22"/>
        </w:rPr>
      </w:pPr>
      <w:hyperlink w:anchor="_Toc99438303" w:history="1">
        <w:r w:rsidRPr="0044377A">
          <w:rPr>
            <w:rStyle w:val="Hyperlink"/>
            <w:lang w:eastAsia="x-none"/>
          </w:rPr>
          <w:t>4.5</w:t>
        </w:r>
        <w:r>
          <w:rPr>
            <w:rFonts w:asciiTheme="minorHAnsi" w:eastAsiaTheme="minorEastAsia" w:hAnsiTheme="minorHAnsi" w:cstheme="minorBidi"/>
            <w:sz w:val="22"/>
            <w:szCs w:val="22"/>
          </w:rPr>
          <w:tab/>
        </w:r>
        <w:r w:rsidRPr="0044377A">
          <w:rPr>
            <w:rStyle w:val="Hyperlink"/>
            <w:lang w:eastAsia="x-none"/>
          </w:rPr>
          <w:t>Derden</w:t>
        </w:r>
        <w:r>
          <w:rPr>
            <w:webHidden/>
          </w:rPr>
          <w:tab/>
        </w:r>
        <w:r>
          <w:rPr>
            <w:webHidden/>
          </w:rPr>
          <w:fldChar w:fldCharType="begin"/>
        </w:r>
        <w:r>
          <w:rPr>
            <w:webHidden/>
          </w:rPr>
          <w:instrText xml:space="preserve"> PAGEREF _Toc99438303 \h </w:instrText>
        </w:r>
        <w:r>
          <w:rPr>
            <w:webHidden/>
          </w:rPr>
        </w:r>
        <w:r>
          <w:rPr>
            <w:webHidden/>
          </w:rPr>
          <w:fldChar w:fldCharType="separate"/>
        </w:r>
        <w:r>
          <w:rPr>
            <w:webHidden/>
          </w:rPr>
          <w:t>24</w:t>
        </w:r>
        <w:r>
          <w:rPr>
            <w:webHidden/>
          </w:rPr>
          <w:fldChar w:fldCharType="end"/>
        </w:r>
      </w:hyperlink>
    </w:p>
    <w:p w14:paraId="4CC5906E" w14:textId="22F5B6BD" w:rsidR="002F6739" w:rsidRDefault="002F6739">
      <w:pPr>
        <w:pStyle w:val="Inhopg1"/>
        <w:tabs>
          <w:tab w:val="left" w:pos="880"/>
          <w:tab w:val="right" w:leader="dot" w:pos="9061"/>
        </w:tabs>
        <w:rPr>
          <w:rFonts w:asciiTheme="minorHAnsi" w:eastAsiaTheme="minorEastAsia" w:hAnsiTheme="minorHAnsi" w:cstheme="minorBidi"/>
          <w:b w:val="0"/>
          <w:sz w:val="22"/>
          <w:szCs w:val="22"/>
        </w:rPr>
      </w:pPr>
      <w:hyperlink w:anchor="_Toc99438304" w:history="1">
        <w:r w:rsidRPr="0044377A">
          <w:rPr>
            <w:rStyle w:val="Hyperlink"/>
          </w:rPr>
          <w:t>5</w:t>
        </w:r>
        <w:r>
          <w:rPr>
            <w:rFonts w:asciiTheme="minorHAnsi" w:eastAsiaTheme="minorEastAsia" w:hAnsiTheme="minorHAnsi" w:cstheme="minorBidi"/>
            <w:b w:val="0"/>
            <w:sz w:val="22"/>
            <w:szCs w:val="22"/>
          </w:rPr>
          <w:tab/>
        </w:r>
        <w:r w:rsidRPr="0044377A">
          <w:rPr>
            <w:rStyle w:val="Hyperlink"/>
          </w:rPr>
          <w:t>Uitsluitingsgronden</w:t>
        </w:r>
        <w:r>
          <w:rPr>
            <w:webHidden/>
          </w:rPr>
          <w:tab/>
        </w:r>
        <w:r>
          <w:rPr>
            <w:webHidden/>
          </w:rPr>
          <w:fldChar w:fldCharType="begin"/>
        </w:r>
        <w:r>
          <w:rPr>
            <w:webHidden/>
          </w:rPr>
          <w:instrText xml:space="preserve"> PAGEREF _Toc99438304 \h </w:instrText>
        </w:r>
        <w:r>
          <w:rPr>
            <w:webHidden/>
          </w:rPr>
        </w:r>
        <w:r>
          <w:rPr>
            <w:webHidden/>
          </w:rPr>
          <w:fldChar w:fldCharType="separate"/>
        </w:r>
        <w:r>
          <w:rPr>
            <w:webHidden/>
          </w:rPr>
          <w:t>25</w:t>
        </w:r>
        <w:r>
          <w:rPr>
            <w:webHidden/>
          </w:rPr>
          <w:fldChar w:fldCharType="end"/>
        </w:r>
      </w:hyperlink>
    </w:p>
    <w:p w14:paraId="5242B9BB" w14:textId="32E6B02B" w:rsidR="002F6739" w:rsidRDefault="002F6739">
      <w:pPr>
        <w:pStyle w:val="Inhopg2"/>
        <w:tabs>
          <w:tab w:val="left" w:pos="880"/>
        </w:tabs>
        <w:rPr>
          <w:rFonts w:asciiTheme="minorHAnsi" w:eastAsiaTheme="minorEastAsia" w:hAnsiTheme="minorHAnsi" w:cstheme="minorBidi"/>
          <w:sz w:val="22"/>
          <w:szCs w:val="22"/>
        </w:rPr>
      </w:pPr>
      <w:hyperlink w:anchor="_Toc99438305" w:history="1">
        <w:r w:rsidRPr="0044377A">
          <w:rPr>
            <w:rStyle w:val="Hyperlink"/>
          </w:rPr>
          <w:t>5.1</w:t>
        </w:r>
        <w:r>
          <w:rPr>
            <w:rFonts w:asciiTheme="minorHAnsi" w:eastAsiaTheme="minorEastAsia" w:hAnsiTheme="minorHAnsi" w:cstheme="minorBidi"/>
            <w:sz w:val="22"/>
            <w:szCs w:val="22"/>
          </w:rPr>
          <w:tab/>
        </w:r>
        <w:r w:rsidRPr="0044377A">
          <w:rPr>
            <w:rStyle w:val="Hyperlink"/>
          </w:rPr>
          <w:t>Inleiding</w:t>
        </w:r>
        <w:r>
          <w:rPr>
            <w:webHidden/>
          </w:rPr>
          <w:tab/>
        </w:r>
        <w:r>
          <w:rPr>
            <w:webHidden/>
          </w:rPr>
          <w:fldChar w:fldCharType="begin"/>
        </w:r>
        <w:r>
          <w:rPr>
            <w:webHidden/>
          </w:rPr>
          <w:instrText xml:space="preserve"> PAGEREF _Toc99438305 \h </w:instrText>
        </w:r>
        <w:r>
          <w:rPr>
            <w:webHidden/>
          </w:rPr>
        </w:r>
        <w:r>
          <w:rPr>
            <w:webHidden/>
          </w:rPr>
          <w:fldChar w:fldCharType="separate"/>
        </w:r>
        <w:r>
          <w:rPr>
            <w:webHidden/>
          </w:rPr>
          <w:t>25</w:t>
        </w:r>
        <w:r>
          <w:rPr>
            <w:webHidden/>
          </w:rPr>
          <w:fldChar w:fldCharType="end"/>
        </w:r>
      </w:hyperlink>
    </w:p>
    <w:p w14:paraId="64DC18BE" w14:textId="5E10B951" w:rsidR="002F6739" w:rsidRDefault="002F6739">
      <w:pPr>
        <w:pStyle w:val="Inhopg2"/>
        <w:tabs>
          <w:tab w:val="left" w:pos="880"/>
        </w:tabs>
        <w:rPr>
          <w:rFonts w:asciiTheme="minorHAnsi" w:eastAsiaTheme="minorEastAsia" w:hAnsiTheme="minorHAnsi" w:cstheme="minorBidi"/>
          <w:sz w:val="22"/>
          <w:szCs w:val="22"/>
        </w:rPr>
      </w:pPr>
      <w:hyperlink w:anchor="_Toc99438306" w:history="1">
        <w:r w:rsidRPr="0044377A">
          <w:rPr>
            <w:rStyle w:val="Hyperlink"/>
          </w:rPr>
          <w:t>5.2</w:t>
        </w:r>
        <w:r>
          <w:rPr>
            <w:rFonts w:asciiTheme="minorHAnsi" w:eastAsiaTheme="minorEastAsia" w:hAnsiTheme="minorHAnsi" w:cstheme="minorBidi"/>
            <w:sz w:val="22"/>
            <w:szCs w:val="22"/>
          </w:rPr>
          <w:tab/>
        </w:r>
        <w:r w:rsidRPr="0044377A">
          <w:rPr>
            <w:rStyle w:val="Hyperlink"/>
          </w:rPr>
          <w:t>Bewijsmiddelen uitsluitingsgronden</w:t>
        </w:r>
        <w:r>
          <w:rPr>
            <w:webHidden/>
          </w:rPr>
          <w:tab/>
        </w:r>
        <w:r>
          <w:rPr>
            <w:webHidden/>
          </w:rPr>
          <w:fldChar w:fldCharType="begin"/>
        </w:r>
        <w:r>
          <w:rPr>
            <w:webHidden/>
          </w:rPr>
          <w:instrText xml:space="preserve"> PAGEREF _Toc99438306 \h </w:instrText>
        </w:r>
        <w:r>
          <w:rPr>
            <w:webHidden/>
          </w:rPr>
        </w:r>
        <w:r>
          <w:rPr>
            <w:webHidden/>
          </w:rPr>
          <w:fldChar w:fldCharType="separate"/>
        </w:r>
        <w:r>
          <w:rPr>
            <w:webHidden/>
          </w:rPr>
          <w:t>25</w:t>
        </w:r>
        <w:r>
          <w:rPr>
            <w:webHidden/>
          </w:rPr>
          <w:fldChar w:fldCharType="end"/>
        </w:r>
      </w:hyperlink>
    </w:p>
    <w:p w14:paraId="6AAE1ABF" w14:textId="03B63617" w:rsidR="002F6739" w:rsidRDefault="002F6739">
      <w:pPr>
        <w:pStyle w:val="Inhopg2"/>
        <w:tabs>
          <w:tab w:val="left" w:pos="880"/>
        </w:tabs>
        <w:rPr>
          <w:rFonts w:asciiTheme="minorHAnsi" w:eastAsiaTheme="minorEastAsia" w:hAnsiTheme="minorHAnsi" w:cstheme="minorBidi"/>
          <w:sz w:val="22"/>
          <w:szCs w:val="22"/>
        </w:rPr>
      </w:pPr>
      <w:hyperlink w:anchor="_Toc99438307" w:history="1">
        <w:r w:rsidRPr="0044377A">
          <w:rPr>
            <w:rStyle w:val="Hyperlink"/>
            <w:b/>
          </w:rPr>
          <w:t>5.2.1</w:t>
        </w:r>
        <w:r>
          <w:rPr>
            <w:rFonts w:asciiTheme="minorHAnsi" w:eastAsiaTheme="minorEastAsia" w:hAnsiTheme="minorHAnsi" w:cstheme="minorBidi"/>
            <w:sz w:val="22"/>
            <w:szCs w:val="22"/>
          </w:rPr>
          <w:tab/>
        </w:r>
        <w:r w:rsidRPr="0044377A">
          <w:rPr>
            <w:rStyle w:val="Hyperlink"/>
            <w:b/>
          </w:rPr>
          <w:t>Bij één inschrijver</w:t>
        </w:r>
        <w:r>
          <w:rPr>
            <w:webHidden/>
          </w:rPr>
          <w:tab/>
        </w:r>
        <w:r>
          <w:rPr>
            <w:webHidden/>
          </w:rPr>
          <w:fldChar w:fldCharType="begin"/>
        </w:r>
        <w:r>
          <w:rPr>
            <w:webHidden/>
          </w:rPr>
          <w:instrText xml:space="preserve"> PAGEREF _Toc99438307 \h </w:instrText>
        </w:r>
        <w:r>
          <w:rPr>
            <w:webHidden/>
          </w:rPr>
        </w:r>
        <w:r>
          <w:rPr>
            <w:webHidden/>
          </w:rPr>
          <w:fldChar w:fldCharType="separate"/>
        </w:r>
        <w:r>
          <w:rPr>
            <w:webHidden/>
          </w:rPr>
          <w:t>25</w:t>
        </w:r>
        <w:r>
          <w:rPr>
            <w:webHidden/>
          </w:rPr>
          <w:fldChar w:fldCharType="end"/>
        </w:r>
      </w:hyperlink>
    </w:p>
    <w:p w14:paraId="3444F68A" w14:textId="564A5E58" w:rsidR="002F6739" w:rsidRDefault="002F6739">
      <w:pPr>
        <w:pStyle w:val="Inhopg2"/>
        <w:tabs>
          <w:tab w:val="left" w:pos="880"/>
        </w:tabs>
        <w:rPr>
          <w:rFonts w:asciiTheme="minorHAnsi" w:eastAsiaTheme="minorEastAsia" w:hAnsiTheme="minorHAnsi" w:cstheme="minorBidi"/>
          <w:sz w:val="22"/>
          <w:szCs w:val="22"/>
        </w:rPr>
      </w:pPr>
      <w:hyperlink w:anchor="_Toc99438308" w:history="1">
        <w:r w:rsidRPr="0044377A">
          <w:rPr>
            <w:rStyle w:val="Hyperlink"/>
            <w:b/>
          </w:rPr>
          <w:t>5.2.2</w:t>
        </w:r>
        <w:r>
          <w:rPr>
            <w:rFonts w:asciiTheme="minorHAnsi" w:eastAsiaTheme="minorEastAsia" w:hAnsiTheme="minorHAnsi" w:cstheme="minorBidi"/>
            <w:sz w:val="22"/>
            <w:szCs w:val="22"/>
          </w:rPr>
          <w:tab/>
        </w:r>
        <w:r w:rsidRPr="0044377A">
          <w:rPr>
            <w:rStyle w:val="Hyperlink"/>
            <w:b/>
          </w:rPr>
          <w:t>Bij een combinatie</w:t>
        </w:r>
        <w:r>
          <w:rPr>
            <w:webHidden/>
          </w:rPr>
          <w:tab/>
        </w:r>
        <w:r>
          <w:rPr>
            <w:webHidden/>
          </w:rPr>
          <w:fldChar w:fldCharType="begin"/>
        </w:r>
        <w:r>
          <w:rPr>
            <w:webHidden/>
          </w:rPr>
          <w:instrText xml:space="preserve"> PAGEREF _Toc99438308 \h </w:instrText>
        </w:r>
        <w:r>
          <w:rPr>
            <w:webHidden/>
          </w:rPr>
        </w:r>
        <w:r>
          <w:rPr>
            <w:webHidden/>
          </w:rPr>
          <w:fldChar w:fldCharType="separate"/>
        </w:r>
        <w:r>
          <w:rPr>
            <w:webHidden/>
          </w:rPr>
          <w:t>26</w:t>
        </w:r>
        <w:r>
          <w:rPr>
            <w:webHidden/>
          </w:rPr>
          <w:fldChar w:fldCharType="end"/>
        </w:r>
      </w:hyperlink>
    </w:p>
    <w:p w14:paraId="54B2EE37" w14:textId="3B205C09" w:rsidR="002F6739" w:rsidRDefault="002F6739">
      <w:pPr>
        <w:pStyle w:val="Inhopg2"/>
        <w:tabs>
          <w:tab w:val="left" w:pos="880"/>
        </w:tabs>
        <w:rPr>
          <w:rFonts w:asciiTheme="minorHAnsi" w:eastAsiaTheme="minorEastAsia" w:hAnsiTheme="minorHAnsi" w:cstheme="minorBidi"/>
          <w:sz w:val="22"/>
          <w:szCs w:val="22"/>
        </w:rPr>
      </w:pPr>
      <w:hyperlink w:anchor="_Toc99438309" w:history="1">
        <w:r w:rsidRPr="0044377A">
          <w:rPr>
            <w:rStyle w:val="Hyperlink"/>
            <w:b/>
          </w:rPr>
          <w:t>5.2.3</w:t>
        </w:r>
        <w:r>
          <w:rPr>
            <w:rFonts w:asciiTheme="minorHAnsi" w:eastAsiaTheme="minorEastAsia" w:hAnsiTheme="minorHAnsi" w:cstheme="minorBidi"/>
            <w:sz w:val="22"/>
            <w:szCs w:val="22"/>
          </w:rPr>
          <w:tab/>
        </w:r>
        <w:r w:rsidRPr="0044377A">
          <w:rPr>
            <w:rStyle w:val="Hyperlink"/>
            <w:b/>
          </w:rPr>
          <w:t>Bij Onderaanneming</w:t>
        </w:r>
        <w:r>
          <w:rPr>
            <w:webHidden/>
          </w:rPr>
          <w:tab/>
        </w:r>
        <w:r>
          <w:rPr>
            <w:webHidden/>
          </w:rPr>
          <w:fldChar w:fldCharType="begin"/>
        </w:r>
        <w:r>
          <w:rPr>
            <w:webHidden/>
          </w:rPr>
          <w:instrText xml:space="preserve"> PAGEREF _Toc99438309 \h </w:instrText>
        </w:r>
        <w:r>
          <w:rPr>
            <w:webHidden/>
          </w:rPr>
        </w:r>
        <w:r>
          <w:rPr>
            <w:webHidden/>
          </w:rPr>
          <w:fldChar w:fldCharType="separate"/>
        </w:r>
        <w:r>
          <w:rPr>
            <w:webHidden/>
          </w:rPr>
          <w:t>26</w:t>
        </w:r>
        <w:r>
          <w:rPr>
            <w:webHidden/>
          </w:rPr>
          <w:fldChar w:fldCharType="end"/>
        </w:r>
      </w:hyperlink>
    </w:p>
    <w:p w14:paraId="6F6984E7" w14:textId="3DBC6070" w:rsidR="002F6739" w:rsidRDefault="002F6739">
      <w:pPr>
        <w:pStyle w:val="Inhopg2"/>
        <w:tabs>
          <w:tab w:val="left" w:pos="880"/>
        </w:tabs>
        <w:rPr>
          <w:rFonts w:asciiTheme="minorHAnsi" w:eastAsiaTheme="minorEastAsia" w:hAnsiTheme="minorHAnsi" w:cstheme="minorBidi"/>
          <w:sz w:val="22"/>
          <w:szCs w:val="22"/>
        </w:rPr>
      </w:pPr>
      <w:hyperlink w:anchor="_Toc99438310" w:history="1">
        <w:r w:rsidRPr="0044377A">
          <w:rPr>
            <w:rStyle w:val="Hyperlink"/>
            <w:b/>
          </w:rPr>
          <w:t>5.2.4</w:t>
        </w:r>
        <w:r>
          <w:rPr>
            <w:rFonts w:asciiTheme="minorHAnsi" w:eastAsiaTheme="minorEastAsia" w:hAnsiTheme="minorHAnsi" w:cstheme="minorBidi"/>
            <w:sz w:val="22"/>
            <w:szCs w:val="22"/>
          </w:rPr>
          <w:tab/>
        </w:r>
        <w:r w:rsidRPr="0044377A">
          <w:rPr>
            <w:rStyle w:val="Hyperlink"/>
            <w:b/>
          </w:rPr>
          <w:t>Bij beroep op derde</w:t>
        </w:r>
        <w:r>
          <w:rPr>
            <w:webHidden/>
          </w:rPr>
          <w:tab/>
        </w:r>
        <w:r>
          <w:rPr>
            <w:webHidden/>
          </w:rPr>
          <w:fldChar w:fldCharType="begin"/>
        </w:r>
        <w:r>
          <w:rPr>
            <w:webHidden/>
          </w:rPr>
          <w:instrText xml:space="preserve"> PAGEREF _Toc99438310 \h </w:instrText>
        </w:r>
        <w:r>
          <w:rPr>
            <w:webHidden/>
          </w:rPr>
        </w:r>
        <w:r>
          <w:rPr>
            <w:webHidden/>
          </w:rPr>
          <w:fldChar w:fldCharType="separate"/>
        </w:r>
        <w:r>
          <w:rPr>
            <w:webHidden/>
          </w:rPr>
          <w:t>26</w:t>
        </w:r>
        <w:r>
          <w:rPr>
            <w:webHidden/>
          </w:rPr>
          <w:fldChar w:fldCharType="end"/>
        </w:r>
      </w:hyperlink>
    </w:p>
    <w:p w14:paraId="3E1C725A" w14:textId="5952B547" w:rsidR="002F6739" w:rsidRDefault="002F6739">
      <w:pPr>
        <w:pStyle w:val="Inhopg2"/>
        <w:tabs>
          <w:tab w:val="left" w:pos="880"/>
        </w:tabs>
        <w:rPr>
          <w:rFonts w:asciiTheme="minorHAnsi" w:eastAsiaTheme="minorEastAsia" w:hAnsiTheme="minorHAnsi" w:cstheme="minorBidi"/>
          <w:sz w:val="22"/>
          <w:szCs w:val="22"/>
        </w:rPr>
      </w:pPr>
      <w:hyperlink w:anchor="_Toc99438311" w:history="1">
        <w:r w:rsidRPr="0044377A">
          <w:rPr>
            <w:rStyle w:val="Hyperlink"/>
            <w:b/>
          </w:rPr>
          <w:t>5.2.5</w:t>
        </w:r>
        <w:r>
          <w:rPr>
            <w:rFonts w:asciiTheme="minorHAnsi" w:eastAsiaTheme="minorEastAsia" w:hAnsiTheme="minorHAnsi" w:cstheme="minorBidi"/>
            <w:sz w:val="22"/>
            <w:szCs w:val="22"/>
          </w:rPr>
          <w:tab/>
        </w:r>
        <w:r w:rsidRPr="0044377A">
          <w:rPr>
            <w:rStyle w:val="Hyperlink"/>
            <w:b/>
          </w:rPr>
          <w:t>Vervangende derde(n)</w:t>
        </w:r>
        <w:r>
          <w:rPr>
            <w:webHidden/>
          </w:rPr>
          <w:tab/>
        </w:r>
        <w:r>
          <w:rPr>
            <w:webHidden/>
          </w:rPr>
          <w:fldChar w:fldCharType="begin"/>
        </w:r>
        <w:r>
          <w:rPr>
            <w:webHidden/>
          </w:rPr>
          <w:instrText xml:space="preserve"> PAGEREF _Toc99438311 \h </w:instrText>
        </w:r>
        <w:r>
          <w:rPr>
            <w:webHidden/>
          </w:rPr>
        </w:r>
        <w:r>
          <w:rPr>
            <w:webHidden/>
          </w:rPr>
          <w:fldChar w:fldCharType="separate"/>
        </w:r>
        <w:r>
          <w:rPr>
            <w:webHidden/>
          </w:rPr>
          <w:t>27</w:t>
        </w:r>
        <w:r>
          <w:rPr>
            <w:webHidden/>
          </w:rPr>
          <w:fldChar w:fldCharType="end"/>
        </w:r>
      </w:hyperlink>
    </w:p>
    <w:p w14:paraId="645BB7D7" w14:textId="07D4A82C" w:rsidR="002F6739" w:rsidRDefault="002F6739">
      <w:pPr>
        <w:pStyle w:val="Inhopg2"/>
        <w:tabs>
          <w:tab w:val="left" w:pos="880"/>
        </w:tabs>
        <w:rPr>
          <w:rFonts w:asciiTheme="minorHAnsi" w:eastAsiaTheme="minorEastAsia" w:hAnsiTheme="minorHAnsi" w:cstheme="minorBidi"/>
          <w:sz w:val="22"/>
          <w:szCs w:val="22"/>
        </w:rPr>
      </w:pPr>
      <w:hyperlink w:anchor="_Toc99438312" w:history="1">
        <w:r w:rsidRPr="0044377A">
          <w:rPr>
            <w:rStyle w:val="Hyperlink"/>
            <w:b/>
          </w:rPr>
          <w:t>5.2.6</w:t>
        </w:r>
        <w:r>
          <w:rPr>
            <w:rFonts w:asciiTheme="minorHAnsi" w:eastAsiaTheme="minorEastAsia" w:hAnsiTheme="minorHAnsi" w:cstheme="minorBidi"/>
            <w:sz w:val="22"/>
            <w:szCs w:val="22"/>
          </w:rPr>
          <w:tab/>
        </w:r>
        <w:r w:rsidRPr="0044377A">
          <w:rPr>
            <w:rStyle w:val="Hyperlink"/>
            <w:b/>
          </w:rPr>
          <w:t>Bewijsmiddelen</w:t>
        </w:r>
        <w:r>
          <w:rPr>
            <w:webHidden/>
          </w:rPr>
          <w:tab/>
        </w:r>
        <w:r>
          <w:rPr>
            <w:webHidden/>
          </w:rPr>
          <w:fldChar w:fldCharType="begin"/>
        </w:r>
        <w:r>
          <w:rPr>
            <w:webHidden/>
          </w:rPr>
          <w:instrText xml:space="preserve"> PAGEREF _Toc99438312 \h </w:instrText>
        </w:r>
        <w:r>
          <w:rPr>
            <w:webHidden/>
          </w:rPr>
        </w:r>
        <w:r>
          <w:rPr>
            <w:webHidden/>
          </w:rPr>
          <w:fldChar w:fldCharType="separate"/>
        </w:r>
        <w:r>
          <w:rPr>
            <w:webHidden/>
          </w:rPr>
          <w:t>27</w:t>
        </w:r>
        <w:r>
          <w:rPr>
            <w:webHidden/>
          </w:rPr>
          <w:fldChar w:fldCharType="end"/>
        </w:r>
      </w:hyperlink>
    </w:p>
    <w:p w14:paraId="2DA8A872" w14:textId="76345977" w:rsidR="002F6739" w:rsidRDefault="002F6739">
      <w:pPr>
        <w:pStyle w:val="Inhopg2"/>
        <w:tabs>
          <w:tab w:val="left" w:pos="880"/>
        </w:tabs>
        <w:rPr>
          <w:rFonts w:asciiTheme="minorHAnsi" w:eastAsiaTheme="minorEastAsia" w:hAnsiTheme="minorHAnsi" w:cstheme="minorBidi"/>
          <w:sz w:val="22"/>
          <w:szCs w:val="22"/>
        </w:rPr>
      </w:pPr>
      <w:hyperlink w:anchor="_Toc99438313" w:history="1">
        <w:r w:rsidRPr="0044377A">
          <w:rPr>
            <w:rStyle w:val="Hyperlink"/>
          </w:rPr>
          <w:t>5.3</w:t>
        </w:r>
        <w:r>
          <w:rPr>
            <w:rFonts w:asciiTheme="minorHAnsi" w:eastAsiaTheme="minorEastAsia" w:hAnsiTheme="minorHAnsi" w:cstheme="minorBidi"/>
            <w:sz w:val="22"/>
            <w:szCs w:val="22"/>
          </w:rPr>
          <w:tab/>
        </w:r>
        <w:r w:rsidRPr="0044377A">
          <w:rPr>
            <w:rStyle w:val="Hyperlink"/>
          </w:rPr>
          <w:t>Bewijsmiddelen uitsluitingsgronden niet NL-inschrijvers</w:t>
        </w:r>
        <w:r>
          <w:rPr>
            <w:webHidden/>
          </w:rPr>
          <w:tab/>
        </w:r>
        <w:r>
          <w:rPr>
            <w:webHidden/>
          </w:rPr>
          <w:fldChar w:fldCharType="begin"/>
        </w:r>
        <w:r>
          <w:rPr>
            <w:webHidden/>
          </w:rPr>
          <w:instrText xml:space="preserve"> PAGEREF _Toc99438313 \h </w:instrText>
        </w:r>
        <w:r>
          <w:rPr>
            <w:webHidden/>
          </w:rPr>
        </w:r>
        <w:r>
          <w:rPr>
            <w:webHidden/>
          </w:rPr>
          <w:fldChar w:fldCharType="separate"/>
        </w:r>
        <w:r>
          <w:rPr>
            <w:webHidden/>
          </w:rPr>
          <w:t>29</w:t>
        </w:r>
        <w:r>
          <w:rPr>
            <w:webHidden/>
          </w:rPr>
          <w:fldChar w:fldCharType="end"/>
        </w:r>
      </w:hyperlink>
    </w:p>
    <w:p w14:paraId="3A52E220" w14:textId="3A624378" w:rsidR="002F6739" w:rsidRDefault="002F6739">
      <w:pPr>
        <w:pStyle w:val="Inhopg1"/>
        <w:tabs>
          <w:tab w:val="left" w:pos="880"/>
          <w:tab w:val="right" w:leader="dot" w:pos="9061"/>
        </w:tabs>
        <w:rPr>
          <w:rFonts w:asciiTheme="minorHAnsi" w:eastAsiaTheme="minorEastAsia" w:hAnsiTheme="minorHAnsi" w:cstheme="minorBidi"/>
          <w:b w:val="0"/>
          <w:sz w:val="22"/>
          <w:szCs w:val="22"/>
        </w:rPr>
      </w:pPr>
      <w:hyperlink w:anchor="_Toc99438314" w:history="1">
        <w:r w:rsidRPr="0044377A">
          <w:rPr>
            <w:rStyle w:val="Hyperlink"/>
          </w:rPr>
          <w:t>6</w:t>
        </w:r>
        <w:r>
          <w:rPr>
            <w:rFonts w:asciiTheme="minorHAnsi" w:eastAsiaTheme="minorEastAsia" w:hAnsiTheme="minorHAnsi" w:cstheme="minorBidi"/>
            <w:b w:val="0"/>
            <w:sz w:val="22"/>
            <w:szCs w:val="22"/>
          </w:rPr>
          <w:tab/>
        </w:r>
        <w:r w:rsidRPr="0044377A">
          <w:rPr>
            <w:rStyle w:val="Hyperlink"/>
          </w:rPr>
          <w:t>Geschiktheidseisen</w:t>
        </w:r>
        <w:r>
          <w:rPr>
            <w:webHidden/>
          </w:rPr>
          <w:tab/>
        </w:r>
        <w:r>
          <w:rPr>
            <w:webHidden/>
          </w:rPr>
          <w:fldChar w:fldCharType="begin"/>
        </w:r>
        <w:r>
          <w:rPr>
            <w:webHidden/>
          </w:rPr>
          <w:instrText xml:space="preserve"> PAGEREF _Toc99438314 \h </w:instrText>
        </w:r>
        <w:r>
          <w:rPr>
            <w:webHidden/>
          </w:rPr>
        </w:r>
        <w:r>
          <w:rPr>
            <w:webHidden/>
          </w:rPr>
          <w:fldChar w:fldCharType="separate"/>
        </w:r>
        <w:r>
          <w:rPr>
            <w:webHidden/>
          </w:rPr>
          <w:t>30</w:t>
        </w:r>
        <w:r>
          <w:rPr>
            <w:webHidden/>
          </w:rPr>
          <w:fldChar w:fldCharType="end"/>
        </w:r>
      </w:hyperlink>
    </w:p>
    <w:p w14:paraId="18B9AEC2" w14:textId="7383CCA6" w:rsidR="002F6739" w:rsidRDefault="002F6739">
      <w:pPr>
        <w:pStyle w:val="Inhopg2"/>
        <w:tabs>
          <w:tab w:val="left" w:pos="880"/>
        </w:tabs>
        <w:rPr>
          <w:rFonts w:asciiTheme="minorHAnsi" w:eastAsiaTheme="minorEastAsia" w:hAnsiTheme="minorHAnsi" w:cstheme="minorBidi"/>
          <w:sz w:val="22"/>
          <w:szCs w:val="22"/>
        </w:rPr>
      </w:pPr>
      <w:hyperlink w:anchor="_Toc99438315" w:history="1">
        <w:r w:rsidRPr="0044377A">
          <w:rPr>
            <w:rStyle w:val="Hyperlink"/>
          </w:rPr>
          <w:t>6.1</w:t>
        </w:r>
        <w:r>
          <w:rPr>
            <w:rFonts w:asciiTheme="minorHAnsi" w:eastAsiaTheme="minorEastAsia" w:hAnsiTheme="minorHAnsi" w:cstheme="minorBidi"/>
            <w:sz w:val="22"/>
            <w:szCs w:val="22"/>
          </w:rPr>
          <w:tab/>
        </w:r>
        <w:r w:rsidRPr="0044377A">
          <w:rPr>
            <w:rStyle w:val="Hyperlink"/>
          </w:rPr>
          <w:t>Inleiding</w:t>
        </w:r>
        <w:r>
          <w:rPr>
            <w:webHidden/>
          </w:rPr>
          <w:tab/>
        </w:r>
        <w:r>
          <w:rPr>
            <w:webHidden/>
          </w:rPr>
          <w:fldChar w:fldCharType="begin"/>
        </w:r>
        <w:r>
          <w:rPr>
            <w:webHidden/>
          </w:rPr>
          <w:instrText xml:space="preserve"> PAGEREF _Toc99438315 \h </w:instrText>
        </w:r>
        <w:r>
          <w:rPr>
            <w:webHidden/>
          </w:rPr>
        </w:r>
        <w:r>
          <w:rPr>
            <w:webHidden/>
          </w:rPr>
          <w:fldChar w:fldCharType="separate"/>
        </w:r>
        <w:r>
          <w:rPr>
            <w:webHidden/>
          </w:rPr>
          <w:t>30</w:t>
        </w:r>
        <w:r>
          <w:rPr>
            <w:webHidden/>
          </w:rPr>
          <w:fldChar w:fldCharType="end"/>
        </w:r>
      </w:hyperlink>
    </w:p>
    <w:p w14:paraId="267206BE" w14:textId="14ACCAA4" w:rsidR="002F6739" w:rsidRDefault="002F6739">
      <w:pPr>
        <w:pStyle w:val="Inhopg2"/>
        <w:tabs>
          <w:tab w:val="left" w:pos="880"/>
        </w:tabs>
        <w:rPr>
          <w:rFonts w:asciiTheme="minorHAnsi" w:eastAsiaTheme="minorEastAsia" w:hAnsiTheme="minorHAnsi" w:cstheme="minorBidi"/>
          <w:sz w:val="22"/>
          <w:szCs w:val="22"/>
        </w:rPr>
      </w:pPr>
      <w:hyperlink w:anchor="_Toc99438316" w:history="1">
        <w:r w:rsidRPr="0044377A">
          <w:rPr>
            <w:rStyle w:val="Hyperlink"/>
          </w:rPr>
          <w:t>6.2</w:t>
        </w:r>
        <w:r>
          <w:rPr>
            <w:rFonts w:asciiTheme="minorHAnsi" w:eastAsiaTheme="minorEastAsia" w:hAnsiTheme="minorHAnsi" w:cstheme="minorBidi"/>
            <w:sz w:val="22"/>
            <w:szCs w:val="22"/>
          </w:rPr>
          <w:tab/>
        </w:r>
        <w:r w:rsidRPr="0044377A">
          <w:rPr>
            <w:rStyle w:val="Hyperlink"/>
          </w:rPr>
          <w:t>Bevoegdheid de beroepsactiviteiten uit te voeren</w:t>
        </w:r>
        <w:r>
          <w:rPr>
            <w:webHidden/>
          </w:rPr>
          <w:tab/>
        </w:r>
        <w:r>
          <w:rPr>
            <w:webHidden/>
          </w:rPr>
          <w:fldChar w:fldCharType="begin"/>
        </w:r>
        <w:r>
          <w:rPr>
            <w:webHidden/>
          </w:rPr>
          <w:instrText xml:space="preserve"> PAGEREF _Toc99438316 \h </w:instrText>
        </w:r>
        <w:r>
          <w:rPr>
            <w:webHidden/>
          </w:rPr>
        </w:r>
        <w:r>
          <w:rPr>
            <w:webHidden/>
          </w:rPr>
          <w:fldChar w:fldCharType="separate"/>
        </w:r>
        <w:r>
          <w:rPr>
            <w:webHidden/>
          </w:rPr>
          <w:t>30</w:t>
        </w:r>
        <w:r>
          <w:rPr>
            <w:webHidden/>
          </w:rPr>
          <w:fldChar w:fldCharType="end"/>
        </w:r>
      </w:hyperlink>
    </w:p>
    <w:p w14:paraId="7F797EB0" w14:textId="27B63B2A" w:rsidR="002F6739" w:rsidRDefault="002F6739">
      <w:pPr>
        <w:pStyle w:val="Inhopg2"/>
        <w:tabs>
          <w:tab w:val="left" w:pos="880"/>
        </w:tabs>
        <w:rPr>
          <w:rFonts w:asciiTheme="minorHAnsi" w:eastAsiaTheme="minorEastAsia" w:hAnsiTheme="minorHAnsi" w:cstheme="minorBidi"/>
          <w:sz w:val="22"/>
          <w:szCs w:val="22"/>
        </w:rPr>
      </w:pPr>
      <w:hyperlink w:anchor="_Toc99438317" w:history="1">
        <w:r w:rsidRPr="0044377A">
          <w:rPr>
            <w:rStyle w:val="Hyperlink"/>
            <w:b/>
          </w:rPr>
          <w:t>6.2.1</w:t>
        </w:r>
        <w:r>
          <w:rPr>
            <w:rFonts w:asciiTheme="minorHAnsi" w:eastAsiaTheme="minorEastAsia" w:hAnsiTheme="minorHAnsi" w:cstheme="minorBidi"/>
            <w:sz w:val="22"/>
            <w:szCs w:val="22"/>
          </w:rPr>
          <w:tab/>
        </w:r>
        <w:r w:rsidRPr="0044377A">
          <w:rPr>
            <w:rStyle w:val="Hyperlink"/>
            <w:b/>
          </w:rPr>
          <w:t>Geschiktheidseis 1: Inschrijving in nationaal Handelsregister</w:t>
        </w:r>
        <w:r>
          <w:rPr>
            <w:webHidden/>
          </w:rPr>
          <w:tab/>
        </w:r>
        <w:r>
          <w:rPr>
            <w:webHidden/>
          </w:rPr>
          <w:fldChar w:fldCharType="begin"/>
        </w:r>
        <w:r>
          <w:rPr>
            <w:webHidden/>
          </w:rPr>
          <w:instrText xml:space="preserve"> PAGEREF _Toc99438317 \h </w:instrText>
        </w:r>
        <w:r>
          <w:rPr>
            <w:webHidden/>
          </w:rPr>
        </w:r>
        <w:r>
          <w:rPr>
            <w:webHidden/>
          </w:rPr>
          <w:fldChar w:fldCharType="separate"/>
        </w:r>
        <w:r>
          <w:rPr>
            <w:webHidden/>
          </w:rPr>
          <w:t>30</w:t>
        </w:r>
        <w:r>
          <w:rPr>
            <w:webHidden/>
          </w:rPr>
          <w:fldChar w:fldCharType="end"/>
        </w:r>
      </w:hyperlink>
    </w:p>
    <w:p w14:paraId="72FE13B4" w14:textId="5DFA42AD" w:rsidR="002F6739" w:rsidRDefault="002F6739">
      <w:pPr>
        <w:pStyle w:val="Inhopg2"/>
        <w:tabs>
          <w:tab w:val="left" w:pos="880"/>
        </w:tabs>
        <w:rPr>
          <w:rFonts w:asciiTheme="minorHAnsi" w:eastAsiaTheme="minorEastAsia" w:hAnsiTheme="minorHAnsi" w:cstheme="minorBidi"/>
          <w:sz w:val="22"/>
          <w:szCs w:val="22"/>
        </w:rPr>
      </w:pPr>
      <w:hyperlink w:anchor="_Toc99438318" w:history="1">
        <w:r w:rsidRPr="0044377A">
          <w:rPr>
            <w:rStyle w:val="Hyperlink"/>
            <w:b/>
          </w:rPr>
          <w:t>6.2.2</w:t>
        </w:r>
        <w:r>
          <w:rPr>
            <w:rFonts w:asciiTheme="minorHAnsi" w:eastAsiaTheme="minorEastAsia" w:hAnsiTheme="minorHAnsi" w:cstheme="minorBidi"/>
            <w:sz w:val="22"/>
            <w:szCs w:val="22"/>
          </w:rPr>
          <w:tab/>
        </w:r>
        <w:r w:rsidRPr="0044377A">
          <w:rPr>
            <w:rStyle w:val="Hyperlink"/>
            <w:b/>
          </w:rPr>
          <w:t>Geschiktheidseis 2: Verzekering</w:t>
        </w:r>
        <w:r>
          <w:rPr>
            <w:webHidden/>
          </w:rPr>
          <w:tab/>
        </w:r>
        <w:r>
          <w:rPr>
            <w:webHidden/>
          </w:rPr>
          <w:fldChar w:fldCharType="begin"/>
        </w:r>
        <w:r>
          <w:rPr>
            <w:webHidden/>
          </w:rPr>
          <w:instrText xml:space="preserve"> PAGEREF _Toc99438318 \h </w:instrText>
        </w:r>
        <w:r>
          <w:rPr>
            <w:webHidden/>
          </w:rPr>
        </w:r>
        <w:r>
          <w:rPr>
            <w:webHidden/>
          </w:rPr>
          <w:fldChar w:fldCharType="separate"/>
        </w:r>
        <w:r>
          <w:rPr>
            <w:webHidden/>
          </w:rPr>
          <w:t>31</w:t>
        </w:r>
        <w:r>
          <w:rPr>
            <w:webHidden/>
          </w:rPr>
          <w:fldChar w:fldCharType="end"/>
        </w:r>
      </w:hyperlink>
    </w:p>
    <w:p w14:paraId="1846E4A4" w14:textId="48B88351" w:rsidR="002F6739" w:rsidRDefault="002F6739">
      <w:pPr>
        <w:pStyle w:val="Inhopg2"/>
        <w:tabs>
          <w:tab w:val="left" w:pos="880"/>
        </w:tabs>
        <w:rPr>
          <w:rFonts w:asciiTheme="minorHAnsi" w:eastAsiaTheme="minorEastAsia" w:hAnsiTheme="minorHAnsi" w:cstheme="minorBidi"/>
          <w:sz w:val="22"/>
          <w:szCs w:val="22"/>
        </w:rPr>
      </w:pPr>
      <w:hyperlink w:anchor="_Toc99438319" w:history="1">
        <w:r w:rsidRPr="0044377A">
          <w:rPr>
            <w:rStyle w:val="Hyperlink"/>
          </w:rPr>
          <w:t>6.3</w:t>
        </w:r>
        <w:r>
          <w:rPr>
            <w:rFonts w:asciiTheme="minorHAnsi" w:eastAsiaTheme="minorEastAsia" w:hAnsiTheme="minorHAnsi" w:cstheme="minorBidi"/>
            <w:sz w:val="22"/>
            <w:szCs w:val="22"/>
          </w:rPr>
          <w:tab/>
        </w:r>
        <w:r w:rsidRPr="0044377A">
          <w:rPr>
            <w:rStyle w:val="Hyperlink"/>
          </w:rPr>
          <w:t>Technische bekwaamheid en beroepsbekwaamheid</w:t>
        </w:r>
        <w:r>
          <w:rPr>
            <w:webHidden/>
          </w:rPr>
          <w:tab/>
        </w:r>
        <w:r>
          <w:rPr>
            <w:webHidden/>
          </w:rPr>
          <w:fldChar w:fldCharType="begin"/>
        </w:r>
        <w:r>
          <w:rPr>
            <w:webHidden/>
          </w:rPr>
          <w:instrText xml:space="preserve"> PAGEREF _Toc99438319 \h </w:instrText>
        </w:r>
        <w:r>
          <w:rPr>
            <w:webHidden/>
          </w:rPr>
        </w:r>
        <w:r>
          <w:rPr>
            <w:webHidden/>
          </w:rPr>
          <w:fldChar w:fldCharType="separate"/>
        </w:r>
        <w:r>
          <w:rPr>
            <w:webHidden/>
          </w:rPr>
          <w:t>31</w:t>
        </w:r>
        <w:r>
          <w:rPr>
            <w:webHidden/>
          </w:rPr>
          <w:fldChar w:fldCharType="end"/>
        </w:r>
      </w:hyperlink>
    </w:p>
    <w:p w14:paraId="72BE31FB" w14:textId="79AD5140" w:rsidR="002F6739" w:rsidRDefault="002F6739">
      <w:pPr>
        <w:pStyle w:val="Inhopg2"/>
        <w:tabs>
          <w:tab w:val="left" w:pos="880"/>
        </w:tabs>
        <w:rPr>
          <w:rFonts w:asciiTheme="minorHAnsi" w:eastAsiaTheme="minorEastAsia" w:hAnsiTheme="minorHAnsi" w:cstheme="minorBidi"/>
          <w:sz w:val="22"/>
          <w:szCs w:val="22"/>
        </w:rPr>
      </w:pPr>
      <w:hyperlink w:anchor="_Toc99438320" w:history="1">
        <w:r w:rsidRPr="0044377A">
          <w:rPr>
            <w:rStyle w:val="Hyperlink"/>
            <w:b/>
          </w:rPr>
          <w:t>6.3.1</w:t>
        </w:r>
        <w:r>
          <w:rPr>
            <w:rFonts w:asciiTheme="minorHAnsi" w:eastAsiaTheme="minorEastAsia" w:hAnsiTheme="minorHAnsi" w:cstheme="minorBidi"/>
            <w:sz w:val="22"/>
            <w:szCs w:val="22"/>
          </w:rPr>
          <w:tab/>
        </w:r>
        <w:r w:rsidRPr="0044377A">
          <w:rPr>
            <w:rStyle w:val="Hyperlink"/>
            <w:b/>
          </w:rPr>
          <w:t>Geschiktheidseis 3: Referenties</w:t>
        </w:r>
        <w:r>
          <w:rPr>
            <w:webHidden/>
          </w:rPr>
          <w:tab/>
        </w:r>
        <w:r>
          <w:rPr>
            <w:webHidden/>
          </w:rPr>
          <w:fldChar w:fldCharType="begin"/>
        </w:r>
        <w:r>
          <w:rPr>
            <w:webHidden/>
          </w:rPr>
          <w:instrText xml:space="preserve"> PAGEREF _Toc99438320 \h </w:instrText>
        </w:r>
        <w:r>
          <w:rPr>
            <w:webHidden/>
          </w:rPr>
        </w:r>
        <w:r>
          <w:rPr>
            <w:webHidden/>
          </w:rPr>
          <w:fldChar w:fldCharType="separate"/>
        </w:r>
        <w:r>
          <w:rPr>
            <w:webHidden/>
          </w:rPr>
          <w:t>31</w:t>
        </w:r>
        <w:r>
          <w:rPr>
            <w:webHidden/>
          </w:rPr>
          <w:fldChar w:fldCharType="end"/>
        </w:r>
      </w:hyperlink>
    </w:p>
    <w:p w14:paraId="05905230" w14:textId="689D8659" w:rsidR="002F6739" w:rsidRDefault="002F6739">
      <w:pPr>
        <w:pStyle w:val="Inhopg2"/>
        <w:tabs>
          <w:tab w:val="left" w:pos="880"/>
        </w:tabs>
        <w:rPr>
          <w:rFonts w:asciiTheme="minorHAnsi" w:eastAsiaTheme="minorEastAsia" w:hAnsiTheme="minorHAnsi" w:cstheme="minorBidi"/>
          <w:sz w:val="22"/>
          <w:szCs w:val="22"/>
        </w:rPr>
      </w:pPr>
      <w:hyperlink w:anchor="_Toc99438321" w:history="1">
        <w:r w:rsidRPr="0044377A">
          <w:rPr>
            <w:rStyle w:val="Hyperlink"/>
          </w:rPr>
          <w:t>6.4</w:t>
        </w:r>
        <w:r>
          <w:rPr>
            <w:rFonts w:asciiTheme="minorHAnsi" w:eastAsiaTheme="minorEastAsia" w:hAnsiTheme="minorHAnsi" w:cstheme="minorBidi"/>
            <w:sz w:val="22"/>
            <w:szCs w:val="22"/>
          </w:rPr>
          <w:tab/>
        </w:r>
        <w:r w:rsidRPr="0044377A">
          <w:rPr>
            <w:rStyle w:val="Hyperlink"/>
          </w:rPr>
          <w:t>Kwaliteitsmanagementsysteem</w:t>
        </w:r>
        <w:r>
          <w:rPr>
            <w:webHidden/>
          </w:rPr>
          <w:tab/>
        </w:r>
        <w:r>
          <w:rPr>
            <w:webHidden/>
          </w:rPr>
          <w:fldChar w:fldCharType="begin"/>
        </w:r>
        <w:r>
          <w:rPr>
            <w:webHidden/>
          </w:rPr>
          <w:instrText xml:space="preserve"> PAGEREF _Toc99438321 \h </w:instrText>
        </w:r>
        <w:r>
          <w:rPr>
            <w:webHidden/>
          </w:rPr>
        </w:r>
        <w:r>
          <w:rPr>
            <w:webHidden/>
          </w:rPr>
          <w:fldChar w:fldCharType="separate"/>
        </w:r>
        <w:r>
          <w:rPr>
            <w:webHidden/>
          </w:rPr>
          <w:t>33</w:t>
        </w:r>
        <w:r>
          <w:rPr>
            <w:webHidden/>
          </w:rPr>
          <w:fldChar w:fldCharType="end"/>
        </w:r>
      </w:hyperlink>
    </w:p>
    <w:p w14:paraId="0CADB36A" w14:textId="61F1CBF4" w:rsidR="002F6739" w:rsidRDefault="002F6739">
      <w:pPr>
        <w:pStyle w:val="Inhopg2"/>
        <w:tabs>
          <w:tab w:val="left" w:pos="880"/>
        </w:tabs>
        <w:rPr>
          <w:rFonts w:asciiTheme="minorHAnsi" w:eastAsiaTheme="minorEastAsia" w:hAnsiTheme="minorHAnsi" w:cstheme="minorBidi"/>
          <w:sz w:val="22"/>
          <w:szCs w:val="22"/>
        </w:rPr>
      </w:pPr>
      <w:hyperlink w:anchor="_Toc99438322" w:history="1">
        <w:r w:rsidRPr="0044377A">
          <w:rPr>
            <w:rStyle w:val="Hyperlink"/>
            <w:b/>
          </w:rPr>
          <w:t>6.4.1</w:t>
        </w:r>
        <w:r>
          <w:rPr>
            <w:rFonts w:asciiTheme="minorHAnsi" w:eastAsiaTheme="minorEastAsia" w:hAnsiTheme="minorHAnsi" w:cstheme="minorBidi"/>
            <w:sz w:val="22"/>
            <w:szCs w:val="22"/>
          </w:rPr>
          <w:tab/>
        </w:r>
        <w:r w:rsidRPr="0044377A">
          <w:rPr>
            <w:rStyle w:val="Hyperlink"/>
            <w:b/>
          </w:rPr>
          <w:t>Geschiktheidseis 4:</w:t>
        </w:r>
        <w:r>
          <w:rPr>
            <w:webHidden/>
          </w:rPr>
          <w:tab/>
        </w:r>
        <w:r>
          <w:rPr>
            <w:webHidden/>
          </w:rPr>
          <w:fldChar w:fldCharType="begin"/>
        </w:r>
        <w:r>
          <w:rPr>
            <w:webHidden/>
          </w:rPr>
          <w:instrText xml:space="preserve"> PAGEREF _Toc99438322 \h </w:instrText>
        </w:r>
        <w:r>
          <w:rPr>
            <w:webHidden/>
          </w:rPr>
        </w:r>
        <w:r>
          <w:rPr>
            <w:webHidden/>
          </w:rPr>
          <w:fldChar w:fldCharType="separate"/>
        </w:r>
        <w:r>
          <w:rPr>
            <w:webHidden/>
          </w:rPr>
          <w:t>33</w:t>
        </w:r>
        <w:r>
          <w:rPr>
            <w:webHidden/>
          </w:rPr>
          <w:fldChar w:fldCharType="end"/>
        </w:r>
      </w:hyperlink>
    </w:p>
    <w:p w14:paraId="7EC890EB" w14:textId="6C821409" w:rsidR="002F6739" w:rsidRDefault="002F6739">
      <w:pPr>
        <w:pStyle w:val="Inhopg2"/>
        <w:tabs>
          <w:tab w:val="left" w:pos="880"/>
        </w:tabs>
        <w:rPr>
          <w:rFonts w:asciiTheme="minorHAnsi" w:eastAsiaTheme="minorEastAsia" w:hAnsiTheme="minorHAnsi" w:cstheme="minorBidi"/>
          <w:sz w:val="22"/>
          <w:szCs w:val="22"/>
        </w:rPr>
      </w:pPr>
      <w:hyperlink w:anchor="_Toc99438323" w:history="1">
        <w:r w:rsidRPr="0044377A">
          <w:rPr>
            <w:rStyle w:val="Hyperlink"/>
          </w:rPr>
          <w:t>6.5</w:t>
        </w:r>
        <w:r>
          <w:rPr>
            <w:rFonts w:asciiTheme="minorHAnsi" w:eastAsiaTheme="minorEastAsia" w:hAnsiTheme="minorHAnsi" w:cstheme="minorBidi"/>
            <w:sz w:val="22"/>
            <w:szCs w:val="22"/>
          </w:rPr>
          <w:tab/>
        </w:r>
        <w:r w:rsidRPr="0044377A">
          <w:rPr>
            <w:rStyle w:val="Hyperlink"/>
          </w:rPr>
          <w:t>Bewijsmiddelen geschiktheidseisen en uitsluitingsgronden</w:t>
        </w:r>
        <w:r>
          <w:rPr>
            <w:webHidden/>
          </w:rPr>
          <w:tab/>
        </w:r>
        <w:r>
          <w:rPr>
            <w:webHidden/>
          </w:rPr>
          <w:fldChar w:fldCharType="begin"/>
        </w:r>
        <w:r>
          <w:rPr>
            <w:webHidden/>
          </w:rPr>
          <w:instrText xml:space="preserve"> PAGEREF _Toc99438323 \h </w:instrText>
        </w:r>
        <w:r>
          <w:rPr>
            <w:webHidden/>
          </w:rPr>
        </w:r>
        <w:r>
          <w:rPr>
            <w:webHidden/>
          </w:rPr>
          <w:fldChar w:fldCharType="separate"/>
        </w:r>
        <w:r>
          <w:rPr>
            <w:webHidden/>
          </w:rPr>
          <w:t>34</w:t>
        </w:r>
        <w:r>
          <w:rPr>
            <w:webHidden/>
          </w:rPr>
          <w:fldChar w:fldCharType="end"/>
        </w:r>
      </w:hyperlink>
    </w:p>
    <w:p w14:paraId="6F6C760A" w14:textId="60358472" w:rsidR="002F6739" w:rsidRDefault="002F6739">
      <w:pPr>
        <w:pStyle w:val="Inhopg1"/>
        <w:tabs>
          <w:tab w:val="left" w:pos="880"/>
          <w:tab w:val="right" w:leader="dot" w:pos="9061"/>
        </w:tabs>
        <w:rPr>
          <w:rFonts w:asciiTheme="minorHAnsi" w:eastAsiaTheme="minorEastAsia" w:hAnsiTheme="minorHAnsi" w:cstheme="minorBidi"/>
          <w:b w:val="0"/>
          <w:sz w:val="22"/>
          <w:szCs w:val="22"/>
        </w:rPr>
      </w:pPr>
      <w:hyperlink w:anchor="_Toc99438324" w:history="1">
        <w:r w:rsidRPr="0044377A">
          <w:rPr>
            <w:rStyle w:val="Hyperlink"/>
          </w:rPr>
          <w:t>7</w:t>
        </w:r>
        <w:r>
          <w:rPr>
            <w:rFonts w:asciiTheme="minorHAnsi" w:eastAsiaTheme="minorEastAsia" w:hAnsiTheme="minorHAnsi" w:cstheme="minorBidi"/>
            <w:b w:val="0"/>
            <w:sz w:val="22"/>
            <w:szCs w:val="22"/>
          </w:rPr>
          <w:tab/>
        </w:r>
        <w:r w:rsidRPr="0044377A">
          <w:rPr>
            <w:rStyle w:val="Hyperlink"/>
          </w:rPr>
          <w:t>Minimumeisen</w:t>
        </w:r>
        <w:r>
          <w:rPr>
            <w:webHidden/>
          </w:rPr>
          <w:tab/>
        </w:r>
        <w:r>
          <w:rPr>
            <w:webHidden/>
          </w:rPr>
          <w:fldChar w:fldCharType="begin"/>
        </w:r>
        <w:r>
          <w:rPr>
            <w:webHidden/>
          </w:rPr>
          <w:instrText xml:space="preserve"> PAGEREF _Toc99438324 \h </w:instrText>
        </w:r>
        <w:r>
          <w:rPr>
            <w:webHidden/>
          </w:rPr>
        </w:r>
        <w:r>
          <w:rPr>
            <w:webHidden/>
          </w:rPr>
          <w:fldChar w:fldCharType="separate"/>
        </w:r>
        <w:r>
          <w:rPr>
            <w:webHidden/>
          </w:rPr>
          <w:t>35</w:t>
        </w:r>
        <w:r>
          <w:rPr>
            <w:webHidden/>
          </w:rPr>
          <w:fldChar w:fldCharType="end"/>
        </w:r>
      </w:hyperlink>
    </w:p>
    <w:p w14:paraId="2EF9426A" w14:textId="5C68B09C" w:rsidR="002F6739" w:rsidRDefault="002F6739">
      <w:pPr>
        <w:pStyle w:val="Inhopg1"/>
        <w:tabs>
          <w:tab w:val="left" w:pos="880"/>
          <w:tab w:val="right" w:leader="dot" w:pos="9061"/>
        </w:tabs>
        <w:rPr>
          <w:rFonts w:asciiTheme="minorHAnsi" w:eastAsiaTheme="minorEastAsia" w:hAnsiTheme="minorHAnsi" w:cstheme="minorBidi"/>
          <w:b w:val="0"/>
          <w:sz w:val="22"/>
          <w:szCs w:val="22"/>
        </w:rPr>
      </w:pPr>
      <w:hyperlink w:anchor="_Toc99438325" w:history="1">
        <w:r w:rsidRPr="0044377A">
          <w:rPr>
            <w:rStyle w:val="Hyperlink"/>
          </w:rPr>
          <w:t>8</w:t>
        </w:r>
        <w:r>
          <w:rPr>
            <w:rFonts w:asciiTheme="minorHAnsi" w:eastAsiaTheme="minorEastAsia" w:hAnsiTheme="minorHAnsi" w:cstheme="minorBidi"/>
            <w:b w:val="0"/>
            <w:sz w:val="22"/>
            <w:szCs w:val="22"/>
          </w:rPr>
          <w:tab/>
        </w:r>
        <w:r w:rsidRPr="0044377A">
          <w:rPr>
            <w:rStyle w:val="Hyperlink"/>
          </w:rPr>
          <w:t>Gunningscriteria en beoordeling</w:t>
        </w:r>
        <w:r>
          <w:rPr>
            <w:webHidden/>
          </w:rPr>
          <w:tab/>
        </w:r>
        <w:r>
          <w:rPr>
            <w:webHidden/>
          </w:rPr>
          <w:fldChar w:fldCharType="begin"/>
        </w:r>
        <w:r>
          <w:rPr>
            <w:webHidden/>
          </w:rPr>
          <w:instrText xml:space="preserve"> PAGEREF _Toc99438325 \h </w:instrText>
        </w:r>
        <w:r>
          <w:rPr>
            <w:webHidden/>
          </w:rPr>
        </w:r>
        <w:r>
          <w:rPr>
            <w:webHidden/>
          </w:rPr>
          <w:fldChar w:fldCharType="separate"/>
        </w:r>
        <w:r>
          <w:rPr>
            <w:webHidden/>
          </w:rPr>
          <w:t>36</w:t>
        </w:r>
        <w:r>
          <w:rPr>
            <w:webHidden/>
          </w:rPr>
          <w:fldChar w:fldCharType="end"/>
        </w:r>
      </w:hyperlink>
    </w:p>
    <w:p w14:paraId="2B759BD3" w14:textId="4BB35070" w:rsidR="002F6739" w:rsidRDefault="002F6739">
      <w:pPr>
        <w:pStyle w:val="Inhopg2"/>
        <w:tabs>
          <w:tab w:val="left" w:pos="880"/>
        </w:tabs>
        <w:rPr>
          <w:rFonts w:asciiTheme="minorHAnsi" w:eastAsiaTheme="minorEastAsia" w:hAnsiTheme="minorHAnsi" w:cstheme="minorBidi"/>
          <w:sz w:val="22"/>
          <w:szCs w:val="22"/>
        </w:rPr>
      </w:pPr>
      <w:hyperlink w:anchor="_Toc99438326" w:history="1">
        <w:r w:rsidRPr="0044377A">
          <w:rPr>
            <w:rStyle w:val="Hyperlink"/>
          </w:rPr>
          <w:t>8.1</w:t>
        </w:r>
        <w:r>
          <w:rPr>
            <w:rFonts w:asciiTheme="minorHAnsi" w:eastAsiaTheme="minorEastAsia" w:hAnsiTheme="minorHAnsi" w:cstheme="minorBidi"/>
            <w:sz w:val="22"/>
            <w:szCs w:val="22"/>
          </w:rPr>
          <w:tab/>
        </w:r>
        <w:r w:rsidRPr="0044377A">
          <w:rPr>
            <w:rStyle w:val="Hyperlink"/>
          </w:rPr>
          <w:t>Gunningscriterium de beste prijs-kwaliteitverhouding</w:t>
        </w:r>
        <w:r>
          <w:rPr>
            <w:webHidden/>
          </w:rPr>
          <w:tab/>
        </w:r>
        <w:r>
          <w:rPr>
            <w:webHidden/>
          </w:rPr>
          <w:fldChar w:fldCharType="begin"/>
        </w:r>
        <w:r>
          <w:rPr>
            <w:webHidden/>
          </w:rPr>
          <w:instrText xml:space="preserve"> PAGEREF _Toc99438326 \h </w:instrText>
        </w:r>
        <w:r>
          <w:rPr>
            <w:webHidden/>
          </w:rPr>
        </w:r>
        <w:r>
          <w:rPr>
            <w:webHidden/>
          </w:rPr>
          <w:fldChar w:fldCharType="separate"/>
        </w:r>
        <w:r>
          <w:rPr>
            <w:webHidden/>
          </w:rPr>
          <w:t>36</w:t>
        </w:r>
        <w:r>
          <w:rPr>
            <w:webHidden/>
          </w:rPr>
          <w:fldChar w:fldCharType="end"/>
        </w:r>
      </w:hyperlink>
    </w:p>
    <w:p w14:paraId="59E7B3C9" w14:textId="5463CD97" w:rsidR="002F6739" w:rsidRDefault="002F6739">
      <w:pPr>
        <w:pStyle w:val="Inhopg2"/>
        <w:tabs>
          <w:tab w:val="left" w:pos="880"/>
        </w:tabs>
        <w:rPr>
          <w:rFonts w:asciiTheme="minorHAnsi" w:eastAsiaTheme="minorEastAsia" w:hAnsiTheme="minorHAnsi" w:cstheme="minorBidi"/>
          <w:sz w:val="22"/>
          <w:szCs w:val="22"/>
        </w:rPr>
      </w:pPr>
      <w:hyperlink w:anchor="_Toc99438327" w:history="1">
        <w:r w:rsidRPr="0044377A">
          <w:rPr>
            <w:rStyle w:val="Hyperlink"/>
            <w:b/>
          </w:rPr>
          <w:t>8.1.1</w:t>
        </w:r>
        <w:r>
          <w:rPr>
            <w:rFonts w:asciiTheme="minorHAnsi" w:eastAsiaTheme="minorEastAsia" w:hAnsiTheme="minorHAnsi" w:cstheme="minorBidi"/>
            <w:sz w:val="22"/>
            <w:szCs w:val="22"/>
          </w:rPr>
          <w:tab/>
        </w:r>
        <w:r w:rsidRPr="0044377A">
          <w:rPr>
            <w:rStyle w:val="Hyperlink"/>
            <w:b/>
          </w:rPr>
          <w:t>Gunningscriterium 1: Bestelproces van aanvraag tot levering</w:t>
        </w:r>
        <w:r>
          <w:rPr>
            <w:webHidden/>
          </w:rPr>
          <w:tab/>
        </w:r>
        <w:r>
          <w:rPr>
            <w:webHidden/>
          </w:rPr>
          <w:fldChar w:fldCharType="begin"/>
        </w:r>
        <w:r>
          <w:rPr>
            <w:webHidden/>
          </w:rPr>
          <w:instrText xml:space="preserve"> PAGEREF _Toc99438327 \h </w:instrText>
        </w:r>
        <w:r>
          <w:rPr>
            <w:webHidden/>
          </w:rPr>
        </w:r>
        <w:r>
          <w:rPr>
            <w:webHidden/>
          </w:rPr>
          <w:fldChar w:fldCharType="separate"/>
        </w:r>
        <w:r>
          <w:rPr>
            <w:webHidden/>
          </w:rPr>
          <w:t>37</w:t>
        </w:r>
        <w:r>
          <w:rPr>
            <w:webHidden/>
          </w:rPr>
          <w:fldChar w:fldCharType="end"/>
        </w:r>
      </w:hyperlink>
    </w:p>
    <w:p w14:paraId="28E90076" w14:textId="72E57850" w:rsidR="002F6739" w:rsidRDefault="002F6739">
      <w:pPr>
        <w:pStyle w:val="Inhopg2"/>
        <w:tabs>
          <w:tab w:val="left" w:pos="880"/>
        </w:tabs>
        <w:rPr>
          <w:rFonts w:asciiTheme="minorHAnsi" w:eastAsiaTheme="minorEastAsia" w:hAnsiTheme="minorHAnsi" w:cstheme="minorBidi"/>
          <w:sz w:val="22"/>
          <w:szCs w:val="22"/>
        </w:rPr>
      </w:pPr>
      <w:hyperlink w:anchor="_Toc99438328" w:history="1">
        <w:r w:rsidRPr="0044377A">
          <w:rPr>
            <w:rStyle w:val="Hyperlink"/>
            <w:b/>
          </w:rPr>
          <w:t>8.1.2</w:t>
        </w:r>
        <w:r>
          <w:rPr>
            <w:rFonts w:asciiTheme="minorHAnsi" w:eastAsiaTheme="minorEastAsia" w:hAnsiTheme="minorHAnsi" w:cstheme="minorBidi"/>
            <w:sz w:val="22"/>
            <w:szCs w:val="22"/>
          </w:rPr>
          <w:tab/>
        </w:r>
        <w:r w:rsidRPr="0044377A">
          <w:rPr>
            <w:rStyle w:val="Hyperlink"/>
            <w:b/>
          </w:rPr>
          <w:t>Doorontwikkeling en klachtenafhandeling binnen en buiten garantie</w:t>
        </w:r>
        <w:r>
          <w:rPr>
            <w:webHidden/>
          </w:rPr>
          <w:tab/>
        </w:r>
        <w:r>
          <w:rPr>
            <w:webHidden/>
          </w:rPr>
          <w:fldChar w:fldCharType="begin"/>
        </w:r>
        <w:r>
          <w:rPr>
            <w:webHidden/>
          </w:rPr>
          <w:instrText xml:space="preserve"> PAGEREF _Toc99438328 \h </w:instrText>
        </w:r>
        <w:r>
          <w:rPr>
            <w:webHidden/>
          </w:rPr>
        </w:r>
        <w:r>
          <w:rPr>
            <w:webHidden/>
          </w:rPr>
          <w:fldChar w:fldCharType="separate"/>
        </w:r>
        <w:r>
          <w:rPr>
            <w:webHidden/>
          </w:rPr>
          <w:t>38</w:t>
        </w:r>
        <w:r>
          <w:rPr>
            <w:webHidden/>
          </w:rPr>
          <w:fldChar w:fldCharType="end"/>
        </w:r>
      </w:hyperlink>
    </w:p>
    <w:p w14:paraId="0DC36B90" w14:textId="62BE4DA3" w:rsidR="002F6739" w:rsidRDefault="002F6739">
      <w:pPr>
        <w:pStyle w:val="Inhopg2"/>
        <w:tabs>
          <w:tab w:val="left" w:pos="880"/>
        </w:tabs>
        <w:rPr>
          <w:rFonts w:asciiTheme="minorHAnsi" w:eastAsiaTheme="minorEastAsia" w:hAnsiTheme="minorHAnsi" w:cstheme="minorBidi"/>
          <w:sz w:val="22"/>
          <w:szCs w:val="22"/>
        </w:rPr>
      </w:pPr>
      <w:hyperlink w:anchor="_Toc99438329" w:history="1">
        <w:r w:rsidRPr="0044377A">
          <w:rPr>
            <w:rStyle w:val="Hyperlink"/>
            <w:b/>
          </w:rPr>
          <w:t>8.1.3</w:t>
        </w:r>
        <w:r>
          <w:rPr>
            <w:rFonts w:asciiTheme="minorHAnsi" w:eastAsiaTheme="minorEastAsia" w:hAnsiTheme="minorHAnsi" w:cstheme="minorBidi"/>
            <w:sz w:val="22"/>
            <w:szCs w:val="22"/>
          </w:rPr>
          <w:tab/>
        </w:r>
        <w:r w:rsidRPr="0044377A">
          <w:rPr>
            <w:rStyle w:val="Hyperlink"/>
            <w:b/>
          </w:rPr>
          <w:t>Gunningscriterium 3: Prijs</w:t>
        </w:r>
        <w:r>
          <w:rPr>
            <w:webHidden/>
          </w:rPr>
          <w:tab/>
        </w:r>
        <w:r>
          <w:rPr>
            <w:webHidden/>
          </w:rPr>
          <w:fldChar w:fldCharType="begin"/>
        </w:r>
        <w:r>
          <w:rPr>
            <w:webHidden/>
          </w:rPr>
          <w:instrText xml:space="preserve"> PAGEREF _Toc99438329 \h </w:instrText>
        </w:r>
        <w:r>
          <w:rPr>
            <w:webHidden/>
          </w:rPr>
        </w:r>
        <w:r>
          <w:rPr>
            <w:webHidden/>
          </w:rPr>
          <w:fldChar w:fldCharType="separate"/>
        </w:r>
        <w:r>
          <w:rPr>
            <w:webHidden/>
          </w:rPr>
          <w:t>39</w:t>
        </w:r>
        <w:r>
          <w:rPr>
            <w:webHidden/>
          </w:rPr>
          <w:fldChar w:fldCharType="end"/>
        </w:r>
      </w:hyperlink>
    </w:p>
    <w:p w14:paraId="1D022BBC" w14:textId="6666AF8D" w:rsidR="002F6739" w:rsidRDefault="002F6739">
      <w:pPr>
        <w:pStyle w:val="Inhopg2"/>
        <w:tabs>
          <w:tab w:val="left" w:pos="880"/>
        </w:tabs>
        <w:rPr>
          <w:rFonts w:asciiTheme="minorHAnsi" w:eastAsiaTheme="minorEastAsia" w:hAnsiTheme="minorHAnsi" w:cstheme="minorBidi"/>
          <w:sz w:val="22"/>
          <w:szCs w:val="22"/>
        </w:rPr>
      </w:pPr>
      <w:hyperlink w:anchor="_Toc99438330" w:history="1">
        <w:r w:rsidRPr="0044377A">
          <w:rPr>
            <w:rStyle w:val="Hyperlink"/>
          </w:rPr>
          <w:t>8.2</w:t>
        </w:r>
        <w:r>
          <w:rPr>
            <w:rFonts w:asciiTheme="minorHAnsi" w:eastAsiaTheme="minorEastAsia" w:hAnsiTheme="minorHAnsi" w:cstheme="minorBidi"/>
            <w:sz w:val="22"/>
            <w:szCs w:val="22"/>
          </w:rPr>
          <w:tab/>
        </w:r>
        <w:r w:rsidRPr="0044377A">
          <w:rPr>
            <w:rStyle w:val="Hyperlink"/>
          </w:rPr>
          <w:t>Beoordeling</w:t>
        </w:r>
        <w:r>
          <w:rPr>
            <w:webHidden/>
          </w:rPr>
          <w:tab/>
        </w:r>
        <w:r>
          <w:rPr>
            <w:webHidden/>
          </w:rPr>
          <w:fldChar w:fldCharType="begin"/>
        </w:r>
        <w:r>
          <w:rPr>
            <w:webHidden/>
          </w:rPr>
          <w:instrText xml:space="preserve"> PAGEREF _Toc99438330 \h </w:instrText>
        </w:r>
        <w:r>
          <w:rPr>
            <w:webHidden/>
          </w:rPr>
        </w:r>
        <w:r>
          <w:rPr>
            <w:webHidden/>
          </w:rPr>
          <w:fldChar w:fldCharType="separate"/>
        </w:r>
        <w:r>
          <w:rPr>
            <w:webHidden/>
          </w:rPr>
          <w:t>39</w:t>
        </w:r>
        <w:r>
          <w:rPr>
            <w:webHidden/>
          </w:rPr>
          <w:fldChar w:fldCharType="end"/>
        </w:r>
      </w:hyperlink>
    </w:p>
    <w:p w14:paraId="77549C84" w14:textId="400475B3" w:rsidR="002F6739" w:rsidRDefault="002F6739">
      <w:pPr>
        <w:pStyle w:val="Inhopg2"/>
        <w:tabs>
          <w:tab w:val="left" w:pos="880"/>
        </w:tabs>
        <w:rPr>
          <w:rFonts w:asciiTheme="minorHAnsi" w:eastAsiaTheme="minorEastAsia" w:hAnsiTheme="minorHAnsi" w:cstheme="minorBidi"/>
          <w:sz w:val="22"/>
          <w:szCs w:val="22"/>
        </w:rPr>
      </w:pPr>
      <w:hyperlink w:anchor="_Toc99438331" w:history="1">
        <w:r w:rsidRPr="0044377A">
          <w:rPr>
            <w:rStyle w:val="Hyperlink"/>
          </w:rPr>
          <w:t>8.3</w:t>
        </w:r>
        <w:r>
          <w:rPr>
            <w:rFonts w:asciiTheme="minorHAnsi" w:eastAsiaTheme="minorEastAsia" w:hAnsiTheme="minorHAnsi" w:cstheme="minorBidi"/>
            <w:sz w:val="22"/>
            <w:szCs w:val="22"/>
          </w:rPr>
          <w:tab/>
        </w:r>
        <w:r w:rsidRPr="0044377A">
          <w:rPr>
            <w:rStyle w:val="Hyperlink"/>
          </w:rPr>
          <w:t>Prijzenblad en anti-manipulatiebepaling</w:t>
        </w:r>
        <w:r>
          <w:rPr>
            <w:webHidden/>
          </w:rPr>
          <w:tab/>
        </w:r>
        <w:r>
          <w:rPr>
            <w:webHidden/>
          </w:rPr>
          <w:fldChar w:fldCharType="begin"/>
        </w:r>
        <w:r>
          <w:rPr>
            <w:webHidden/>
          </w:rPr>
          <w:instrText xml:space="preserve"> PAGEREF _Toc99438331 \h </w:instrText>
        </w:r>
        <w:r>
          <w:rPr>
            <w:webHidden/>
          </w:rPr>
        </w:r>
        <w:r>
          <w:rPr>
            <w:webHidden/>
          </w:rPr>
          <w:fldChar w:fldCharType="separate"/>
        </w:r>
        <w:r>
          <w:rPr>
            <w:webHidden/>
          </w:rPr>
          <w:t>41</w:t>
        </w:r>
        <w:r>
          <w:rPr>
            <w:webHidden/>
          </w:rPr>
          <w:fldChar w:fldCharType="end"/>
        </w:r>
      </w:hyperlink>
    </w:p>
    <w:p w14:paraId="04057043" w14:textId="0BEDDE19"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2" w:history="1">
        <w:r w:rsidRPr="0044377A">
          <w:rPr>
            <w:rStyle w:val="Hyperlink"/>
          </w:rPr>
          <w:t>Bijlage 1 Checklist Inschrijving</w:t>
        </w:r>
        <w:r>
          <w:rPr>
            <w:webHidden/>
          </w:rPr>
          <w:tab/>
        </w:r>
        <w:r>
          <w:rPr>
            <w:webHidden/>
          </w:rPr>
          <w:fldChar w:fldCharType="begin"/>
        </w:r>
        <w:r>
          <w:rPr>
            <w:webHidden/>
          </w:rPr>
          <w:instrText xml:space="preserve"> PAGEREF _Toc99438332 \h </w:instrText>
        </w:r>
        <w:r>
          <w:rPr>
            <w:webHidden/>
          </w:rPr>
        </w:r>
        <w:r>
          <w:rPr>
            <w:webHidden/>
          </w:rPr>
          <w:fldChar w:fldCharType="separate"/>
        </w:r>
        <w:r>
          <w:rPr>
            <w:webHidden/>
          </w:rPr>
          <w:t>43</w:t>
        </w:r>
        <w:r>
          <w:rPr>
            <w:webHidden/>
          </w:rPr>
          <w:fldChar w:fldCharType="end"/>
        </w:r>
      </w:hyperlink>
    </w:p>
    <w:p w14:paraId="5FB07B00" w14:textId="42C66B91"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3" w:history="1">
        <w:r w:rsidRPr="0044377A">
          <w:rPr>
            <w:rStyle w:val="Hyperlink"/>
          </w:rPr>
          <w:t>Bijlage 2.A Akkoordverklaring Beschrijvend document en gestelde eisen</w:t>
        </w:r>
        <w:r>
          <w:rPr>
            <w:webHidden/>
          </w:rPr>
          <w:tab/>
        </w:r>
        <w:r>
          <w:rPr>
            <w:webHidden/>
          </w:rPr>
          <w:fldChar w:fldCharType="begin"/>
        </w:r>
        <w:r>
          <w:rPr>
            <w:webHidden/>
          </w:rPr>
          <w:instrText xml:space="preserve"> PAGEREF _Toc99438333 \h </w:instrText>
        </w:r>
        <w:r>
          <w:rPr>
            <w:webHidden/>
          </w:rPr>
        </w:r>
        <w:r>
          <w:rPr>
            <w:webHidden/>
          </w:rPr>
          <w:fldChar w:fldCharType="separate"/>
        </w:r>
        <w:r>
          <w:rPr>
            <w:webHidden/>
          </w:rPr>
          <w:t>45</w:t>
        </w:r>
        <w:r>
          <w:rPr>
            <w:webHidden/>
          </w:rPr>
          <w:fldChar w:fldCharType="end"/>
        </w:r>
      </w:hyperlink>
    </w:p>
    <w:p w14:paraId="106BA5D7" w14:textId="11759193"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4" w:history="1">
        <w:r w:rsidRPr="0044377A">
          <w:rPr>
            <w:rStyle w:val="Hyperlink"/>
          </w:rPr>
          <w:t>Bijlage 2.B Akkoordverklaring contractuele bepalingen</w:t>
        </w:r>
        <w:r>
          <w:rPr>
            <w:webHidden/>
          </w:rPr>
          <w:tab/>
        </w:r>
        <w:r>
          <w:rPr>
            <w:webHidden/>
          </w:rPr>
          <w:fldChar w:fldCharType="begin"/>
        </w:r>
        <w:r>
          <w:rPr>
            <w:webHidden/>
          </w:rPr>
          <w:instrText xml:space="preserve"> PAGEREF _Toc99438334 \h </w:instrText>
        </w:r>
        <w:r>
          <w:rPr>
            <w:webHidden/>
          </w:rPr>
        </w:r>
        <w:r>
          <w:rPr>
            <w:webHidden/>
          </w:rPr>
          <w:fldChar w:fldCharType="separate"/>
        </w:r>
        <w:r>
          <w:rPr>
            <w:webHidden/>
          </w:rPr>
          <w:t>46</w:t>
        </w:r>
        <w:r>
          <w:rPr>
            <w:webHidden/>
          </w:rPr>
          <w:fldChar w:fldCharType="end"/>
        </w:r>
      </w:hyperlink>
    </w:p>
    <w:p w14:paraId="0CC5DFBB" w14:textId="7EEFDE87"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5" w:history="1">
        <w:r w:rsidRPr="0044377A">
          <w:rPr>
            <w:rStyle w:val="Hyperlink"/>
          </w:rPr>
          <w:t>Bijlage 3 Concept Overeenkomst</w:t>
        </w:r>
        <w:r>
          <w:rPr>
            <w:webHidden/>
          </w:rPr>
          <w:tab/>
        </w:r>
        <w:r>
          <w:rPr>
            <w:webHidden/>
          </w:rPr>
          <w:fldChar w:fldCharType="begin"/>
        </w:r>
        <w:r>
          <w:rPr>
            <w:webHidden/>
          </w:rPr>
          <w:instrText xml:space="preserve"> PAGEREF _Toc99438335 \h </w:instrText>
        </w:r>
        <w:r>
          <w:rPr>
            <w:webHidden/>
          </w:rPr>
        </w:r>
        <w:r>
          <w:rPr>
            <w:webHidden/>
          </w:rPr>
          <w:fldChar w:fldCharType="separate"/>
        </w:r>
        <w:r>
          <w:rPr>
            <w:webHidden/>
          </w:rPr>
          <w:t>47</w:t>
        </w:r>
        <w:r>
          <w:rPr>
            <w:webHidden/>
          </w:rPr>
          <w:fldChar w:fldCharType="end"/>
        </w:r>
      </w:hyperlink>
    </w:p>
    <w:p w14:paraId="1E24CC5F" w14:textId="2225538C"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6" w:history="1">
        <w:r w:rsidRPr="0044377A">
          <w:rPr>
            <w:rStyle w:val="Hyperlink"/>
          </w:rPr>
          <w:t>Bijlage 4 Inkoopvoorwaarden</w:t>
        </w:r>
        <w:r>
          <w:rPr>
            <w:webHidden/>
          </w:rPr>
          <w:tab/>
        </w:r>
        <w:r>
          <w:rPr>
            <w:webHidden/>
          </w:rPr>
          <w:fldChar w:fldCharType="begin"/>
        </w:r>
        <w:r>
          <w:rPr>
            <w:webHidden/>
          </w:rPr>
          <w:instrText xml:space="preserve"> PAGEREF _Toc99438336 \h </w:instrText>
        </w:r>
        <w:r>
          <w:rPr>
            <w:webHidden/>
          </w:rPr>
        </w:r>
        <w:r>
          <w:rPr>
            <w:webHidden/>
          </w:rPr>
          <w:fldChar w:fldCharType="separate"/>
        </w:r>
        <w:r>
          <w:rPr>
            <w:webHidden/>
          </w:rPr>
          <w:t>48</w:t>
        </w:r>
        <w:r>
          <w:rPr>
            <w:webHidden/>
          </w:rPr>
          <w:fldChar w:fldCharType="end"/>
        </w:r>
      </w:hyperlink>
    </w:p>
    <w:p w14:paraId="04C11E46" w14:textId="03B3390C"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7" w:history="1">
        <w:r w:rsidRPr="0044377A">
          <w:rPr>
            <w:rStyle w:val="Hyperlink"/>
          </w:rPr>
          <w:t>Bijlage 5 UEA (Uniform Europees Aanbestedingsdocument)</w:t>
        </w:r>
        <w:r>
          <w:rPr>
            <w:webHidden/>
          </w:rPr>
          <w:tab/>
        </w:r>
        <w:r>
          <w:rPr>
            <w:webHidden/>
          </w:rPr>
          <w:fldChar w:fldCharType="begin"/>
        </w:r>
        <w:r>
          <w:rPr>
            <w:webHidden/>
          </w:rPr>
          <w:instrText xml:space="preserve"> PAGEREF _Toc99438337 \h </w:instrText>
        </w:r>
        <w:r>
          <w:rPr>
            <w:webHidden/>
          </w:rPr>
        </w:r>
        <w:r>
          <w:rPr>
            <w:webHidden/>
          </w:rPr>
          <w:fldChar w:fldCharType="separate"/>
        </w:r>
        <w:r>
          <w:rPr>
            <w:webHidden/>
          </w:rPr>
          <w:t>49</w:t>
        </w:r>
        <w:r>
          <w:rPr>
            <w:webHidden/>
          </w:rPr>
          <w:fldChar w:fldCharType="end"/>
        </w:r>
      </w:hyperlink>
    </w:p>
    <w:p w14:paraId="7FB31B06" w14:textId="34009434"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8" w:history="1">
        <w:r w:rsidRPr="0044377A">
          <w:rPr>
            <w:rStyle w:val="Hyperlink"/>
          </w:rPr>
          <w:t>Bijlage 6 Formulier referentieopdracht</w:t>
        </w:r>
        <w:r>
          <w:rPr>
            <w:webHidden/>
          </w:rPr>
          <w:tab/>
        </w:r>
        <w:r>
          <w:rPr>
            <w:webHidden/>
          </w:rPr>
          <w:fldChar w:fldCharType="begin"/>
        </w:r>
        <w:r>
          <w:rPr>
            <w:webHidden/>
          </w:rPr>
          <w:instrText xml:space="preserve"> PAGEREF _Toc99438338 \h </w:instrText>
        </w:r>
        <w:r>
          <w:rPr>
            <w:webHidden/>
          </w:rPr>
        </w:r>
        <w:r>
          <w:rPr>
            <w:webHidden/>
          </w:rPr>
          <w:fldChar w:fldCharType="separate"/>
        </w:r>
        <w:r>
          <w:rPr>
            <w:webHidden/>
          </w:rPr>
          <w:t>50</w:t>
        </w:r>
        <w:r>
          <w:rPr>
            <w:webHidden/>
          </w:rPr>
          <w:fldChar w:fldCharType="end"/>
        </w:r>
      </w:hyperlink>
    </w:p>
    <w:p w14:paraId="1520ACD8" w14:textId="6F750FDC"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39" w:history="1">
        <w:r w:rsidRPr="0044377A">
          <w:rPr>
            <w:rStyle w:val="Hyperlink"/>
          </w:rPr>
          <w:t>Bijlage 7 Verklaring Combinatie</w:t>
        </w:r>
        <w:r>
          <w:rPr>
            <w:webHidden/>
          </w:rPr>
          <w:tab/>
        </w:r>
        <w:r>
          <w:rPr>
            <w:webHidden/>
          </w:rPr>
          <w:fldChar w:fldCharType="begin"/>
        </w:r>
        <w:r>
          <w:rPr>
            <w:webHidden/>
          </w:rPr>
          <w:instrText xml:space="preserve"> PAGEREF _Toc99438339 \h </w:instrText>
        </w:r>
        <w:r>
          <w:rPr>
            <w:webHidden/>
          </w:rPr>
        </w:r>
        <w:r>
          <w:rPr>
            <w:webHidden/>
          </w:rPr>
          <w:fldChar w:fldCharType="separate"/>
        </w:r>
        <w:r>
          <w:rPr>
            <w:webHidden/>
          </w:rPr>
          <w:t>52</w:t>
        </w:r>
        <w:r>
          <w:rPr>
            <w:webHidden/>
          </w:rPr>
          <w:fldChar w:fldCharType="end"/>
        </w:r>
      </w:hyperlink>
    </w:p>
    <w:p w14:paraId="21939118" w14:textId="4F1A4903"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0" w:history="1">
        <w:r w:rsidRPr="0044377A">
          <w:rPr>
            <w:rStyle w:val="Hyperlink"/>
          </w:rPr>
          <w:t>Bijlage 8 Verklaring Onderaanneming</w:t>
        </w:r>
        <w:r>
          <w:rPr>
            <w:webHidden/>
          </w:rPr>
          <w:tab/>
        </w:r>
        <w:r>
          <w:rPr>
            <w:webHidden/>
          </w:rPr>
          <w:fldChar w:fldCharType="begin"/>
        </w:r>
        <w:r>
          <w:rPr>
            <w:webHidden/>
          </w:rPr>
          <w:instrText xml:space="preserve"> PAGEREF _Toc99438340 \h </w:instrText>
        </w:r>
        <w:r>
          <w:rPr>
            <w:webHidden/>
          </w:rPr>
        </w:r>
        <w:r>
          <w:rPr>
            <w:webHidden/>
          </w:rPr>
          <w:fldChar w:fldCharType="separate"/>
        </w:r>
        <w:r>
          <w:rPr>
            <w:webHidden/>
          </w:rPr>
          <w:t>53</w:t>
        </w:r>
        <w:r>
          <w:rPr>
            <w:webHidden/>
          </w:rPr>
          <w:fldChar w:fldCharType="end"/>
        </w:r>
      </w:hyperlink>
    </w:p>
    <w:p w14:paraId="35320928" w14:textId="45CE793A"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1" w:history="1">
        <w:r w:rsidRPr="0044377A">
          <w:rPr>
            <w:rStyle w:val="Hyperlink"/>
          </w:rPr>
          <w:t>Bijlage 9 Verklaring Middelen Derde</w:t>
        </w:r>
        <w:r>
          <w:rPr>
            <w:webHidden/>
          </w:rPr>
          <w:tab/>
        </w:r>
        <w:r>
          <w:rPr>
            <w:webHidden/>
          </w:rPr>
          <w:fldChar w:fldCharType="begin"/>
        </w:r>
        <w:r>
          <w:rPr>
            <w:webHidden/>
          </w:rPr>
          <w:instrText xml:space="preserve"> PAGEREF _Toc99438341 \h </w:instrText>
        </w:r>
        <w:r>
          <w:rPr>
            <w:webHidden/>
          </w:rPr>
        </w:r>
        <w:r>
          <w:rPr>
            <w:webHidden/>
          </w:rPr>
          <w:fldChar w:fldCharType="separate"/>
        </w:r>
        <w:r>
          <w:rPr>
            <w:webHidden/>
          </w:rPr>
          <w:t>54</w:t>
        </w:r>
        <w:r>
          <w:rPr>
            <w:webHidden/>
          </w:rPr>
          <w:fldChar w:fldCharType="end"/>
        </w:r>
      </w:hyperlink>
    </w:p>
    <w:p w14:paraId="5B96094A" w14:textId="7B3B929B"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2" w:history="1">
        <w:r w:rsidRPr="0044377A">
          <w:rPr>
            <w:rStyle w:val="Hyperlink"/>
          </w:rPr>
          <w:t>Bijlage 10 Programma van Eisen</w:t>
        </w:r>
        <w:r>
          <w:rPr>
            <w:webHidden/>
          </w:rPr>
          <w:tab/>
        </w:r>
        <w:r>
          <w:rPr>
            <w:webHidden/>
          </w:rPr>
          <w:fldChar w:fldCharType="begin"/>
        </w:r>
        <w:r>
          <w:rPr>
            <w:webHidden/>
          </w:rPr>
          <w:instrText xml:space="preserve"> PAGEREF _Toc99438342 \h </w:instrText>
        </w:r>
        <w:r>
          <w:rPr>
            <w:webHidden/>
          </w:rPr>
        </w:r>
        <w:r>
          <w:rPr>
            <w:webHidden/>
          </w:rPr>
          <w:fldChar w:fldCharType="separate"/>
        </w:r>
        <w:r>
          <w:rPr>
            <w:webHidden/>
          </w:rPr>
          <w:t>55</w:t>
        </w:r>
        <w:r>
          <w:rPr>
            <w:webHidden/>
          </w:rPr>
          <w:fldChar w:fldCharType="end"/>
        </w:r>
      </w:hyperlink>
    </w:p>
    <w:p w14:paraId="25EF39D8" w14:textId="68BF1CF6"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3" w:history="1">
        <w:r w:rsidRPr="0044377A">
          <w:rPr>
            <w:rStyle w:val="Hyperlink"/>
          </w:rPr>
          <w:t>Bijlage 11 Prijzenblad</w:t>
        </w:r>
        <w:r>
          <w:rPr>
            <w:webHidden/>
          </w:rPr>
          <w:tab/>
        </w:r>
        <w:r>
          <w:rPr>
            <w:webHidden/>
          </w:rPr>
          <w:fldChar w:fldCharType="begin"/>
        </w:r>
        <w:r>
          <w:rPr>
            <w:webHidden/>
          </w:rPr>
          <w:instrText xml:space="preserve"> PAGEREF _Toc99438343 \h </w:instrText>
        </w:r>
        <w:r>
          <w:rPr>
            <w:webHidden/>
          </w:rPr>
        </w:r>
        <w:r>
          <w:rPr>
            <w:webHidden/>
          </w:rPr>
          <w:fldChar w:fldCharType="separate"/>
        </w:r>
        <w:r>
          <w:rPr>
            <w:webHidden/>
          </w:rPr>
          <w:t>60</w:t>
        </w:r>
        <w:r>
          <w:rPr>
            <w:webHidden/>
          </w:rPr>
          <w:fldChar w:fldCharType="end"/>
        </w:r>
      </w:hyperlink>
    </w:p>
    <w:p w14:paraId="658AE4C4" w14:textId="2423A3E4"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4" w:history="1">
        <w:r w:rsidRPr="0044377A">
          <w:rPr>
            <w:rStyle w:val="Hyperlink"/>
          </w:rPr>
          <w:t>Bijlage 12 In te vullen prijzenblad bepakkingslijst</w:t>
        </w:r>
        <w:r>
          <w:rPr>
            <w:webHidden/>
          </w:rPr>
          <w:tab/>
        </w:r>
        <w:r>
          <w:rPr>
            <w:webHidden/>
          </w:rPr>
          <w:fldChar w:fldCharType="begin"/>
        </w:r>
        <w:r>
          <w:rPr>
            <w:webHidden/>
          </w:rPr>
          <w:instrText xml:space="preserve"> PAGEREF _Toc99438344 \h </w:instrText>
        </w:r>
        <w:r>
          <w:rPr>
            <w:webHidden/>
          </w:rPr>
        </w:r>
        <w:r>
          <w:rPr>
            <w:webHidden/>
          </w:rPr>
          <w:fldChar w:fldCharType="separate"/>
        </w:r>
        <w:r>
          <w:rPr>
            <w:webHidden/>
          </w:rPr>
          <w:t>62</w:t>
        </w:r>
        <w:r>
          <w:rPr>
            <w:webHidden/>
          </w:rPr>
          <w:fldChar w:fldCharType="end"/>
        </w:r>
      </w:hyperlink>
    </w:p>
    <w:p w14:paraId="1C77101E" w14:textId="2F16D094"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5" w:history="1">
        <w:r w:rsidRPr="0044377A">
          <w:rPr>
            <w:rStyle w:val="Hyperlink"/>
          </w:rPr>
          <w:t>Bijlage 13 uitwerking gunningscriterium 1</w:t>
        </w:r>
        <w:r>
          <w:rPr>
            <w:webHidden/>
          </w:rPr>
          <w:tab/>
        </w:r>
        <w:r>
          <w:rPr>
            <w:webHidden/>
          </w:rPr>
          <w:fldChar w:fldCharType="begin"/>
        </w:r>
        <w:r>
          <w:rPr>
            <w:webHidden/>
          </w:rPr>
          <w:instrText xml:space="preserve"> PAGEREF _Toc99438345 \h </w:instrText>
        </w:r>
        <w:r>
          <w:rPr>
            <w:webHidden/>
          </w:rPr>
        </w:r>
        <w:r>
          <w:rPr>
            <w:webHidden/>
          </w:rPr>
          <w:fldChar w:fldCharType="separate"/>
        </w:r>
        <w:r>
          <w:rPr>
            <w:webHidden/>
          </w:rPr>
          <w:t>63</w:t>
        </w:r>
        <w:r>
          <w:rPr>
            <w:webHidden/>
          </w:rPr>
          <w:fldChar w:fldCharType="end"/>
        </w:r>
      </w:hyperlink>
    </w:p>
    <w:p w14:paraId="1EB20B5E" w14:textId="5B677041"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6" w:history="1">
        <w:r w:rsidRPr="0044377A">
          <w:rPr>
            <w:rStyle w:val="Hyperlink"/>
          </w:rPr>
          <w:t>Bijlage 14 uitwerking gunningscriterium 2</w:t>
        </w:r>
        <w:r>
          <w:rPr>
            <w:webHidden/>
          </w:rPr>
          <w:tab/>
        </w:r>
        <w:r>
          <w:rPr>
            <w:webHidden/>
          </w:rPr>
          <w:fldChar w:fldCharType="begin"/>
        </w:r>
        <w:r>
          <w:rPr>
            <w:webHidden/>
          </w:rPr>
          <w:instrText xml:space="preserve"> PAGEREF _Toc99438346 \h </w:instrText>
        </w:r>
        <w:r>
          <w:rPr>
            <w:webHidden/>
          </w:rPr>
        </w:r>
        <w:r>
          <w:rPr>
            <w:webHidden/>
          </w:rPr>
          <w:fldChar w:fldCharType="separate"/>
        </w:r>
        <w:r>
          <w:rPr>
            <w:webHidden/>
          </w:rPr>
          <w:t>64</w:t>
        </w:r>
        <w:r>
          <w:rPr>
            <w:webHidden/>
          </w:rPr>
          <w:fldChar w:fldCharType="end"/>
        </w:r>
      </w:hyperlink>
    </w:p>
    <w:p w14:paraId="2F6ADF07" w14:textId="71141B8E" w:rsidR="002F6739" w:rsidRDefault="002F6739">
      <w:pPr>
        <w:pStyle w:val="Inhopg1"/>
        <w:tabs>
          <w:tab w:val="right" w:leader="dot" w:pos="9061"/>
        </w:tabs>
        <w:rPr>
          <w:rFonts w:asciiTheme="minorHAnsi" w:eastAsiaTheme="minorEastAsia" w:hAnsiTheme="minorHAnsi" w:cstheme="minorBidi"/>
          <w:b w:val="0"/>
          <w:sz w:val="22"/>
          <w:szCs w:val="22"/>
        </w:rPr>
      </w:pPr>
      <w:hyperlink w:anchor="_Toc99438347" w:history="1">
        <w:r w:rsidRPr="0044377A">
          <w:rPr>
            <w:rStyle w:val="Hyperlink"/>
          </w:rPr>
          <w:t>Bijlage 15 uitwerking eis 27</w:t>
        </w:r>
        <w:r>
          <w:rPr>
            <w:webHidden/>
          </w:rPr>
          <w:tab/>
        </w:r>
        <w:r>
          <w:rPr>
            <w:webHidden/>
          </w:rPr>
          <w:fldChar w:fldCharType="begin"/>
        </w:r>
        <w:r>
          <w:rPr>
            <w:webHidden/>
          </w:rPr>
          <w:instrText xml:space="preserve"> PAGEREF _Toc99438347 \h </w:instrText>
        </w:r>
        <w:r>
          <w:rPr>
            <w:webHidden/>
          </w:rPr>
        </w:r>
        <w:r>
          <w:rPr>
            <w:webHidden/>
          </w:rPr>
          <w:fldChar w:fldCharType="separate"/>
        </w:r>
        <w:r>
          <w:rPr>
            <w:webHidden/>
          </w:rPr>
          <w:t>65</w:t>
        </w:r>
        <w:r>
          <w:rPr>
            <w:webHidden/>
          </w:rPr>
          <w:fldChar w:fldCharType="end"/>
        </w:r>
      </w:hyperlink>
    </w:p>
    <w:p w14:paraId="093A4BF5" w14:textId="31FAED21"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99438254"/>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3F4F24">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3F4F24">
      <w:pPr>
        <w:suppressAutoHyphens/>
        <w:jc w:val="both"/>
        <w:rPr>
          <w:u w:val="single"/>
        </w:rPr>
      </w:pPr>
    </w:p>
    <w:p w14:paraId="1186B66F" w14:textId="77777777" w:rsidR="00E91DF0" w:rsidRPr="006F2CF3" w:rsidRDefault="00E91DF0" w:rsidP="003F4F24">
      <w:pPr>
        <w:suppressAutoHyphens/>
        <w:jc w:val="both"/>
        <w:rPr>
          <w:b/>
        </w:rPr>
      </w:pPr>
      <w:r w:rsidRPr="006F2CF3">
        <w:rPr>
          <w:b/>
        </w:rPr>
        <w:t>Aanbestedingswet</w:t>
      </w:r>
    </w:p>
    <w:p w14:paraId="796816E6" w14:textId="77777777" w:rsidR="000613A3" w:rsidRDefault="000613A3" w:rsidP="003F4F24">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3F4F24">
      <w:pPr>
        <w:suppressAutoHyphens/>
        <w:jc w:val="both"/>
        <w:rPr>
          <w:u w:val="single"/>
        </w:rPr>
      </w:pPr>
    </w:p>
    <w:p w14:paraId="4D2E385C" w14:textId="77777777" w:rsidR="00845E91" w:rsidRDefault="00845E91" w:rsidP="003F4F24">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3F4F24">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3F4F24">
      <w:pPr>
        <w:jc w:val="both"/>
        <w:rPr>
          <w:rFonts w:cs="Arial"/>
          <w:u w:val="single"/>
        </w:rPr>
      </w:pPr>
    </w:p>
    <w:p w14:paraId="31D835CB" w14:textId="77777777" w:rsidR="00997727" w:rsidRPr="00997727" w:rsidRDefault="00997727" w:rsidP="003F4F24">
      <w:pPr>
        <w:jc w:val="both"/>
        <w:rPr>
          <w:rFonts w:cs="Arial"/>
          <w:b/>
        </w:rPr>
      </w:pPr>
      <w:r w:rsidRPr="00997727">
        <w:rPr>
          <w:rFonts w:cs="Arial"/>
          <w:b/>
        </w:rPr>
        <w:t>Aanbestedingsdocumenten</w:t>
      </w:r>
    </w:p>
    <w:p w14:paraId="4A82D6F6" w14:textId="5BFA32DB" w:rsidR="00491244" w:rsidRPr="00304F20" w:rsidRDefault="00997727" w:rsidP="003F4F24">
      <w:pPr>
        <w:jc w:val="both"/>
        <w:rPr>
          <w:rFonts w:cs="Arial"/>
        </w:rPr>
      </w:pPr>
      <w:r w:rsidRPr="00FA4435">
        <w:rPr>
          <w:rFonts w:cs="Arial"/>
        </w:rPr>
        <w:t>De aankondiging, het Beschrijvend Document en de eventuele Nota’s van Inlichtingen, alle met betrekking tot de Aanbesteding en inclusief de Bijlagen.</w:t>
      </w:r>
    </w:p>
    <w:p w14:paraId="5F67F90F" w14:textId="77777777" w:rsidR="00491244" w:rsidRPr="00FA4435" w:rsidRDefault="00491244" w:rsidP="003F4F24">
      <w:pPr>
        <w:jc w:val="both"/>
        <w:rPr>
          <w:rFonts w:cs="Arial"/>
        </w:rPr>
      </w:pPr>
    </w:p>
    <w:p w14:paraId="27C9B2AE" w14:textId="77777777" w:rsidR="00997727" w:rsidRPr="00111F3D" w:rsidRDefault="00997727" w:rsidP="003F4F24">
      <w:pPr>
        <w:suppressAutoHyphens/>
        <w:jc w:val="both"/>
        <w:rPr>
          <w:b/>
        </w:rPr>
      </w:pPr>
      <w:r>
        <w:rPr>
          <w:b/>
        </w:rPr>
        <w:t>Beschrijvend Document</w:t>
      </w:r>
    </w:p>
    <w:p w14:paraId="7FD8825E" w14:textId="77777777" w:rsidR="00997727" w:rsidRDefault="00997727" w:rsidP="003F4F24">
      <w:pPr>
        <w:suppressAutoHyphens/>
        <w:jc w:val="both"/>
      </w:pPr>
      <w:r w:rsidRPr="006308B7">
        <w:t>Het onderhavige document</w:t>
      </w:r>
      <w:r>
        <w:t xml:space="preserve"> met inbegrip van de bijlagen.</w:t>
      </w:r>
    </w:p>
    <w:p w14:paraId="3BAE3B58" w14:textId="77777777" w:rsidR="00997727" w:rsidRDefault="00997727" w:rsidP="003F4F24">
      <w:pPr>
        <w:tabs>
          <w:tab w:val="left" w:pos="1088"/>
        </w:tabs>
        <w:jc w:val="both"/>
        <w:rPr>
          <w:rFonts w:cs="Arial"/>
          <w:b/>
        </w:rPr>
      </w:pPr>
    </w:p>
    <w:p w14:paraId="51868390" w14:textId="77777777" w:rsidR="00997727" w:rsidRPr="00997727" w:rsidRDefault="00997727" w:rsidP="003F4F24">
      <w:pPr>
        <w:jc w:val="both"/>
        <w:rPr>
          <w:b/>
        </w:rPr>
      </w:pPr>
      <w:r w:rsidRPr="00997727">
        <w:rPr>
          <w:b/>
        </w:rPr>
        <w:t>Beste Prijs-Kwaliteitverhouding (PKV)</w:t>
      </w:r>
    </w:p>
    <w:p w14:paraId="30720BE5" w14:textId="77777777" w:rsidR="00997727" w:rsidRPr="00B525D3" w:rsidRDefault="00997727" w:rsidP="003F4F24">
      <w:pPr>
        <w:jc w:val="both"/>
      </w:pPr>
      <w:r>
        <w:t>Voorheen ‘emvi’. De economisch meest voordelige inschrijving.</w:t>
      </w:r>
    </w:p>
    <w:p w14:paraId="300E4317" w14:textId="6C7ABCEA" w:rsidR="00997727" w:rsidRDefault="00997727" w:rsidP="003F4F24">
      <w:pPr>
        <w:tabs>
          <w:tab w:val="left" w:pos="1088"/>
        </w:tabs>
        <w:jc w:val="both"/>
        <w:rPr>
          <w:rFonts w:cs="Arial"/>
          <w:b/>
        </w:rPr>
      </w:pPr>
      <w:r>
        <w:rPr>
          <w:rFonts w:cs="Arial"/>
          <w:b/>
        </w:rPr>
        <w:tab/>
      </w:r>
    </w:p>
    <w:p w14:paraId="3AB16603" w14:textId="77777777" w:rsidR="00997727" w:rsidRPr="00997727" w:rsidRDefault="00997727" w:rsidP="003F4F24">
      <w:pPr>
        <w:jc w:val="both"/>
        <w:rPr>
          <w:rFonts w:cs="Arial"/>
          <w:b/>
        </w:rPr>
      </w:pPr>
      <w:r w:rsidRPr="00997727">
        <w:rPr>
          <w:rFonts w:cs="Arial"/>
          <w:b/>
        </w:rPr>
        <w:t>Bezwaarperiode</w:t>
      </w:r>
    </w:p>
    <w:p w14:paraId="42A352C3" w14:textId="77777777" w:rsidR="00997727" w:rsidRPr="00FA4435" w:rsidRDefault="00997727" w:rsidP="003F4F24">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0A503C07" w:rsidR="00E91DF0" w:rsidRPr="006F2CF3" w:rsidRDefault="00E91DF0" w:rsidP="005F53C5">
      <w:pPr>
        <w:suppressAutoHyphens/>
        <w:jc w:val="both"/>
        <w:rPr>
          <w:b/>
        </w:rPr>
      </w:pPr>
      <w:r w:rsidRPr="006F2CF3">
        <w:rPr>
          <w:b/>
        </w:rPr>
        <w:t>Inkoopvoorwaarden</w:t>
      </w:r>
    </w:p>
    <w:p w14:paraId="4BF34BF0" w14:textId="7555CDB8" w:rsidR="00997727" w:rsidRPr="007212A8" w:rsidRDefault="00997727" w:rsidP="005F53C5">
      <w:pPr>
        <w:jc w:val="both"/>
      </w:pPr>
      <w:r w:rsidRPr="00997727">
        <w:t>Algemene Inkoopvoorwaarden voor Leveringen en Diensten VRLN, versie 2.</w:t>
      </w:r>
      <w:r w:rsidR="0033333A">
        <w:t>3</w:t>
      </w:r>
      <w:r w:rsidRPr="00997727">
        <w:t xml:space="preserve">, d.d. </w:t>
      </w:r>
      <w:r w:rsidR="0033333A">
        <w:t>26-11</w:t>
      </w:r>
      <w:r w:rsidRPr="00997727">
        <w:t>-2018 (Bijla</w:t>
      </w:r>
      <w:r w:rsidRPr="005D4715">
        <w:t>ge 4).</w:t>
      </w:r>
    </w:p>
    <w:p w14:paraId="310B583F" w14:textId="2336879D" w:rsidR="004A1806" w:rsidRPr="001C77A3" w:rsidRDefault="001C77A3">
      <w:pPr>
        <w:rPr>
          <w:u w:val="single"/>
        </w:rPr>
      </w:pPr>
      <w:r>
        <w:rPr>
          <w:u w:val="single"/>
        </w:rPr>
        <w:br w:type="page"/>
      </w:r>
    </w:p>
    <w:p w14:paraId="71C1110C" w14:textId="00FEA49E" w:rsidR="00600F01" w:rsidRPr="006F2CF3" w:rsidRDefault="005D5B41" w:rsidP="005F53C5">
      <w:pPr>
        <w:suppressAutoHyphens/>
        <w:jc w:val="both"/>
        <w:rPr>
          <w:b/>
        </w:rPr>
      </w:pPr>
      <w:r>
        <w:rPr>
          <w:b/>
        </w:rPr>
        <w:lastRenderedPageBreak/>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5D4715">
        <w:t>Document</w:t>
      </w:r>
      <w:r w:rsidR="00600F01" w:rsidRPr="005D4715">
        <w:t xml:space="preserve">. </w:t>
      </w:r>
      <w:r w:rsidRPr="005D4715">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2300CB5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9D67BA">
        <w:softHyphen/>
      </w:r>
      <w:r w:rsidR="003F2A9F">
        <w:t>procedure</w:t>
      </w:r>
      <w:r w:rsidR="00600F01" w:rsidRPr="006308B7">
        <w:t>.</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5AE6F629" w:rsidR="00600F01" w:rsidRDefault="00600F01" w:rsidP="005F53C5">
      <w:pPr>
        <w:suppressAutoHyphens/>
        <w:jc w:val="both"/>
      </w:pPr>
      <w:r w:rsidRPr="005D4715">
        <w:t xml:space="preserve">De </w:t>
      </w:r>
      <w:r w:rsidR="00D347AF" w:rsidRPr="005D4715">
        <w:t>o</w:t>
      </w:r>
      <w:r w:rsidR="00C41071" w:rsidRPr="005D4715">
        <w:t>pdracht</w:t>
      </w:r>
      <w:r w:rsidRPr="005D4715">
        <w:t xml:space="preserve"> tot het leveren van de </w:t>
      </w:r>
      <w:r w:rsidR="005D4715" w:rsidRPr="005D4715">
        <w:t xml:space="preserve">bepakking </w:t>
      </w:r>
      <w:r w:rsidR="003740FA">
        <w:t>brandweervoertuigen</w:t>
      </w:r>
      <w:r w:rsidRPr="005D4715">
        <w:t xml:space="preserve"> zoals beschreven in </w:t>
      </w:r>
      <w:r w:rsidR="00196DF2">
        <w:t>§</w:t>
      </w:r>
      <w:r w:rsidR="00FD55B3" w:rsidRPr="005D4715">
        <w:t xml:space="preserve"> </w:t>
      </w:r>
      <w:r w:rsidR="00F155B1" w:rsidRPr="005D4715">
        <w:t>2.</w:t>
      </w:r>
      <w:r w:rsidR="0004153E" w:rsidRPr="005D4715">
        <w:t>4</w:t>
      </w:r>
      <w:r w:rsidR="00F155B1" w:rsidRPr="005D4715">
        <w:t xml:space="preserve"> v</w:t>
      </w:r>
      <w:r w:rsidR="00D347AF" w:rsidRPr="005D4715">
        <w:t xml:space="preserve">an </w:t>
      </w:r>
      <w:r w:rsidRPr="005D4715">
        <w:t xml:space="preserve">het </w:t>
      </w:r>
      <w:r w:rsidR="008F7CF3" w:rsidRPr="005D4715">
        <w:t>Beschrijvend Document</w:t>
      </w:r>
      <w:r w:rsidRPr="005D4715">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3C2F3CB6" w:rsidR="00BB5A11" w:rsidRPr="005D4715" w:rsidRDefault="00BB5A11" w:rsidP="005F53C5">
      <w:pPr>
        <w:suppressAutoHyphens/>
        <w:jc w:val="both"/>
        <w:rPr>
          <w:b/>
        </w:rPr>
      </w:pPr>
      <w:r w:rsidRPr="003740FA">
        <w:t>De raamovereenkomst die als resultaat van deze aanbesteding</w:t>
      </w:r>
      <w:r w:rsidR="00B75D46" w:rsidRPr="003740FA">
        <w:t>sprocedure</w:t>
      </w:r>
      <w:r w:rsidRPr="003740FA">
        <w:t xml:space="preserve"> met </w:t>
      </w:r>
      <w:r w:rsidR="005D4715" w:rsidRPr="003740FA">
        <w:t>é</w:t>
      </w:r>
      <w:r w:rsidR="00B75D46" w:rsidRPr="003740FA">
        <w:t>é</w:t>
      </w:r>
      <w:r w:rsidR="008F7CF3" w:rsidRPr="003740FA">
        <w:t>n</w:t>
      </w:r>
      <w:r w:rsidRPr="003740FA">
        <w:t xml:space="preserve"> </w:t>
      </w:r>
      <w:r w:rsidR="00C41071" w:rsidRPr="003740FA">
        <w:t>Opdracht</w:t>
      </w:r>
      <w:r w:rsidR="00AB5E34" w:rsidRPr="003740FA">
        <w:t>nemer</w:t>
      </w:r>
      <w:r w:rsidR="001A0F99" w:rsidRPr="005D4715">
        <w:t xml:space="preserve"> zal worden </w:t>
      </w:r>
      <w:r w:rsidRPr="005D4715">
        <w:t>gesloten voor onderhavig</w:t>
      </w:r>
      <w:r w:rsidR="00B75D46" w:rsidRPr="005D4715">
        <w:t>e Opdracht</w:t>
      </w:r>
      <w:r w:rsidRPr="005D4715">
        <w:t>, met inbegrip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5D4715"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5D4715">
        <w:t>Opdracht (</w:t>
      </w:r>
      <w:r w:rsidR="004B1B9D" w:rsidRPr="005D4715">
        <w:t xml:space="preserve">Bijlage </w:t>
      </w:r>
      <w:r w:rsidR="0004153E" w:rsidRPr="005D4715">
        <w:t>10)</w:t>
      </w:r>
      <w:r w:rsidR="00B75D46" w:rsidRPr="005D4715">
        <w:t xml:space="preserve"> en</w:t>
      </w:r>
      <w:r w:rsidRPr="005D4715">
        <w:t xml:space="preserve"> dat integraal onderdeel uitmaakt van het </w:t>
      </w:r>
      <w:r w:rsidR="008F7CF3" w:rsidRPr="005D4715">
        <w:t>Beschrijvend Document</w:t>
      </w:r>
      <w:r w:rsidRPr="005D4715">
        <w:t>.</w:t>
      </w:r>
    </w:p>
    <w:p w14:paraId="0F90B0AC" w14:textId="77777777" w:rsidR="00602C40" w:rsidRPr="005D4715" w:rsidRDefault="00602C40" w:rsidP="005F53C5">
      <w:pPr>
        <w:suppressAutoHyphens/>
        <w:jc w:val="both"/>
        <w:rPr>
          <w:b/>
        </w:rPr>
      </w:pPr>
    </w:p>
    <w:p w14:paraId="6EC9506E" w14:textId="697B813C" w:rsidR="00093627" w:rsidRPr="005D4715" w:rsidRDefault="00093627">
      <w:pPr>
        <w:rPr>
          <w:b/>
        </w:rPr>
      </w:pPr>
    </w:p>
    <w:p w14:paraId="3CD66B9C" w14:textId="30921200" w:rsidR="00CB3CD9" w:rsidRPr="005D4715" w:rsidRDefault="00CB3CD9" w:rsidP="005F53C5">
      <w:pPr>
        <w:suppressAutoHyphens/>
        <w:jc w:val="both"/>
        <w:rPr>
          <w:b/>
        </w:rPr>
      </w:pPr>
      <w:r w:rsidRPr="005D4715">
        <w:rPr>
          <w:b/>
        </w:rPr>
        <w:t>Samenwerkingsverband</w:t>
      </w:r>
    </w:p>
    <w:p w14:paraId="08EB1133" w14:textId="77777777" w:rsidR="00CB3CD9" w:rsidRPr="006F2CF3" w:rsidRDefault="006716D1" w:rsidP="005F53C5">
      <w:pPr>
        <w:suppressAutoHyphens/>
        <w:jc w:val="both"/>
        <w:rPr>
          <w:b/>
        </w:rPr>
      </w:pPr>
      <w:r w:rsidRPr="005D4715">
        <w:t>Twee</w:t>
      </w:r>
      <w:r w:rsidR="00CB3CD9" w:rsidRPr="005D4715">
        <w:t xml:space="preserve"> </w:t>
      </w:r>
      <w:r w:rsidRPr="005D4715">
        <w:t>of meer ondernemers die</w:t>
      </w:r>
      <w:r w:rsidR="00CB3CD9" w:rsidRPr="005D4715">
        <w:t xml:space="preserve"> gezamenlijk als samenwerkingsverband</w:t>
      </w:r>
      <w:r w:rsidRPr="005D4715">
        <w:t xml:space="preserve"> een Inschrijving indienen, om in aanmerking te komen voor het uitvoeren van de Opdracht, zoals beschreven in dit Beschrijvend Document. Een </w:t>
      </w:r>
      <w:r w:rsidR="00CB3CD9" w:rsidRPr="005D4715">
        <w:t>samenwerkingsverband van ondernemers die gezamenlijk een Inschrijving indienen</w:t>
      </w:r>
      <w:r w:rsidRPr="005D4715">
        <w:t xml:space="preserve"> kunnen één of meerdere onderaannemers inschakelen bij het uitvoeren van de Opdracht of het</w:t>
      </w:r>
      <w:r>
        <w:t xml:space="preserve"> </w:t>
      </w:r>
      <w:r w:rsidRPr="005D4715">
        <w:t>voldoen aan de gestelde geschiktheidseisen. In hoofdstuk 4 van dit Beschrijvend Document wordt</w:t>
      </w:r>
      <w:r>
        <w:t xml:space="preserve"> verduidelijkt op welke wijze een Inschrijving kan worden ingediend. </w:t>
      </w:r>
    </w:p>
    <w:p w14:paraId="3CFF769E" w14:textId="77777777" w:rsidR="006716D1" w:rsidRDefault="006716D1" w:rsidP="005F53C5">
      <w:pPr>
        <w:suppressAutoHyphens/>
        <w:jc w:val="both"/>
        <w:rPr>
          <w:b/>
        </w:rPr>
      </w:pPr>
    </w:p>
    <w:p w14:paraId="2F7661DE" w14:textId="77777777" w:rsidR="00BB5A11" w:rsidRDefault="00E119B1" w:rsidP="005F53C5">
      <w:pPr>
        <w:suppressAutoHyphens/>
        <w:jc w:val="both"/>
        <w:rPr>
          <w:b/>
        </w:rPr>
      </w:pPr>
      <w:r>
        <w:rPr>
          <w:b/>
        </w:rPr>
        <w:t>TenderN</w:t>
      </w:r>
      <w:r w:rsidR="00BB5A11" w:rsidRPr="006F2CF3">
        <w:rPr>
          <w:b/>
        </w:rPr>
        <w:t>ed</w:t>
      </w:r>
    </w:p>
    <w:p w14:paraId="6B954CA6" w14:textId="77777777" w:rsidR="00BB5A11" w:rsidRPr="006F2CF3" w:rsidRDefault="00BB5A11" w:rsidP="005F53C5">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59AA75B0" w14:textId="77777777" w:rsidR="0076290D" w:rsidRDefault="0076290D" w:rsidP="005F53C5">
      <w:pPr>
        <w:suppressAutoHyphens/>
        <w:jc w:val="both"/>
        <w:rPr>
          <w:u w:val="single"/>
        </w:rPr>
      </w:pPr>
    </w:p>
    <w:p w14:paraId="11649016" w14:textId="360488F2" w:rsidR="001734AE" w:rsidRPr="009D67BA" w:rsidRDefault="001734AE" w:rsidP="005F53C5">
      <w:pPr>
        <w:suppressAutoHyphens/>
        <w:jc w:val="both"/>
        <w:rPr>
          <w:b/>
        </w:rPr>
      </w:pPr>
      <w:r w:rsidRPr="009D67BA">
        <w:rPr>
          <w:b/>
        </w:rPr>
        <w:t>TS</w:t>
      </w:r>
    </w:p>
    <w:p w14:paraId="7E29A718" w14:textId="1A8B82A1" w:rsidR="001734AE" w:rsidRPr="001734AE" w:rsidRDefault="001734AE" w:rsidP="005F53C5">
      <w:pPr>
        <w:suppressAutoHyphens/>
        <w:jc w:val="both"/>
        <w:rPr>
          <w:bCs/>
        </w:rPr>
      </w:pPr>
      <w:r w:rsidRPr="009D67BA">
        <w:rPr>
          <w:bCs/>
        </w:rPr>
        <w:t>Tankautospuit</w:t>
      </w:r>
      <w:r w:rsidRPr="001734AE">
        <w:rPr>
          <w:bCs/>
        </w:rPr>
        <w:t xml:space="preserve"> </w:t>
      </w:r>
    </w:p>
    <w:p w14:paraId="260D8044" w14:textId="77777777" w:rsidR="001734AE" w:rsidRDefault="001734AE" w:rsidP="005F53C5">
      <w:pPr>
        <w:suppressAutoHyphens/>
        <w:jc w:val="both"/>
        <w:rPr>
          <w:bCs/>
        </w:rPr>
      </w:pPr>
    </w:p>
    <w:p w14:paraId="7B71C4AA" w14:textId="59F84F77" w:rsidR="00EA42C0" w:rsidRPr="006F2CF3" w:rsidRDefault="00EA42C0" w:rsidP="005F53C5">
      <w:pPr>
        <w:suppressAutoHyphens/>
        <w:jc w:val="both"/>
        <w:rPr>
          <w:b/>
        </w:rPr>
      </w:pPr>
      <w:r w:rsidRPr="006F2CF3">
        <w:rPr>
          <w:b/>
        </w:rPr>
        <w:t>UEA</w:t>
      </w:r>
    </w:p>
    <w:p w14:paraId="5692A4E5" w14:textId="2FD25E37" w:rsidR="00364015" w:rsidRDefault="00EA42C0" w:rsidP="005F53C5">
      <w:pPr>
        <w:suppressAutoHyphens/>
        <w:jc w:val="both"/>
      </w:pPr>
      <w:r>
        <w:t>He</w:t>
      </w:r>
      <w:r w:rsidR="004B21A7">
        <w:t xml:space="preserve">t </w:t>
      </w:r>
      <w:r>
        <w:t>Uniform Europees Aanbestedingsdocument</w:t>
      </w:r>
      <w:r w:rsidR="000810D8">
        <w:t>, zoals bedoeld in artikel 2.84 lid 1 Aw, die</w:t>
      </w:r>
      <w:r w:rsidR="00581E87">
        <w:t xml:space="preserve"> is </w:t>
      </w:r>
      <w:r w:rsidR="00581E87" w:rsidRPr="005D4715">
        <w:t xml:space="preserve">opgenomen als Bijlage </w:t>
      </w:r>
      <w:r w:rsidR="00FD55B3" w:rsidRPr="005D4715">
        <w:t>5</w:t>
      </w:r>
      <w:r w:rsidR="00581E87" w:rsidRPr="005D4715">
        <w:t xml:space="preserve"> bij het Beschrijvend Document.</w:t>
      </w:r>
      <w:r w:rsidR="005907EF">
        <w:t xml:space="preserve"> </w:t>
      </w:r>
      <w:r w:rsidR="00364015">
        <w:t xml:space="preserve"> </w:t>
      </w:r>
    </w:p>
    <w:p w14:paraId="52CCB7D6" w14:textId="77777777" w:rsidR="00E91DF0" w:rsidRDefault="00E91DF0" w:rsidP="005F53C5">
      <w:pPr>
        <w:suppressAutoHyphens/>
        <w:jc w:val="both"/>
      </w:pPr>
    </w:p>
    <w:p w14:paraId="3C1F8246" w14:textId="77777777" w:rsidR="00093627" w:rsidRDefault="00093627" w:rsidP="005F53C5">
      <w:pPr>
        <w:suppressAutoHyphens/>
        <w:jc w:val="both"/>
      </w:pPr>
    </w:p>
    <w:p w14:paraId="1FD58A14" w14:textId="77777777" w:rsidR="00093627" w:rsidRDefault="00093627" w:rsidP="005F53C5">
      <w:pPr>
        <w:suppressAutoHyphens/>
        <w:jc w:val="both"/>
      </w:pPr>
    </w:p>
    <w:p w14:paraId="5E1EE227" w14:textId="77777777" w:rsidR="00093627" w:rsidRDefault="00093627" w:rsidP="005F53C5">
      <w:pPr>
        <w:suppressAutoHyphens/>
        <w:jc w:val="both"/>
      </w:pPr>
    </w:p>
    <w:p w14:paraId="7BF65F9C" w14:textId="0BF6CFF9" w:rsidR="00E91DF0" w:rsidRPr="00234E74" w:rsidRDefault="003812C0" w:rsidP="005F53C5">
      <w:pPr>
        <w:pStyle w:val="Kop1"/>
        <w:suppressAutoHyphens/>
        <w:rPr>
          <w:sz w:val="40"/>
        </w:rPr>
      </w:pPr>
      <w:bookmarkStart w:id="5" w:name="_Toc527637384"/>
      <w:bookmarkStart w:id="6" w:name="_Toc99438255"/>
      <w:r w:rsidRPr="0031053B">
        <w:rPr>
          <w:noProof/>
        </w:rPr>
        <w:lastRenderedPageBreak/>
        <w:drawing>
          <wp:anchor distT="0" distB="0" distL="114300" distR="114300" simplePos="0" relativeHeight="251659264"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5F53C5">
      <w:pPr>
        <w:pStyle w:val="Kop2"/>
        <w:suppressAutoHyphens/>
        <w:ind w:left="0" w:firstLine="0"/>
        <w:jc w:val="both"/>
        <w:rPr>
          <w:color w:val="auto"/>
        </w:rPr>
      </w:pPr>
      <w:bookmarkStart w:id="7" w:name="_Toc527637385"/>
      <w:bookmarkStart w:id="8" w:name="_Toc419285363"/>
      <w:bookmarkStart w:id="9" w:name="_Toc421086859"/>
      <w:bookmarkStart w:id="10" w:name="_Toc421100590"/>
      <w:bookmarkStart w:id="11" w:name="_Toc99438256"/>
      <w:r w:rsidRPr="005C7E26">
        <w:rPr>
          <w:color w:val="auto"/>
        </w:rPr>
        <w:t>Aanbestedende dienst</w:t>
      </w:r>
      <w:bookmarkEnd w:id="7"/>
      <w:bookmarkEnd w:id="11"/>
    </w:p>
    <w:bookmarkEnd w:id="8"/>
    <w:bookmarkEnd w:id="9"/>
    <w:bookmarkEnd w:id="10"/>
    <w:p w14:paraId="7FF39B22" w14:textId="6124712A" w:rsidR="005F53C5" w:rsidRDefault="005F53C5" w:rsidP="0018413D">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5AC72A6C" w14:textId="41664E7F"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t>twee</w:t>
      </w:r>
      <w:r w:rsidRPr="00BD4829">
        <w:t xml:space="preserve"> afdelingen: Incidentbestrijding (IB), Vakbekwaamheid, Materieel en Ontwikkeling (VMO)</w:t>
      </w:r>
      <w:r>
        <w:t>.</w:t>
      </w:r>
      <w:r w:rsidRPr="00BD4829">
        <w:t xml:space="preserve"> </w:t>
      </w:r>
      <w:r w:rsidR="007D6BBD">
        <w:t xml:space="preserve">Crisisbeheersing </w:t>
      </w:r>
      <w:r>
        <w:t xml:space="preserve">kent de afdelingen </w:t>
      </w:r>
      <w:r w:rsidRPr="00BD4829">
        <w:t>Risicobeheersing (RB)</w:t>
      </w:r>
      <w:r>
        <w:t>,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00F67AC4">
        <w:t xml:space="preserve"> en GHOR</w:t>
      </w:r>
      <w:r w:rsidRPr="00BD4829">
        <w:t xml:space="preserve">. </w:t>
      </w:r>
      <w:r>
        <w:t>Al d</w:t>
      </w:r>
      <w:r w:rsidRPr="00BD4829">
        <w:t xml:space="preserve">eze sectoren worden ondersteund door </w:t>
      </w:r>
      <w:r w:rsidR="003B59DA">
        <w:t>de afdeling Bedrijfs</w:t>
      </w:r>
      <w:r w:rsidR="00566CBD">
        <w:t>ondersteuning</w:t>
      </w:r>
      <w:r w:rsidRPr="00BD4829">
        <w:t xml:space="preserve">. </w:t>
      </w:r>
    </w:p>
    <w:p w14:paraId="1B7659EB" w14:textId="77777777" w:rsidR="0018413D" w:rsidRDefault="0018413D" w:rsidP="005F53C5">
      <w:pPr>
        <w:pStyle w:val="Geenafstand"/>
        <w:jc w:val="both"/>
        <w:rPr>
          <w:rFonts w:ascii="Arial" w:eastAsia="Times New Roman" w:hAnsi="Arial" w:cs="Times New Roman"/>
          <w:iCs/>
          <w:sz w:val="20"/>
          <w:szCs w:val="20"/>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093627">
      <w:pPr>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093627">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9943825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795411D2" w14:textId="6DE9F769" w:rsidR="00A45CE4" w:rsidRDefault="00464349" w:rsidP="00464349">
      <w:pPr>
        <w:suppressAutoHyphens/>
        <w:spacing w:line="312" w:lineRule="auto"/>
        <w:jc w:val="both"/>
      </w:pPr>
      <w:bookmarkStart w:id="47" w:name="_Toc524008116"/>
      <w:bookmarkStart w:id="48" w:name="_Toc527637392"/>
      <w:r w:rsidRPr="008C7579">
        <w:t xml:space="preserve">Met het uitvoeren van een Europese aanbesteding voor het vervangen van een aantal tankautospuiten (TS) voor de brandweer, is het noodzakelijk om </w:t>
      </w:r>
      <w:r w:rsidR="00F823E3" w:rsidRPr="008C7579">
        <w:t xml:space="preserve">ook </w:t>
      </w:r>
      <w:r w:rsidRPr="008C7579">
        <w:t xml:space="preserve">de bepakking </w:t>
      </w:r>
      <w:r w:rsidR="00F823E3" w:rsidRPr="008C7579">
        <w:t xml:space="preserve">voor de voertuigen </w:t>
      </w:r>
      <w:r w:rsidR="009436DD" w:rsidRPr="008C7579">
        <w:t>aan te besteden</w:t>
      </w:r>
      <w:r w:rsidRPr="008C7579">
        <w:t xml:space="preserve">. Er dient een nieuwe Overeenkomst te worden afgesloten voor </w:t>
      </w:r>
      <w:r w:rsidR="00855BAF" w:rsidRPr="008C7579">
        <w:t>een deel van de</w:t>
      </w:r>
      <w:r w:rsidRPr="008C7579">
        <w:t xml:space="preserve"> bepakking TS. Hiervoor wordt een Europese Openbare aanbesteding uitgeschreven, middels de onderhavige documenten.</w:t>
      </w:r>
      <w:r>
        <w:t xml:space="preserve"> </w:t>
      </w:r>
    </w:p>
    <w:p w14:paraId="1854D120" w14:textId="77777777" w:rsidR="00A45CE4" w:rsidRDefault="00A45CE4" w:rsidP="00464349">
      <w:pPr>
        <w:suppressAutoHyphens/>
        <w:spacing w:line="312" w:lineRule="auto"/>
        <w:jc w:val="both"/>
      </w:pPr>
    </w:p>
    <w:p w14:paraId="0F2C08ED" w14:textId="000E50E7" w:rsidR="00464349" w:rsidRDefault="00855BAF" w:rsidP="00464349">
      <w:pPr>
        <w:suppressAutoHyphens/>
        <w:spacing w:line="312" w:lineRule="auto"/>
        <w:jc w:val="both"/>
      </w:pPr>
      <w:r w:rsidRPr="008C26AB">
        <w:t xml:space="preserve">Een deel van de bepakking </w:t>
      </w:r>
      <w:r w:rsidR="003740FA" w:rsidRPr="008C26AB">
        <w:t>voor de nieuwe TS</w:t>
      </w:r>
      <w:r w:rsidR="00BD344A">
        <w:t>-</w:t>
      </w:r>
      <w:r w:rsidR="003740FA" w:rsidRPr="008C26AB">
        <w:t xml:space="preserve">en </w:t>
      </w:r>
      <w:r w:rsidRPr="008C26AB">
        <w:t xml:space="preserve">komt uit reeds </w:t>
      </w:r>
      <w:r w:rsidR="00A45CE4" w:rsidRPr="008C26AB">
        <w:t xml:space="preserve">eerder </w:t>
      </w:r>
      <w:r w:rsidRPr="008C26AB">
        <w:t xml:space="preserve">afgesloten overeenkomsten. </w:t>
      </w:r>
      <w:r w:rsidRPr="00607EF2">
        <w:t xml:space="preserve">Dit betekent dat de </w:t>
      </w:r>
      <w:r w:rsidR="003C32C2" w:rsidRPr="00607EF2">
        <w:t xml:space="preserve">bepakkingslijst </w:t>
      </w:r>
      <w:r w:rsidR="003740FA" w:rsidRPr="00607EF2">
        <w:t xml:space="preserve">in bijlage </w:t>
      </w:r>
      <w:r w:rsidR="00607EF2" w:rsidRPr="00607EF2">
        <w:t>12</w:t>
      </w:r>
      <w:r w:rsidR="003740FA" w:rsidRPr="00607EF2">
        <w:t xml:space="preserve"> </w:t>
      </w:r>
      <w:r w:rsidR="003C32C2" w:rsidRPr="00607EF2">
        <w:t xml:space="preserve">wel volledig </w:t>
      </w:r>
      <w:r w:rsidR="003740FA" w:rsidRPr="00607EF2">
        <w:t>is</w:t>
      </w:r>
      <w:r w:rsidR="003C32C2" w:rsidRPr="00607EF2">
        <w:t xml:space="preserve"> voor deze uitvraag, maar niet volledig</w:t>
      </w:r>
      <w:r w:rsidR="003C32C2" w:rsidRPr="008C26AB">
        <w:t xml:space="preserve"> </w:t>
      </w:r>
      <w:r w:rsidR="000D5B0D">
        <w:t>is</w:t>
      </w:r>
      <w:r w:rsidR="003C32C2" w:rsidRPr="008C26AB">
        <w:t xml:space="preserve"> ten opzichte van de landelijke bepakkingslijst.</w:t>
      </w:r>
    </w:p>
    <w:p w14:paraId="4BD8CEB4" w14:textId="56494054" w:rsidR="003740FA" w:rsidRDefault="003740FA" w:rsidP="00464349">
      <w:pPr>
        <w:suppressAutoHyphens/>
        <w:spacing w:line="312" w:lineRule="auto"/>
        <w:jc w:val="both"/>
      </w:pPr>
    </w:p>
    <w:p w14:paraId="5335CB41" w14:textId="362E0E41" w:rsidR="003740FA" w:rsidRDefault="003740FA" w:rsidP="00464349">
      <w:pPr>
        <w:suppressAutoHyphens/>
        <w:spacing w:line="312" w:lineRule="auto"/>
        <w:jc w:val="both"/>
      </w:pPr>
      <w:r w:rsidRPr="00056D81">
        <w:t xml:space="preserve">In deze aanbesteding wordt, naast de bepakking TS, ook de vervanging </w:t>
      </w:r>
      <w:r w:rsidR="00F17561" w:rsidRPr="00056D81">
        <w:t xml:space="preserve">en aanschaf </w:t>
      </w:r>
      <w:r w:rsidRPr="00056D81">
        <w:t xml:space="preserve">van materialen </w:t>
      </w:r>
      <w:r w:rsidR="001F546C" w:rsidRPr="00056D81">
        <w:t xml:space="preserve">voor andere voertuigen </w:t>
      </w:r>
      <w:r w:rsidRPr="00056D81">
        <w:t xml:space="preserve">meegenomen die in de zelfde product-range zitten. Dit kan bijvoorbeeld een </w:t>
      </w:r>
      <w:r w:rsidR="00A45CE4" w:rsidRPr="00056D81">
        <w:t>THV-aanhanger</w:t>
      </w:r>
      <w:r w:rsidR="00F17561" w:rsidRPr="00056D81">
        <w:t>, redvoertuig</w:t>
      </w:r>
      <w:r w:rsidR="00A45CE4" w:rsidRPr="00056D81">
        <w:t xml:space="preserve"> of </w:t>
      </w:r>
      <w:r w:rsidR="00F17561" w:rsidRPr="00056D81">
        <w:t>h</w:t>
      </w:r>
      <w:r w:rsidRPr="00056D81">
        <w:t>ulpverleningsvoertuig</w:t>
      </w:r>
      <w:r w:rsidR="00A45CE4" w:rsidRPr="00056D81">
        <w:t xml:space="preserve"> </w:t>
      </w:r>
      <w:r w:rsidRPr="00056D81">
        <w:t xml:space="preserve">zijn. Voor deze producten </w:t>
      </w:r>
      <w:r w:rsidR="001F546C" w:rsidRPr="00056D81">
        <w:t>worden</w:t>
      </w:r>
      <w:r w:rsidRPr="00056D81">
        <w:t xml:space="preserve"> dezelfde voorwaarden en prijsstelling aangehouden.</w:t>
      </w:r>
    </w:p>
    <w:p w14:paraId="7152D77A" w14:textId="77777777" w:rsidR="001F546C" w:rsidRDefault="001F546C" w:rsidP="00464349">
      <w:pPr>
        <w:suppressAutoHyphens/>
        <w:spacing w:line="312" w:lineRule="auto"/>
        <w:jc w:val="both"/>
      </w:pPr>
    </w:p>
    <w:p w14:paraId="6DB3B289" w14:textId="7E923322" w:rsidR="007E54FD" w:rsidRPr="0055688B" w:rsidRDefault="001F546C" w:rsidP="00464349">
      <w:pPr>
        <w:suppressAutoHyphens/>
        <w:spacing w:line="312" w:lineRule="auto"/>
        <w:jc w:val="both"/>
      </w:pPr>
      <w:r w:rsidRPr="00056D81">
        <w:t xml:space="preserve">Mocht een </w:t>
      </w:r>
      <w:r w:rsidR="007E54FD" w:rsidRPr="00056D81">
        <w:t>product</w:t>
      </w:r>
      <w:r w:rsidRPr="00056D81">
        <w:t xml:space="preserve"> van de bepakkingslijst niet (tijdig) leverbaar zijn door de Opdrachtnemer, staat het VRLN vrij om bij een andere leverancier </w:t>
      </w:r>
      <w:r w:rsidR="007E54FD" w:rsidRPr="00056D81">
        <w:t>het product aan te schaffen.</w:t>
      </w:r>
    </w:p>
    <w:p w14:paraId="54FE789D" w14:textId="77777777" w:rsidR="00C10908" w:rsidRPr="00E1332F" w:rsidRDefault="00C10908" w:rsidP="00C10908">
      <w:pPr>
        <w:pStyle w:val="Kop2"/>
        <w:jc w:val="both"/>
        <w:rPr>
          <w:color w:val="auto"/>
        </w:rPr>
      </w:pPr>
      <w:bookmarkStart w:id="49" w:name="_Toc99438258"/>
      <w:r w:rsidRPr="00BF497F">
        <w:rPr>
          <w:color w:val="auto"/>
        </w:rPr>
        <w:t>Looptijd</w:t>
      </w:r>
      <w:r w:rsidRPr="00E1332F">
        <w:rPr>
          <w:color w:val="auto"/>
        </w:rPr>
        <w:t xml:space="preserve"> Overeenkomst</w:t>
      </w:r>
      <w:bookmarkEnd w:id="47"/>
      <w:bookmarkEnd w:id="49"/>
    </w:p>
    <w:p w14:paraId="3AECF800" w14:textId="7A7521FD" w:rsidR="008A6C55" w:rsidRPr="008D0CF9" w:rsidRDefault="00C10908" w:rsidP="00C10908">
      <w:pPr>
        <w:jc w:val="both"/>
        <w:rPr>
          <w:rFonts w:cs="Arial"/>
        </w:rPr>
      </w:pPr>
      <w:r w:rsidRPr="00C10908">
        <w:rPr>
          <w:rFonts w:cs="Arial"/>
        </w:rPr>
        <w:t>Het doel van deze aanbesteding is om één Overeenkomst te sluiten met één</w:t>
      </w:r>
      <w:r w:rsidR="009040C9">
        <w:rPr>
          <w:rFonts w:cs="Arial"/>
        </w:rPr>
        <w:t xml:space="preserve"> Opdrachtnemer</w:t>
      </w:r>
      <w:r w:rsidRPr="00C10908">
        <w:rPr>
          <w:rFonts w:cs="Arial"/>
        </w:rPr>
        <w:t xml:space="preserve">. De </w:t>
      </w:r>
      <w:r w:rsidRPr="008D0CF9">
        <w:rPr>
          <w:rFonts w:cs="Arial"/>
        </w:rPr>
        <w:t xml:space="preserve">beoogde ingangsdatum van de Overeenkomst is </w:t>
      </w:r>
      <w:r w:rsidR="00132FD8" w:rsidRPr="008D0CF9">
        <w:rPr>
          <w:rFonts w:cs="Arial"/>
        </w:rPr>
        <w:t>1</w:t>
      </w:r>
      <w:r w:rsidR="00E8421B" w:rsidRPr="008D0CF9">
        <w:rPr>
          <w:rFonts w:cs="Arial"/>
        </w:rPr>
        <w:t>5-6</w:t>
      </w:r>
      <w:r w:rsidR="00132FD8" w:rsidRPr="008D0CF9">
        <w:rPr>
          <w:rFonts w:cs="Arial"/>
        </w:rPr>
        <w:t>-2022</w:t>
      </w:r>
      <w:r w:rsidRPr="008D0CF9">
        <w:rPr>
          <w:rFonts w:cs="Arial"/>
        </w:rPr>
        <w:t>.</w:t>
      </w:r>
      <w:r w:rsidR="008A6C55" w:rsidRPr="008D0CF9">
        <w:rPr>
          <w:rFonts w:cs="Arial"/>
        </w:rPr>
        <w:t xml:space="preserve"> </w:t>
      </w:r>
    </w:p>
    <w:p w14:paraId="1468AB79" w14:textId="77777777" w:rsidR="008A6C55" w:rsidRPr="008D0CF9" w:rsidRDefault="008A6C55" w:rsidP="00C10908">
      <w:pPr>
        <w:jc w:val="both"/>
        <w:rPr>
          <w:rFonts w:cs="Arial"/>
        </w:rPr>
      </w:pPr>
    </w:p>
    <w:p w14:paraId="1453C95F" w14:textId="42EB8D78" w:rsidR="0091412F" w:rsidRPr="008D0CF9" w:rsidRDefault="00A353A3" w:rsidP="008A6C55">
      <w:pPr>
        <w:jc w:val="both"/>
        <w:rPr>
          <w:rFonts w:cs="Arial"/>
        </w:rPr>
      </w:pPr>
      <w:r w:rsidRPr="008D0CF9">
        <w:rPr>
          <w:rFonts w:cs="Arial"/>
        </w:rPr>
        <w:t>D</w:t>
      </w:r>
      <w:r w:rsidR="007B1E19" w:rsidRPr="008D0CF9">
        <w:rPr>
          <w:rFonts w:cs="Arial"/>
        </w:rPr>
        <w:t xml:space="preserve">eze overeenkomst wordt </w:t>
      </w:r>
      <w:r w:rsidRPr="008D0CF9">
        <w:rPr>
          <w:rFonts w:cs="Arial"/>
        </w:rPr>
        <w:t xml:space="preserve">met </w:t>
      </w:r>
      <w:r w:rsidR="007B1E19" w:rsidRPr="008D0CF9">
        <w:rPr>
          <w:rFonts w:cs="Arial"/>
        </w:rPr>
        <w:t>een contractduur van 6 jaar afgesloten. Deze keuze wordt</w:t>
      </w:r>
      <w:r w:rsidR="00653980" w:rsidRPr="008D0CF9">
        <w:rPr>
          <w:rFonts w:cs="Arial"/>
        </w:rPr>
        <w:t xml:space="preserve"> gemaakt omdat de uitlevering van de overeenkomst voor Tankautospuiten in de praktijk ook 6 jaar behelst. Door deze hele serie nieuwe </w:t>
      </w:r>
      <w:r w:rsidR="00BD344A" w:rsidRPr="008D0CF9">
        <w:rPr>
          <w:rFonts w:cs="Arial"/>
        </w:rPr>
        <w:t>TS-en</w:t>
      </w:r>
      <w:r w:rsidR="00653980" w:rsidRPr="008D0CF9">
        <w:rPr>
          <w:rFonts w:cs="Arial"/>
        </w:rPr>
        <w:t xml:space="preserve"> op dezelfde manier te bepakken, ontstaat er eenheid in de </w:t>
      </w:r>
      <w:r w:rsidR="00BD344A" w:rsidRPr="008D0CF9">
        <w:rPr>
          <w:rFonts w:cs="Arial"/>
        </w:rPr>
        <w:t>TS-en</w:t>
      </w:r>
      <w:r w:rsidR="00653980" w:rsidRPr="008D0CF9">
        <w:rPr>
          <w:rFonts w:cs="Arial"/>
        </w:rPr>
        <w:t xml:space="preserve"> en levert dit grote efficiëntievoordelen op voor </w:t>
      </w:r>
      <w:r w:rsidR="00F45F59">
        <w:rPr>
          <w:rFonts w:cs="Arial"/>
        </w:rPr>
        <w:t>de afdeling</w:t>
      </w:r>
      <w:r w:rsidR="00452287">
        <w:rPr>
          <w:rFonts w:cs="Arial"/>
        </w:rPr>
        <w:t xml:space="preserve"> die het </w:t>
      </w:r>
      <w:r w:rsidR="00653980" w:rsidRPr="008D0CF9">
        <w:rPr>
          <w:rFonts w:cs="Arial"/>
        </w:rPr>
        <w:t>beheer</w:t>
      </w:r>
      <w:r w:rsidR="00452287">
        <w:rPr>
          <w:rFonts w:cs="Arial"/>
        </w:rPr>
        <w:t xml:space="preserve"> uitvoert</w:t>
      </w:r>
      <w:r w:rsidR="00653980" w:rsidRPr="008D0CF9">
        <w:rPr>
          <w:rFonts w:cs="Arial"/>
        </w:rPr>
        <w:t xml:space="preserve">. </w:t>
      </w:r>
      <w:r w:rsidR="004B25FA" w:rsidRPr="008D0CF9">
        <w:rPr>
          <w:rFonts w:cs="Arial"/>
        </w:rPr>
        <w:t xml:space="preserve">Ook voor het opleiden en trainen </w:t>
      </w:r>
      <w:r w:rsidR="00367244" w:rsidRPr="008D0CF9">
        <w:rPr>
          <w:rFonts w:cs="Arial"/>
        </w:rPr>
        <w:t xml:space="preserve">levert het </w:t>
      </w:r>
      <w:r w:rsidR="00C0004C" w:rsidRPr="008D0CF9">
        <w:rPr>
          <w:rFonts w:cs="Arial"/>
        </w:rPr>
        <w:t xml:space="preserve">significante </w:t>
      </w:r>
      <w:r w:rsidR="004B25FA" w:rsidRPr="008D0CF9">
        <w:rPr>
          <w:rFonts w:cs="Arial"/>
        </w:rPr>
        <w:t xml:space="preserve">voordelen. </w:t>
      </w:r>
      <w:r w:rsidR="0091412F" w:rsidRPr="008D0CF9">
        <w:rPr>
          <w:rFonts w:cs="Arial"/>
        </w:rPr>
        <w:t xml:space="preserve">Lesmateriaal kan </w:t>
      </w:r>
      <w:r w:rsidR="004B25FA" w:rsidRPr="008D0CF9">
        <w:rPr>
          <w:rFonts w:cs="Arial"/>
        </w:rPr>
        <w:t>op uniforme wijze ge</w:t>
      </w:r>
      <w:r w:rsidR="0091412F" w:rsidRPr="008D0CF9">
        <w:rPr>
          <w:rFonts w:cs="Arial"/>
        </w:rPr>
        <w:t>bruikt</w:t>
      </w:r>
      <w:r w:rsidR="004B25FA" w:rsidRPr="008D0CF9">
        <w:rPr>
          <w:rFonts w:cs="Arial"/>
        </w:rPr>
        <w:t xml:space="preserve"> worden en hoe</w:t>
      </w:r>
      <w:r w:rsidR="0091412F" w:rsidRPr="008D0CF9">
        <w:rPr>
          <w:rFonts w:cs="Arial"/>
        </w:rPr>
        <w:t>ft</w:t>
      </w:r>
      <w:r w:rsidR="004B25FA" w:rsidRPr="008D0CF9">
        <w:rPr>
          <w:rFonts w:cs="Arial"/>
        </w:rPr>
        <w:t xml:space="preserve"> niet alle verschillende soorten bepakkingen tussen verschillende </w:t>
      </w:r>
      <w:r w:rsidR="00BD344A" w:rsidRPr="008D0CF9">
        <w:rPr>
          <w:rFonts w:cs="Arial"/>
        </w:rPr>
        <w:t>TS-en</w:t>
      </w:r>
      <w:r w:rsidR="004B25FA" w:rsidRPr="008D0CF9">
        <w:rPr>
          <w:rFonts w:cs="Arial"/>
        </w:rPr>
        <w:t xml:space="preserve"> </w:t>
      </w:r>
      <w:r w:rsidR="0091412F" w:rsidRPr="008D0CF9">
        <w:rPr>
          <w:rFonts w:cs="Arial"/>
        </w:rPr>
        <w:t>te benoemen.</w:t>
      </w:r>
    </w:p>
    <w:p w14:paraId="3EA5BCEC" w14:textId="446CA17D" w:rsidR="0091412F" w:rsidRPr="008D0CF9" w:rsidRDefault="00975C5A" w:rsidP="008A6C55">
      <w:pPr>
        <w:jc w:val="both"/>
        <w:rPr>
          <w:rFonts w:cs="Arial"/>
        </w:rPr>
      </w:pPr>
      <w:r w:rsidRPr="008D0CF9">
        <w:rPr>
          <w:rFonts w:cs="Arial"/>
        </w:rPr>
        <w:tab/>
      </w:r>
    </w:p>
    <w:p w14:paraId="4867423D" w14:textId="68AAFCCA" w:rsidR="008A6C55" w:rsidRDefault="008A6C55" w:rsidP="008A6C55">
      <w:pPr>
        <w:jc w:val="both"/>
        <w:rPr>
          <w:rFonts w:cs="Arial"/>
        </w:rPr>
      </w:pPr>
      <w:r w:rsidRPr="008D0CF9">
        <w:rPr>
          <w:rFonts w:cs="Arial"/>
        </w:rPr>
        <w:t xml:space="preserve">De initiële contractduur van de Overeenkomst bedraagt </w:t>
      </w:r>
      <w:r w:rsidR="006308A5" w:rsidRPr="008D0CF9">
        <w:rPr>
          <w:rFonts w:cs="Arial"/>
        </w:rPr>
        <w:t>1</w:t>
      </w:r>
      <w:r w:rsidRPr="008D0CF9">
        <w:rPr>
          <w:rFonts w:cs="Arial"/>
        </w:rPr>
        <w:t xml:space="preserve"> jaar. De Overeenkomst kan door de Opdrachtgever met </w:t>
      </w:r>
      <w:r w:rsidR="009349B4" w:rsidRPr="008D0CF9">
        <w:rPr>
          <w:rFonts w:cs="Arial"/>
        </w:rPr>
        <w:t>5</w:t>
      </w:r>
      <w:r w:rsidRPr="008D0CF9">
        <w:rPr>
          <w:rFonts w:cs="Arial"/>
        </w:rPr>
        <w:t xml:space="preserve"> maal 1 jaar worden verlengd.  De overeenkomst eindigt van rechtswege op uiterlijk </w:t>
      </w:r>
      <w:r w:rsidR="00612A8C" w:rsidRPr="008D0CF9">
        <w:rPr>
          <w:rFonts w:cs="Arial"/>
        </w:rPr>
        <w:t>14-6-20</w:t>
      </w:r>
      <w:r w:rsidR="00D80D06" w:rsidRPr="008D0CF9">
        <w:rPr>
          <w:rFonts w:cs="Arial"/>
        </w:rPr>
        <w:t>28</w:t>
      </w:r>
      <w:r w:rsidRPr="008D0CF9">
        <w:rPr>
          <w:rFonts w:cs="Arial"/>
        </w:rPr>
        <w:t xml:space="preserve">. </w:t>
      </w:r>
      <w:r w:rsidR="00F75CD7" w:rsidRPr="008D0CF9">
        <w:rPr>
          <w:rFonts w:cs="Arial"/>
        </w:rPr>
        <w:t>D</w:t>
      </w:r>
      <w:r w:rsidR="00C633BE" w:rsidRPr="008D0CF9">
        <w:rPr>
          <w:rFonts w:cs="Arial"/>
        </w:rPr>
        <w:t>e overeenkomst wordt stilzwijgend verlengd</w:t>
      </w:r>
      <w:r w:rsidRPr="008D0CF9">
        <w:rPr>
          <w:rFonts w:cs="Arial"/>
        </w:rPr>
        <w:t xml:space="preserve">. De Overeenkomst kan, met inachtneming van het bepaalde in de artikelen 24 en 25 van de Algemene Inkoopvoorwaarden van </w:t>
      </w:r>
      <w:r w:rsidR="00DF1850" w:rsidRPr="008D0CF9">
        <w:rPr>
          <w:rFonts w:cs="Arial"/>
        </w:rPr>
        <w:t>VRLN</w:t>
      </w:r>
      <w:r w:rsidRPr="008D0CF9">
        <w:rPr>
          <w:rFonts w:cs="Arial"/>
        </w:rPr>
        <w:t>, op ieder</w:t>
      </w:r>
      <w:r w:rsidRPr="003740FA">
        <w:rPr>
          <w:rFonts w:cs="Arial"/>
        </w:rPr>
        <w:t xml:space="preserve"> moment worden beëindigd indien beide partijen daar wederzijds overeenstemming over berei</w:t>
      </w:r>
      <w:r w:rsidRPr="00C10908">
        <w:rPr>
          <w:rFonts w:cs="Arial"/>
        </w:rPr>
        <w:t xml:space="preserve">ken. </w:t>
      </w:r>
    </w:p>
    <w:p w14:paraId="067CE158" w14:textId="77777777" w:rsidR="008A6C55" w:rsidRDefault="008A6C55" w:rsidP="008A6C55">
      <w:pPr>
        <w:jc w:val="both"/>
        <w:rPr>
          <w:rFonts w:cs="Arial"/>
        </w:rPr>
      </w:pPr>
    </w:p>
    <w:p w14:paraId="7857ECE1" w14:textId="610F380C" w:rsidR="00356FE4" w:rsidRPr="00D80D06" w:rsidRDefault="00356FE4" w:rsidP="00356FE4">
      <w:pPr>
        <w:jc w:val="both"/>
        <w:rPr>
          <w:rFonts w:cs="Tahoma"/>
        </w:rPr>
      </w:pPr>
      <w:r w:rsidRPr="00D80D06">
        <w:t xml:space="preserve">Voor de overeenkomst geldt een maximumwaarde van € </w:t>
      </w:r>
      <w:r w:rsidR="000170EE">
        <w:t>900</w:t>
      </w:r>
      <w:r w:rsidRPr="00D80D06">
        <w:t>.000,--. Zodra dit bedrag bereikt is, zal de overeenkomst van rechtswege ontbonden worden.</w:t>
      </w:r>
      <w:r w:rsidR="00791A4A">
        <w:t xml:space="preserve"> Het bedrag is bepaald aan de hand van historische uitgaven, gecorrigeerd met inflatie.</w:t>
      </w:r>
    </w:p>
    <w:p w14:paraId="60277C7B" w14:textId="77777777" w:rsidR="00356FE4" w:rsidRPr="008D5E0C" w:rsidRDefault="00356FE4" w:rsidP="00356FE4">
      <w:pPr>
        <w:jc w:val="both"/>
        <w:rPr>
          <w:rFonts w:cs="Tahoma"/>
          <w:highlight w:val="yellow"/>
        </w:rPr>
      </w:pPr>
    </w:p>
    <w:p w14:paraId="56C88B84" w14:textId="77777777" w:rsidR="000170EE" w:rsidRDefault="000170EE">
      <w:pPr>
        <w:rPr>
          <w:rFonts w:cs="Tahoma"/>
        </w:rPr>
      </w:pPr>
      <w:r>
        <w:rPr>
          <w:rFonts w:cs="Tahoma"/>
        </w:rPr>
        <w:br w:type="page"/>
      </w:r>
    </w:p>
    <w:p w14:paraId="5B69DE2F" w14:textId="01277528" w:rsidR="00356FE4" w:rsidRPr="008D5E0C" w:rsidRDefault="00356FE4" w:rsidP="008A6C55">
      <w:pPr>
        <w:jc w:val="both"/>
        <w:rPr>
          <w:rFonts w:eastAsia="MS Mincho"/>
        </w:rPr>
      </w:pPr>
      <w:r w:rsidRPr="00A45CE4">
        <w:rPr>
          <w:rFonts w:cs="Tahoma"/>
        </w:rPr>
        <w:lastRenderedPageBreak/>
        <w:t xml:space="preserve">Indien de maximumwaarde eerder bereikt wordt dan de gestelde contractduur van </w:t>
      </w:r>
      <w:r w:rsidR="00212F7F">
        <w:rPr>
          <w:rFonts w:cs="Tahoma"/>
        </w:rPr>
        <w:t>6</w:t>
      </w:r>
      <w:r w:rsidRPr="00A45CE4">
        <w:rPr>
          <w:rFonts w:cs="Tahoma"/>
        </w:rPr>
        <w:t xml:space="preserve"> jaar, prevaleert de maximumwaarde boven de contractduur. Indien gedurende de contractduur van maximaal </w:t>
      </w:r>
      <w:r w:rsidR="00212F7F">
        <w:rPr>
          <w:rFonts w:cs="Tahoma"/>
        </w:rPr>
        <w:t>6</w:t>
      </w:r>
      <w:r w:rsidRPr="00A45CE4">
        <w:rPr>
          <w:rFonts w:cs="Tahoma"/>
        </w:rPr>
        <w:t xml:space="preserve"> jaar </w:t>
      </w:r>
      <w:r w:rsidRPr="00E77200">
        <w:rPr>
          <w:rFonts w:cs="Tahoma"/>
        </w:rPr>
        <w:t xml:space="preserve">de gestelde maximale waarde van € </w:t>
      </w:r>
      <w:r w:rsidR="000170EE">
        <w:rPr>
          <w:rFonts w:cs="Tahoma"/>
        </w:rPr>
        <w:t>90</w:t>
      </w:r>
      <w:r w:rsidR="000366CA" w:rsidRPr="00E77200">
        <w:rPr>
          <w:rFonts w:cs="Tahoma"/>
        </w:rPr>
        <w:t>0</w:t>
      </w:r>
      <w:r w:rsidRPr="00E77200">
        <w:rPr>
          <w:rFonts w:cs="Tahoma"/>
        </w:rPr>
        <w:t>.000,-- niet bereikt wordt, kan de opdrachtnemer hier geen</w:t>
      </w:r>
      <w:r w:rsidRPr="00A45CE4">
        <w:rPr>
          <w:rFonts w:cs="Tahoma"/>
        </w:rPr>
        <w:t xml:space="preserve"> rechten aan ontlenen.</w:t>
      </w:r>
    </w:p>
    <w:p w14:paraId="716038D4" w14:textId="77777777" w:rsidR="00F57E44" w:rsidRPr="005C7E26" w:rsidRDefault="00F57E44" w:rsidP="00E1332F">
      <w:pPr>
        <w:pStyle w:val="Kop2"/>
        <w:jc w:val="both"/>
        <w:rPr>
          <w:color w:val="auto"/>
        </w:rPr>
      </w:pPr>
      <w:bookmarkStart w:id="50" w:name="_Toc527637395"/>
      <w:bookmarkStart w:id="51" w:name="_Toc99438259"/>
      <w:r w:rsidRPr="005C7E26">
        <w:rPr>
          <w:color w:val="auto"/>
        </w:rPr>
        <w:t>Voorwerp van de Opdracht (scope)</w:t>
      </w:r>
      <w:bookmarkEnd w:id="50"/>
      <w:bookmarkEnd w:id="51"/>
    </w:p>
    <w:p w14:paraId="0FD36755" w14:textId="2A4D9707" w:rsidR="000B78D8" w:rsidRDefault="00DF1850" w:rsidP="00A45CE4">
      <w:pPr>
        <w:suppressAutoHyphens/>
        <w:jc w:val="both"/>
        <w:rPr>
          <w:u w:val="single"/>
        </w:rPr>
      </w:pPr>
      <w:r>
        <w:t>VRLN</w:t>
      </w:r>
      <w:r w:rsidR="00D6176D">
        <w:t xml:space="preserve"> is op zoek naar een Opdrachtnemer die </w:t>
      </w:r>
      <w:r w:rsidR="00C754E7">
        <w:t xml:space="preserve">kan voldoen aan het leveren van bepakkingsmaterialen </w:t>
      </w:r>
      <w:r w:rsidR="00C754E7" w:rsidRPr="00DB50FD">
        <w:t xml:space="preserve">voor </w:t>
      </w:r>
      <w:r w:rsidR="003740FA" w:rsidRPr="00DB50FD">
        <w:t>brandweervoertuigen</w:t>
      </w:r>
      <w:r w:rsidR="00C754E7" w:rsidRPr="00DB50FD">
        <w:t xml:space="preserve"> </w:t>
      </w:r>
      <w:r w:rsidR="00A113D3" w:rsidRPr="00DB50FD">
        <w:t xml:space="preserve">gebaseerd op de bepakkingslijst (bijlage </w:t>
      </w:r>
      <w:r w:rsidR="00607EF2" w:rsidRPr="00DB50FD">
        <w:t>12</w:t>
      </w:r>
      <w:r w:rsidR="00A113D3" w:rsidRPr="00DB50FD">
        <w:t>)</w:t>
      </w:r>
      <w:r w:rsidR="00C125D0" w:rsidRPr="00DB50FD">
        <w:t>.</w:t>
      </w:r>
      <w:r w:rsidR="00D6176D" w:rsidRPr="00DB50FD">
        <w:t xml:space="preserve"> </w:t>
      </w:r>
      <w:r w:rsidR="00D6176D" w:rsidRPr="00DB50FD">
        <w:rPr>
          <w:rFonts w:cs="Arial"/>
        </w:rPr>
        <w:t>De Inschrijver wordt</w:t>
      </w:r>
      <w:r w:rsidR="00D6176D">
        <w:rPr>
          <w:rFonts w:cs="Arial"/>
        </w:rPr>
        <w:t xml:space="preserve"> uitgenodigd om op basis van dit Beschrijvend Document een Inschrijving in te dienen conform de voorwaarden die zijn vastgelegd in dit Beschrijvend Document. Gunning van de Opdracht vindt plaats </w:t>
      </w:r>
      <w:r w:rsidR="00D6176D" w:rsidRPr="00DB50FD">
        <w:rPr>
          <w:rFonts w:cs="Arial"/>
        </w:rPr>
        <w:t>op basis van het gunningscriterium de beste prijs-kwaliteitverhouding (zie hoofdstuk 8).</w:t>
      </w:r>
    </w:p>
    <w:p w14:paraId="685D2EDE" w14:textId="3EA05265" w:rsidR="00111F3D" w:rsidRPr="00D25B61" w:rsidRDefault="00BC2256" w:rsidP="004C01E7">
      <w:pPr>
        <w:pStyle w:val="Kop2"/>
        <w:suppressAutoHyphens/>
        <w:spacing w:line="312" w:lineRule="auto"/>
        <w:jc w:val="both"/>
        <w:rPr>
          <w:color w:val="auto"/>
        </w:rPr>
      </w:pPr>
      <w:bookmarkStart w:id="52" w:name="_Toc527637393"/>
      <w:bookmarkStart w:id="53" w:name="_Toc99438260"/>
      <w:bookmarkEnd w:id="48"/>
      <w:r w:rsidRPr="00D25B61">
        <w:rPr>
          <w:color w:val="auto"/>
        </w:rPr>
        <w:t>B</w:t>
      </w:r>
      <w:r w:rsidR="00E51963" w:rsidRPr="00D25B61">
        <w:rPr>
          <w:color w:val="auto"/>
        </w:rPr>
        <w:t xml:space="preserve">eschrijving </w:t>
      </w:r>
      <w:bookmarkStart w:id="54" w:name="_Toc527637394"/>
      <w:bookmarkEnd w:id="52"/>
      <w:r w:rsidR="00D25B61">
        <w:rPr>
          <w:color w:val="auto"/>
        </w:rPr>
        <w:t>g</w:t>
      </w:r>
      <w:r w:rsidR="00E51963" w:rsidRPr="00D25B61">
        <w:rPr>
          <w:color w:val="auto"/>
        </w:rPr>
        <w:t>ewenste situatie</w:t>
      </w:r>
      <w:bookmarkEnd w:id="54"/>
      <w:r w:rsidR="00F57E44" w:rsidRPr="00D25B61">
        <w:rPr>
          <w:color w:val="auto"/>
        </w:rPr>
        <w:t xml:space="preserve"> en doelstellingen</w:t>
      </w:r>
      <w:bookmarkEnd w:id="53"/>
    </w:p>
    <w:p w14:paraId="3EDBFF1F" w14:textId="14D00EEA" w:rsidR="001B7571" w:rsidRDefault="001B7571" w:rsidP="001B7571">
      <w:pPr>
        <w:suppressAutoHyphens/>
        <w:jc w:val="both"/>
        <w:rPr>
          <w:rFonts w:cs="Arial"/>
        </w:rPr>
      </w:pPr>
      <w:r w:rsidRPr="003246F6">
        <w:rPr>
          <w:rFonts w:cs="Arial"/>
        </w:rPr>
        <w:t xml:space="preserve">De omvang van de aanbestede Opdracht is </w:t>
      </w:r>
      <w:r w:rsidR="00AA77F4" w:rsidRPr="003246F6">
        <w:rPr>
          <w:rFonts w:cs="Arial"/>
        </w:rPr>
        <w:t>het leveren van bepakking</w:t>
      </w:r>
      <w:r w:rsidR="00A45CE4" w:rsidRPr="003246F6">
        <w:rPr>
          <w:rFonts w:cs="Arial"/>
        </w:rPr>
        <w:t xml:space="preserve"> voor brandweervoertuigen voor de </w:t>
      </w:r>
      <w:r w:rsidR="00AA77F4" w:rsidRPr="003246F6">
        <w:rPr>
          <w:rFonts w:cs="Arial"/>
        </w:rPr>
        <w:t xml:space="preserve">komende </w:t>
      </w:r>
      <w:r w:rsidR="00D25B61" w:rsidRPr="003246F6">
        <w:rPr>
          <w:rFonts w:cs="Arial"/>
        </w:rPr>
        <w:t>6</w:t>
      </w:r>
      <w:r w:rsidR="00AA77F4" w:rsidRPr="003246F6">
        <w:rPr>
          <w:rFonts w:cs="Arial"/>
        </w:rPr>
        <w:t xml:space="preserve"> jaar. </w:t>
      </w:r>
      <w:r w:rsidR="00A45CE4" w:rsidRPr="003246F6">
        <w:rPr>
          <w:rFonts w:cs="Arial"/>
        </w:rPr>
        <w:t xml:space="preserve">Hieronder vallen in ieder geval </w:t>
      </w:r>
      <w:r w:rsidR="001D13DA" w:rsidRPr="003246F6">
        <w:rPr>
          <w:rFonts w:cs="Arial"/>
        </w:rPr>
        <w:t>10-</w:t>
      </w:r>
      <w:r w:rsidR="00D25B61" w:rsidRPr="003246F6">
        <w:rPr>
          <w:rFonts w:cs="Arial"/>
        </w:rPr>
        <w:t>15</w:t>
      </w:r>
      <w:r w:rsidR="00A45CE4" w:rsidRPr="003246F6">
        <w:rPr>
          <w:rFonts w:cs="Arial"/>
        </w:rPr>
        <w:t xml:space="preserve"> nieuwe </w:t>
      </w:r>
      <w:r w:rsidR="00BD344A">
        <w:rPr>
          <w:rFonts w:cs="Arial"/>
        </w:rPr>
        <w:t>TS-en</w:t>
      </w:r>
      <w:r w:rsidR="00A45CE4" w:rsidRPr="003246F6">
        <w:rPr>
          <w:rFonts w:cs="Arial"/>
        </w:rPr>
        <w:t xml:space="preserve">. </w:t>
      </w:r>
      <w:r w:rsidRPr="003246F6">
        <w:rPr>
          <w:rFonts w:cs="Arial"/>
        </w:rPr>
        <w:t>Alle genoemde aantallen die worden vermeld in het Beschrijvend Document en alle bijbehorende Bijlagen zijn indicatief. Er kunnen geen rechten aan worden ontleend.</w:t>
      </w:r>
    </w:p>
    <w:p w14:paraId="1A2E742A" w14:textId="77777777" w:rsidR="00815E0D" w:rsidRDefault="00815E0D" w:rsidP="00E350D6">
      <w:pPr>
        <w:jc w:val="both"/>
        <w:rPr>
          <w:u w:val="single"/>
        </w:rPr>
      </w:pPr>
    </w:p>
    <w:p w14:paraId="08D04ECF" w14:textId="6A01A85A" w:rsidR="00A45CE4" w:rsidRPr="00A45CE4" w:rsidRDefault="00A45CE4" w:rsidP="00E350D6">
      <w:pPr>
        <w:jc w:val="both"/>
      </w:pPr>
      <w:r w:rsidRPr="00A45CE4">
        <w:t xml:space="preserve">Verder </w:t>
      </w:r>
      <w:r>
        <w:t>k</w:t>
      </w:r>
      <w:r w:rsidR="001D13DA">
        <w:t>unne</w:t>
      </w:r>
      <w:r>
        <w:t>n bepakking(</w:t>
      </w:r>
      <w:r w:rsidR="000748B0">
        <w:t>sartikelen</w:t>
      </w:r>
      <w:r>
        <w:t xml:space="preserve">) van andere </w:t>
      </w:r>
      <w:r w:rsidR="000171A9">
        <w:t xml:space="preserve">typen </w:t>
      </w:r>
      <w:r>
        <w:t xml:space="preserve">brandweervoertuigen </w:t>
      </w:r>
      <w:r w:rsidR="000171A9">
        <w:t>aangeschaft</w:t>
      </w:r>
      <w:r>
        <w:t xml:space="preserve"> worden </w:t>
      </w:r>
      <w:r w:rsidR="000171A9">
        <w:t>binnen</w:t>
      </w:r>
      <w:r>
        <w:t xml:space="preserve"> deze overeenkomst. </w:t>
      </w:r>
      <w:r w:rsidR="0033198A">
        <w:t xml:space="preserve">Ook het aanschaffen van </w:t>
      </w:r>
      <w:r w:rsidR="00FD757B">
        <w:t>bepakking</w:t>
      </w:r>
      <w:r w:rsidR="00794E29">
        <w:t>(</w:t>
      </w:r>
      <w:r w:rsidR="000748B0">
        <w:t>sartikelen</w:t>
      </w:r>
      <w:r w:rsidR="00794E29">
        <w:t>)</w:t>
      </w:r>
      <w:r w:rsidR="00FD757B">
        <w:t xml:space="preserve"> dat </w:t>
      </w:r>
      <w:r>
        <w:t xml:space="preserve">door gebruik, afkeur </w:t>
      </w:r>
      <w:r w:rsidR="00FD757B">
        <w:t xml:space="preserve">of </w:t>
      </w:r>
      <w:r w:rsidR="00C80A8B">
        <w:t>uitbreiding</w:t>
      </w:r>
      <w:r w:rsidR="00794E29">
        <w:t xml:space="preserve"> aangeschaft wordt</w:t>
      </w:r>
      <w:r>
        <w:t xml:space="preserve">, </w:t>
      </w:r>
      <w:r w:rsidR="00FD757B">
        <w:t>behoort to</w:t>
      </w:r>
      <w:r w:rsidR="00601CFF">
        <w:t>t</w:t>
      </w:r>
      <w:r w:rsidR="00FD757B">
        <w:t xml:space="preserve"> de mogelijkheid</w:t>
      </w:r>
      <w:r w:rsidR="00601CFF">
        <w:t xml:space="preserve">. </w:t>
      </w:r>
    </w:p>
    <w:p w14:paraId="437FC47C" w14:textId="77777777" w:rsidR="009A0A17" w:rsidRPr="00A45CE4" w:rsidRDefault="009A0A17" w:rsidP="00E350D6">
      <w:pPr>
        <w:jc w:val="both"/>
      </w:pPr>
    </w:p>
    <w:p w14:paraId="42B34CEF" w14:textId="77777777" w:rsidR="00E350D6" w:rsidRPr="00DD3F00" w:rsidRDefault="00E350D6" w:rsidP="00E350D6">
      <w:r w:rsidRPr="00DD3F00">
        <w:t xml:space="preserve">De onderstaande producten maken geen onderdeel uit van deze aanbesteding en zullen (indien van toepassing) worden aangeschaft via een reeds afgesloten overeenkomst of separate aanbesteding: </w:t>
      </w:r>
    </w:p>
    <w:p w14:paraId="4A21646E" w14:textId="0619020D" w:rsidR="00E851CF" w:rsidRPr="00DD3F00" w:rsidRDefault="00E851CF" w:rsidP="00E851CF">
      <w:r w:rsidRPr="00DD3F00">
        <w:t xml:space="preserve">- Ademlucht apparatuur incl. toebehoren; </w:t>
      </w:r>
    </w:p>
    <w:p w14:paraId="6A609913" w14:textId="0D2E9D27" w:rsidR="00E851CF" w:rsidRPr="00DD3F00" w:rsidRDefault="00E851CF" w:rsidP="00E851CF">
      <w:r w:rsidRPr="00DD3F00">
        <w:t>- AED incl. toebehoren;</w:t>
      </w:r>
    </w:p>
    <w:p w14:paraId="0E95E7CA" w14:textId="1998BD83" w:rsidR="00E851CF" w:rsidRPr="00DD3F00" w:rsidRDefault="00E851CF" w:rsidP="00E851CF">
      <w:r w:rsidRPr="00DD3F00">
        <w:t xml:space="preserve">- Chemiepakken incl. toebehoren; </w:t>
      </w:r>
    </w:p>
    <w:p w14:paraId="3CF9DAB9" w14:textId="2196E736" w:rsidR="00E350D6" w:rsidRPr="00DD3F00" w:rsidRDefault="00E350D6" w:rsidP="00E350D6">
      <w:r w:rsidRPr="00DD3F00">
        <w:t>- Communicatie apparatuur</w:t>
      </w:r>
      <w:r w:rsidR="00E851CF" w:rsidRPr="00DD3F00">
        <w:t xml:space="preserve"> incl. toebehoren</w:t>
      </w:r>
      <w:r w:rsidRPr="00DD3F00">
        <w:t xml:space="preserve">; </w:t>
      </w:r>
    </w:p>
    <w:p w14:paraId="04A983D5" w14:textId="2D4454A9" w:rsidR="00E851CF" w:rsidRPr="00DD3F00" w:rsidRDefault="00E851CF" w:rsidP="00E851CF">
      <w:r w:rsidRPr="00DD3F00">
        <w:t>- Dak-/ valbeveiligingsset incl. toebehoren;</w:t>
      </w:r>
    </w:p>
    <w:p w14:paraId="2A7E96C9" w14:textId="4B68DB2D" w:rsidR="00E851CF" w:rsidRPr="00DD3F00" w:rsidRDefault="00E851CF" w:rsidP="00E851CF">
      <w:r w:rsidRPr="00DD3F00">
        <w:t>- Electrische gereedschappen incl. toebehoren;</w:t>
      </w:r>
    </w:p>
    <w:p w14:paraId="30760B8E" w14:textId="5D46B3CC" w:rsidR="00E350D6" w:rsidRPr="00DD3F00" w:rsidRDefault="00E350D6" w:rsidP="00E350D6">
      <w:r w:rsidRPr="00DD3F00">
        <w:t>- Gasmeetapparatuur</w:t>
      </w:r>
      <w:r w:rsidR="00E851CF" w:rsidRPr="00DD3F00">
        <w:t xml:space="preserve"> incl. toebehoren</w:t>
      </w:r>
      <w:r w:rsidRPr="00DD3F00">
        <w:t>;</w:t>
      </w:r>
    </w:p>
    <w:p w14:paraId="44CD01A4" w14:textId="20291CB3" w:rsidR="0024633A" w:rsidRPr="00DD3F00" w:rsidRDefault="00E350D6" w:rsidP="00E851CF">
      <w:r w:rsidRPr="00DD3F00">
        <w:t xml:space="preserve">- </w:t>
      </w:r>
      <w:r w:rsidR="00090C18" w:rsidRPr="00DD3F00">
        <w:t>H</w:t>
      </w:r>
      <w:r w:rsidR="0024633A" w:rsidRPr="00DD3F00">
        <w:t xml:space="preserve">elmen; </w:t>
      </w:r>
    </w:p>
    <w:p w14:paraId="77B052CC" w14:textId="241A7699" w:rsidR="00E851CF" w:rsidRPr="00DD3F00" w:rsidRDefault="0024633A" w:rsidP="00E851CF">
      <w:r w:rsidRPr="00DD3F00">
        <w:t xml:space="preserve">- </w:t>
      </w:r>
      <w:r w:rsidR="00E350D6" w:rsidRPr="00DD3F00">
        <w:t>Kettingzagen</w:t>
      </w:r>
      <w:r w:rsidR="00E851CF" w:rsidRPr="00DD3F00">
        <w:t xml:space="preserve"> incl. bescherming;</w:t>
      </w:r>
    </w:p>
    <w:p w14:paraId="580485FC" w14:textId="72D17C95" w:rsidR="00090C18" w:rsidRPr="00DD3F00" w:rsidRDefault="00E851CF" w:rsidP="00E851CF">
      <w:r w:rsidRPr="00DD3F00">
        <w:t xml:space="preserve">- </w:t>
      </w:r>
      <w:r w:rsidR="00090C18" w:rsidRPr="00DD3F00">
        <w:t>Kleine blusmiddelen;</w:t>
      </w:r>
    </w:p>
    <w:p w14:paraId="0BC7AB6F" w14:textId="304192D5" w:rsidR="00E851CF" w:rsidRPr="00DD3F00" w:rsidRDefault="00090C18" w:rsidP="00E851CF">
      <w:r w:rsidRPr="00DD3F00">
        <w:t xml:space="preserve">- </w:t>
      </w:r>
      <w:r w:rsidR="00E851CF" w:rsidRPr="00DD3F00">
        <w:t>Meetapparatuur incl. toebehoren;</w:t>
      </w:r>
    </w:p>
    <w:p w14:paraId="0840010D" w14:textId="577CFCA2" w:rsidR="00E851CF" w:rsidRPr="00DD3F00" w:rsidRDefault="00E851CF" w:rsidP="00E851CF">
      <w:r w:rsidRPr="00DD3F00">
        <w:t>- Redgereedschap incl. toebehoren;</w:t>
      </w:r>
    </w:p>
    <w:p w14:paraId="4F523DCE" w14:textId="3B8A3CAB" w:rsidR="00E851CF" w:rsidRPr="00DD3F00" w:rsidRDefault="00E851CF" w:rsidP="00E851CF">
      <w:r w:rsidRPr="00DD3F00">
        <w:t>- Redvesten</w:t>
      </w:r>
      <w:r w:rsidR="00DD3F00" w:rsidRPr="00DD3F00">
        <w:t>;</w:t>
      </w:r>
    </w:p>
    <w:p w14:paraId="14C1CBD8" w14:textId="45E98D94" w:rsidR="00E350D6" w:rsidRDefault="00E851CF" w:rsidP="00E350D6">
      <w:r w:rsidRPr="00DD3F00">
        <w:t>- Warmtebeeldcamera's incl. toebehoren</w:t>
      </w:r>
      <w:r w:rsidR="00E350D6" w:rsidRPr="00DD3F00">
        <w:t>.</w:t>
      </w:r>
    </w:p>
    <w:p w14:paraId="2F7B9032" w14:textId="67CDF1F9" w:rsidR="002741FD" w:rsidRPr="005C7E26" w:rsidRDefault="00BC2256" w:rsidP="00E1332F">
      <w:pPr>
        <w:pStyle w:val="Kop2"/>
        <w:jc w:val="both"/>
        <w:rPr>
          <w:color w:val="auto"/>
        </w:rPr>
      </w:pPr>
      <w:bookmarkStart w:id="55" w:name="_Toc527637398"/>
      <w:bookmarkStart w:id="56" w:name="_Toc99438261"/>
      <w:r w:rsidRPr="005C7E26">
        <w:rPr>
          <w:color w:val="auto"/>
        </w:rPr>
        <w:t>O</w:t>
      </w:r>
      <w:r w:rsidR="002741FD" w:rsidRPr="005C7E26">
        <w:rPr>
          <w:color w:val="auto"/>
        </w:rPr>
        <w:t>pties/ scenario’s</w:t>
      </w:r>
      <w:bookmarkEnd w:id="55"/>
      <w:bookmarkEnd w:id="56"/>
    </w:p>
    <w:p w14:paraId="687C3E50" w14:textId="5E89092F" w:rsidR="0002138B" w:rsidRPr="00305150" w:rsidRDefault="002741FD" w:rsidP="005F53C5">
      <w:pPr>
        <w:spacing w:line="312" w:lineRule="auto"/>
        <w:jc w:val="both"/>
        <w:rPr>
          <w:rFonts w:cs="Arial"/>
          <w:iCs/>
        </w:rPr>
      </w:pPr>
      <w:r w:rsidRPr="00305150">
        <w:rPr>
          <w:rFonts w:cs="Arial"/>
          <w:iCs/>
        </w:rPr>
        <w:t>Niet van toepassing.</w:t>
      </w:r>
    </w:p>
    <w:p w14:paraId="639652DB" w14:textId="77777777" w:rsidR="0002138B" w:rsidRPr="00A429B0" w:rsidRDefault="0002138B" w:rsidP="0002138B">
      <w:pPr>
        <w:pStyle w:val="Kop2"/>
        <w:jc w:val="both"/>
        <w:rPr>
          <w:color w:val="auto"/>
        </w:rPr>
      </w:pPr>
      <w:bookmarkStart w:id="57" w:name="_Toc524008117"/>
      <w:bookmarkStart w:id="58" w:name="_Toc99438262"/>
      <w:r w:rsidRPr="00A429B0">
        <w:rPr>
          <w:color w:val="auto"/>
        </w:rPr>
        <w:lastRenderedPageBreak/>
        <w:t>Plafondbedrag</w:t>
      </w:r>
      <w:bookmarkEnd w:id="57"/>
      <w:bookmarkEnd w:id="58"/>
    </w:p>
    <w:p w14:paraId="28B4A775" w14:textId="77777777" w:rsidR="002D797A" w:rsidRPr="00305150" w:rsidRDefault="002D797A" w:rsidP="002D797A">
      <w:pPr>
        <w:spacing w:line="312" w:lineRule="auto"/>
        <w:jc w:val="both"/>
        <w:rPr>
          <w:rFonts w:cs="Arial"/>
          <w:iCs/>
        </w:rPr>
      </w:pPr>
      <w:r w:rsidRPr="00305150">
        <w:rPr>
          <w:rFonts w:cs="Arial"/>
          <w:iCs/>
        </w:rPr>
        <w:t>Niet van toepassing.</w:t>
      </w:r>
    </w:p>
    <w:p w14:paraId="13603314" w14:textId="77777777" w:rsidR="000F7B65" w:rsidRPr="005C7E26" w:rsidRDefault="000F7B65" w:rsidP="000F7B65">
      <w:pPr>
        <w:pStyle w:val="Kop2"/>
        <w:jc w:val="both"/>
        <w:rPr>
          <w:color w:val="auto"/>
        </w:rPr>
      </w:pPr>
      <w:bookmarkStart w:id="59" w:name="_Toc527637396"/>
      <w:bookmarkStart w:id="60" w:name="_Toc99438263"/>
      <w:r w:rsidRPr="005C7E26">
        <w:rPr>
          <w:color w:val="auto"/>
        </w:rPr>
        <w:t>Samenvoegen onderdelen Opdracht</w:t>
      </w:r>
      <w:bookmarkEnd w:id="59"/>
      <w:bookmarkEnd w:id="60"/>
    </w:p>
    <w:p w14:paraId="5F925C31" w14:textId="7AC5F2FF" w:rsidR="000F7B65" w:rsidRPr="00C82654" w:rsidRDefault="00071F88" w:rsidP="00071F88">
      <w:pPr>
        <w:suppressAutoHyphens/>
        <w:jc w:val="both"/>
      </w:pPr>
      <w:r w:rsidRPr="00A83A73">
        <w:t xml:space="preserve">VRLN is van mening dat de Opdracht </w:t>
      </w:r>
      <w:r w:rsidRPr="00A83A73">
        <w:rPr>
          <w:rFonts w:cs="Arial"/>
        </w:rPr>
        <w:t>één</w:t>
      </w:r>
      <w:r w:rsidRPr="00A83A73">
        <w:t xml:space="preserve"> homogene overheidsopdracht betreft, die als zodanig </w:t>
      </w:r>
      <w:r w:rsidRPr="00A83A73">
        <w:rPr>
          <w:rFonts w:cs="Arial"/>
        </w:rPr>
        <w:t>één</w:t>
      </w:r>
      <w:r w:rsidRPr="00A83A73">
        <w:t xml:space="preserve"> economische functie vervullen. </w:t>
      </w:r>
      <w:r w:rsidR="005A62E6">
        <w:t xml:space="preserve">De onderlinge samenhang van de producten </w:t>
      </w:r>
      <w:r w:rsidR="00882CCA">
        <w:t xml:space="preserve">is van essentieel belang voor de kwaliteit van het resultaat van de opdracht. </w:t>
      </w:r>
      <w:r w:rsidR="001B5091">
        <w:t xml:space="preserve">VRLN wil met het aanbesteden van </w:t>
      </w:r>
      <w:r w:rsidR="00E64067">
        <w:t xml:space="preserve">deze opdracht voorkomen dat onnodig aanbestedingskosten en uren ingezet moeten worden. </w:t>
      </w:r>
      <w:r w:rsidRPr="00A83A73">
        <w:t>Er is geen sprake van samenvoeging van meerdere overheidsopdrachten in de zin van artikel 1.5 lid 1 Aanbestedingswet.</w:t>
      </w:r>
    </w:p>
    <w:p w14:paraId="0CE79F5E" w14:textId="77777777" w:rsidR="000F7B65" w:rsidRPr="00E1332F" w:rsidRDefault="000F7B65" w:rsidP="000F7B65">
      <w:pPr>
        <w:pStyle w:val="Kop2"/>
        <w:jc w:val="both"/>
        <w:rPr>
          <w:color w:val="auto"/>
        </w:rPr>
      </w:pPr>
      <w:bookmarkStart w:id="61" w:name="_Toc508701575"/>
      <w:bookmarkStart w:id="62" w:name="_Toc508887520"/>
      <w:bookmarkStart w:id="63" w:name="_Toc509233826"/>
      <w:bookmarkStart w:id="64" w:name="_Toc509233931"/>
      <w:bookmarkStart w:id="65" w:name="_Toc508701576"/>
      <w:bookmarkStart w:id="66" w:name="_Toc508887521"/>
      <w:bookmarkStart w:id="67" w:name="_Toc509233827"/>
      <w:bookmarkStart w:id="68" w:name="_Toc509233932"/>
      <w:bookmarkStart w:id="69" w:name="_Toc527637397"/>
      <w:bookmarkStart w:id="70" w:name="_Toc99438264"/>
      <w:bookmarkEnd w:id="61"/>
      <w:bookmarkEnd w:id="62"/>
      <w:bookmarkEnd w:id="63"/>
      <w:bookmarkEnd w:id="64"/>
      <w:bookmarkEnd w:id="65"/>
      <w:bookmarkEnd w:id="66"/>
      <w:bookmarkEnd w:id="67"/>
      <w:bookmarkEnd w:id="68"/>
      <w:r w:rsidRPr="00E1332F">
        <w:rPr>
          <w:color w:val="auto"/>
        </w:rPr>
        <w:t>Percelen</w:t>
      </w:r>
      <w:bookmarkEnd w:id="69"/>
      <w:bookmarkEnd w:id="70"/>
    </w:p>
    <w:p w14:paraId="73E2A477" w14:textId="54C9A85D" w:rsidR="000F7B65" w:rsidRPr="0076791E" w:rsidRDefault="00DF1850" w:rsidP="0076791E">
      <w:pPr>
        <w:suppressAutoHyphens/>
        <w:spacing w:line="276" w:lineRule="auto"/>
        <w:jc w:val="both"/>
        <w:rPr>
          <w:rFonts w:cs="Arial"/>
        </w:rPr>
      </w:pPr>
      <w:r>
        <w:rPr>
          <w:rFonts w:cs="Arial"/>
        </w:rPr>
        <w:t>VRLN</w:t>
      </w:r>
      <w:r w:rsidR="000F7B65" w:rsidRPr="002E3DA2">
        <w:rPr>
          <w:rFonts w:cs="Arial"/>
        </w:rPr>
        <w:t xml:space="preserve"> vindt het niet passend om de </w:t>
      </w:r>
      <w:r w:rsidR="000F7B65">
        <w:rPr>
          <w:rFonts w:cs="Arial"/>
        </w:rPr>
        <w:t>Opdracht</w:t>
      </w:r>
      <w:r w:rsidR="000F7B65" w:rsidRPr="002E3DA2">
        <w:rPr>
          <w:rFonts w:cs="Arial"/>
        </w:rPr>
        <w:t xml:space="preserve"> conform artikel 1.5 lid 3 Aanbestedingswet onder te verdelen in meerdere percelen. De redenen </w:t>
      </w:r>
      <w:r w:rsidR="000F7B65">
        <w:rPr>
          <w:rFonts w:cs="Arial"/>
        </w:rPr>
        <w:t>hiervoor</w:t>
      </w:r>
      <w:r w:rsidR="000F7B65" w:rsidRPr="002E3DA2">
        <w:rPr>
          <w:rFonts w:cs="Arial"/>
        </w:rPr>
        <w:t xml:space="preserve"> zijn dezelfde als de redenen van </w:t>
      </w:r>
      <w:r>
        <w:rPr>
          <w:rFonts w:cs="Arial"/>
        </w:rPr>
        <w:t>VRLN</w:t>
      </w:r>
      <w:r w:rsidR="000F7B65" w:rsidRPr="002E3DA2">
        <w:rPr>
          <w:rFonts w:cs="Arial"/>
        </w:rPr>
        <w:t xml:space="preserve"> om de verschillende </w:t>
      </w:r>
      <w:r w:rsidR="000F7B65">
        <w:rPr>
          <w:rFonts w:cs="Arial"/>
        </w:rPr>
        <w:t>overheidsopdracht</w:t>
      </w:r>
      <w:r w:rsidR="000F7B65" w:rsidRPr="002E3DA2">
        <w:rPr>
          <w:rFonts w:cs="Arial"/>
        </w:rPr>
        <w:t xml:space="preserve">en samen te voegen tot </w:t>
      </w:r>
      <w:r w:rsidR="000F7B65">
        <w:rPr>
          <w:rFonts w:cs="Arial"/>
        </w:rPr>
        <w:t>de</w:t>
      </w:r>
      <w:r w:rsidR="000F7B65" w:rsidRPr="002E3DA2">
        <w:rPr>
          <w:rFonts w:cs="Arial"/>
        </w:rPr>
        <w:t xml:space="preserve"> </w:t>
      </w:r>
      <w:r w:rsidR="000F7B65">
        <w:rPr>
          <w:rFonts w:cs="Arial"/>
        </w:rPr>
        <w:t>Opdracht</w:t>
      </w:r>
      <w:r w:rsidR="000F7B65" w:rsidRPr="002E3DA2">
        <w:rPr>
          <w:rFonts w:cs="Arial"/>
        </w:rPr>
        <w:t xml:space="preserve">. Indien de </w:t>
      </w:r>
      <w:r w:rsidR="000F7B65">
        <w:rPr>
          <w:rFonts w:cs="Arial"/>
        </w:rPr>
        <w:t>Opdracht</w:t>
      </w:r>
      <w:r w:rsidR="000F7B65" w:rsidRPr="002E3DA2">
        <w:rPr>
          <w:rFonts w:cs="Arial"/>
        </w:rPr>
        <w:t xml:space="preserve"> door </w:t>
      </w:r>
      <w:r>
        <w:rPr>
          <w:rFonts w:cs="Arial"/>
        </w:rPr>
        <w:t>VRLN</w:t>
      </w:r>
      <w:r w:rsidR="000F7B65" w:rsidRPr="002E3DA2">
        <w:rPr>
          <w:rFonts w:cs="Arial"/>
        </w:rPr>
        <w:t xml:space="preserve"> zou worden opgedeeld in verschillende percelen, zouden immers de voordelen van samenvoeging teniet</w:t>
      </w:r>
      <w:r w:rsidR="000F7B65">
        <w:rPr>
          <w:rFonts w:cs="Arial"/>
        </w:rPr>
        <w:t>gedaan</w:t>
      </w:r>
      <w:r w:rsidR="000F7B65" w:rsidRPr="002E3DA2">
        <w:rPr>
          <w:rFonts w:cs="Arial"/>
        </w:rPr>
        <w:t xml:space="preserve"> worden.</w:t>
      </w:r>
    </w:p>
    <w:p w14:paraId="3DA47C06" w14:textId="77777777" w:rsidR="00284CC1" w:rsidRDefault="00284CC1" w:rsidP="005F53C5">
      <w:pPr>
        <w:pStyle w:val="Kop2"/>
        <w:suppressAutoHyphens/>
        <w:ind w:left="0" w:firstLine="0"/>
        <w:jc w:val="both"/>
        <w:rPr>
          <w:color w:val="auto"/>
        </w:rPr>
      </w:pPr>
      <w:bookmarkStart w:id="71" w:name="_Toc474314140"/>
      <w:bookmarkStart w:id="72" w:name="_Toc474316830"/>
      <w:bookmarkStart w:id="73" w:name="_Toc518393280"/>
      <w:bookmarkStart w:id="74" w:name="_Toc527637399"/>
      <w:bookmarkStart w:id="75" w:name="_Toc99438265"/>
      <w:r w:rsidRPr="005C7E26">
        <w:rPr>
          <w:color w:val="auto"/>
        </w:rPr>
        <w:t>Vertrouwelijkheid gegevens en informatiebeveiliging</w:t>
      </w:r>
      <w:bookmarkEnd w:id="71"/>
      <w:bookmarkEnd w:id="72"/>
      <w:bookmarkEnd w:id="73"/>
      <w:bookmarkEnd w:id="74"/>
      <w:bookmarkEnd w:id="75"/>
    </w:p>
    <w:p w14:paraId="335E32F4" w14:textId="270962EC" w:rsidR="00713EF7" w:rsidRDefault="007B1665" w:rsidP="007B1665">
      <w:r w:rsidRPr="007B1665">
        <w:rPr>
          <w:iCs/>
        </w:rPr>
        <w:t>Niet van toepassing</w:t>
      </w:r>
      <w:r>
        <w:rPr>
          <w:iCs/>
        </w:rPr>
        <w:t>.</w:t>
      </w:r>
    </w:p>
    <w:p w14:paraId="02CE2392" w14:textId="77777777" w:rsidR="00284CC1" w:rsidRDefault="00284CC1" w:rsidP="005F53C5">
      <w:pPr>
        <w:pStyle w:val="Kop2"/>
        <w:ind w:left="709"/>
        <w:jc w:val="both"/>
        <w:rPr>
          <w:color w:val="auto"/>
        </w:rPr>
      </w:pPr>
      <w:bookmarkStart w:id="76" w:name="_Toc497384406"/>
      <w:bookmarkStart w:id="77" w:name="_Toc497386092"/>
      <w:bookmarkStart w:id="78" w:name="_Toc498344721"/>
      <w:bookmarkStart w:id="79" w:name="_Toc504568713"/>
      <w:bookmarkStart w:id="80" w:name="_Toc518393281"/>
      <w:bookmarkStart w:id="81" w:name="_Toc527637400"/>
      <w:bookmarkStart w:id="82" w:name="_Toc99438266"/>
      <w:r w:rsidRPr="00080619">
        <w:rPr>
          <w:color w:val="auto"/>
        </w:rPr>
        <w:t>Social return</w:t>
      </w:r>
      <w:bookmarkEnd w:id="76"/>
      <w:bookmarkEnd w:id="77"/>
      <w:bookmarkEnd w:id="78"/>
      <w:bookmarkEnd w:id="79"/>
      <w:bookmarkEnd w:id="80"/>
      <w:bookmarkEnd w:id="81"/>
      <w:bookmarkEnd w:id="82"/>
    </w:p>
    <w:p w14:paraId="3B8BFBF0" w14:textId="77777777" w:rsidR="007B1665" w:rsidRDefault="007B1665" w:rsidP="007B1665">
      <w:r w:rsidRPr="007B1665">
        <w:rPr>
          <w:iCs/>
        </w:rPr>
        <w:t>Niet van toepassing</w:t>
      </w:r>
      <w:r>
        <w:rPr>
          <w:iCs/>
        </w:rPr>
        <w:t>.</w:t>
      </w:r>
    </w:p>
    <w:p w14:paraId="1278DEA8" w14:textId="2505F3A1" w:rsidR="00C765EE" w:rsidRPr="00BC2256" w:rsidRDefault="00BC2256" w:rsidP="005F53C5">
      <w:pPr>
        <w:pStyle w:val="Kop2"/>
        <w:suppressAutoHyphens/>
        <w:ind w:left="0" w:firstLine="0"/>
        <w:jc w:val="both"/>
        <w:rPr>
          <w:color w:val="auto"/>
        </w:rPr>
      </w:pPr>
      <w:bookmarkStart w:id="83" w:name="_Toc524008115"/>
      <w:bookmarkStart w:id="84" w:name="_Toc527637401"/>
      <w:bookmarkStart w:id="85" w:name="_Toc99438267"/>
      <w:r>
        <w:rPr>
          <w:color w:val="auto"/>
        </w:rPr>
        <w:t>C</w:t>
      </w:r>
      <w:r w:rsidR="00C765EE" w:rsidRPr="00BC2256">
        <w:rPr>
          <w:color w:val="auto"/>
        </w:rPr>
        <w:t>ontractmanagement en overleg</w:t>
      </w:r>
      <w:bookmarkEnd w:id="83"/>
      <w:bookmarkEnd w:id="84"/>
      <w:bookmarkEnd w:id="85"/>
    </w:p>
    <w:p w14:paraId="4C9CA6F9" w14:textId="0E9BDA84" w:rsidR="00671A1B" w:rsidRDefault="00616B5C" w:rsidP="00616B5C">
      <w:pPr>
        <w:spacing w:line="312" w:lineRule="auto"/>
        <w:jc w:val="both"/>
        <w:rPr>
          <w:rFonts w:cs="Arial"/>
          <w:iCs/>
        </w:rPr>
      </w:pPr>
      <w:r w:rsidRPr="007B1665">
        <w:rPr>
          <w:rFonts w:cs="Arial"/>
          <w:iCs/>
        </w:rPr>
        <w:t>Niet van toepassing.</w:t>
      </w:r>
    </w:p>
    <w:p w14:paraId="1CCD3B45" w14:textId="77777777" w:rsidR="00780C4A" w:rsidRPr="007B1665" w:rsidRDefault="00780C4A" w:rsidP="00616B5C">
      <w:pPr>
        <w:spacing w:line="312" w:lineRule="auto"/>
        <w:jc w:val="both"/>
        <w:rPr>
          <w:rFonts w:cs="Arial"/>
          <w:iCs/>
        </w:rPr>
      </w:pPr>
    </w:p>
    <w:p w14:paraId="19138B03" w14:textId="413467A1" w:rsidR="00671A1B" w:rsidRPr="001F7C22" w:rsidRDefault="00671A1B" w:rsidP="00671A1B">
      <w:pPr>
        <w:pStyle w:val="Kop2"/>
        <w:rPr>
          <w:color w:val="auto"/>
        </w:rPr>
      </w:pPr>
      <w:bookmarkStart w:id="86" w:name="_Toc33192845"/>
      <w:bookmarkStart w:id="87" w:name="_Toc99438268"/>
      <w:r w:rsidRPr="001F7C22">
        <w:rPr>
          <w:color w:val="auto"/>
        </w:rPr>
        <w:t>Bewa</w:t>
      </w:r>
      <w:bookmarkEnd w:id="86"/>
      <w:r w:rsidR="006D5ABF" w:rsidRPr="001F7C22">
        <w:rPr>
          <w:color w:val="auto"/>
        </w:rPr>
        <w:t>artermijnen</w:t>
      </w:r>
      <w:bookmarkEnd w:id="87"/>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1A8DB252" w14:textId="77777777" w:rsidR="00E91DF0" w:rsidRPr="00BC2256" w:rsidRDefault="00E91DF0" w:rsidP="005F53C5">
      <w:pPr>
        <w:pStyle w:val="Kop1"/>
        <w:suppressAutoHyphens/>
        <w:jc w:val="both"/>
        <w:rPr>
          <w:sz w:val="40"/>
        </w:rPr>
      </w:pPr>
      <w:bookmarkStart w:id="88" w:name="_Toc419285366"/>
      <w:bookmarkStart w:id="89" w:name="_Toc421086862"/>
      <w:bookmarkStart w:id="90" w:name="_Toc421100593"/>
      <w:bookmarkStart w:id="91" w:name="_Toc527637402"/>
      <w:bookmarkStart w:id="92" w:name="_Toc99438269"/>
      <w:r w:rsidRPr="00BC2256">
        <w:rPr>
          <w:sz w:val="40"/>
        </w:rPr>
        <w:lastRenderedPageBreak/>
        <w:t>Aanbestedingsprocedure</w:t>
      </w:r>
      <w:bookmarkEnd w:id="88"/>
      <w:bookmarkEnd w:id="89"/>
      <w:bookmarkEnd w:id="90"/>
      <w:bookmarkEnd w:id="91"/>
      <w:bookmarkEnd w:id="92"/>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3" w:name="_Toc419285367"/>
      <w:bookmarkStart w:id="94" w:name="_Toc421086863"/>
      <w:bookmarkStart w:id="95" w:name="_Toc421100594"/>
      <w:bookmarkStart w:id="96" w:name="_Toc527637403"/>
      <w:bookmarkStart w:id="97" w:name="_Toc99438270"/>
      <w:r w:rsidRPr="005C7E26">
        <w:rPr>
          <w:color w:val="auto"/>
        </w:rPr>
        <w:t>Europese openbare aanbestedingsprocedure</w:t>
      </w:r>
      <w:bookmarkEnd w:id="93"/>
      <w:bookmarkEnd w:id="94"/>
      <w:bookmarkEnd w:id="95"/>
      <w:bookmarkEnd w:id="96"/>
      <w:bookmarkEnd w:id="97"/>
    </w:p>
    <w:p w14:paraId="6F6BCA74" w14:textId="3C6C7AD1"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AA3D26">
        <w:softHyphen/>
      </w:r>
      <w:r w:rsidRPr="00234D28">
        <w:t>procedure. Op deze aanbestedingsprocedure is de Aanbestedingswet van toepassing.</w:t>
      </w:r>
    </w:p>
    <w:p w14:paraId="1542C3BF" w14:textId="77777777" w:rsidR="00CB37A1" w:rsidRDefault="00CB37A1" w:rsidP="005F53C5">
      <w:pPr>
        <w:suppressAutoHyphens/>
        <w:jc w:val="both"/>
      </w:pPr>
    </w:p>
    <w:p w14:paraId="108404F6" w14:textId="025FF576" w:rsidR="00155547" w:rsidRPr="00A74974" w:rsidRDefault="00155547" w:rsidP="00155547">
      <w:pPr>
        <w:tabs>
          <w:tab w:val="left" w:pos="567"/>
        </w:tabs>
        <w:suppressAutoHyphens/>
        <w:jc w:val="both"/>
        <w:rPr>
          <w:rFonts w:cs="Arial"/>
        </w:rPr>
      </w:pPr>
      <w:bookmarkStart w:id="98" w:name="_Toc419285368"/>
      <w:bookmarkStart w:id="99" w:name="_Toc421086864"/>
      <w:bookmarkStart w:id="100" w:name="_Toc421100595"/>
      <w:bookmarkStart w:id="101" w:name="_Ref517960525"/>
      <w:bookmarkStart w:id="102" w:name="_Ref522259404"/>
      <w:bookmarkStart w:id="103" w:name="_Toc527637404"/>
      <w:r>
        <w:t>VRLN</w:t>
      </w:r>
      <w:r w:rsidRPr="00A74974">
        <w:t xml:space="preserve"> acht het voor de aanbesteding van de onderhavige </w:t>
      </w:r>
      <w:r>
        <w:t>Opdracht</w:t>
      </w:r>
      <w:r w:rsidRPr="00A74974">
        <w:t xml:space="preserve"> geschikt en proportioneel om de Europese openbare aanbestedingsprocedure te hanteren. </w:t>
      </w:r>
      <w:r>
        <w:t>VRLN</w:t>
      </w:r>
      <w:r w:rsidRPr="00A74974">
        <w:t xml:space="preserve"> heeft voorafgaand aan </w:t>
      </w:r>
      <w:r>
        <w:t>zijn</w:t>
      </w:r>
      <w:r w:rsidRPr="00A74974">
        <w:t xml:space="preserve"> besluit om de Europese openbare procedure te hanteren een markt</w:t>
      </w:r>
      <w:r>
        <w:t>onderzoek</w:t>
      </w:r>
      <w:r w:rsidRPr="00A74974">
        <w:t xml:space="preserve"> uitgevoerd. Uit d</w:t>
      </w:r>
      <w:r>
        <w:t>it markt</w:t>
      </w:r>
      <w:r w:rsidR="007D3D2C">
        <w:softHyphen/>
      </w:r>
      <w:r>
        <w:t>onderzoek</w:t>
      </w:r>
      <w:r w:rsidRPr="00A74974">
        <w:rPr>
          <w:rFonts w:cs="Arial"/>
        </w:rPr>
        <w:t xml:space="preserve"> is gebleken dat het aantal potenti</w:t>
      </w:r>
      <w:r>
        <w:rPr>
          <w:rFonts w:cs="Arial"/>
        </w:rPr>
        <w:t>ële I</w:t>
      </w:r>
      <w:r w:rsidRPr="00A74974">
        <w:rPr>
          <w:rFonts w:cs="Arial"/>
        </w:rPr>
        <w:t xml:space="preserve">nschrijvers dat geïnteresseerd </w:t>
      </w:r>
      <w:r>
        <w:rPr>
          <w:rFonts w:cs="Arial"/>
        </w:rPr>
        <w:t>kan</w:t>
      </w:r>
      <w:r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Pr>
          <w:rFonts w:cs="Arial"/>
        </w:rPr>
        <w:t>Opdracht</w:t>
      </w:r>
      <w:r w:rsidRPr="00A74974">
        <w:rPr>
          <w:rFonts w:cs="Arial"/>
        </w:rPr>
        <w:t xml:space="preserve"> gegenereerd. Daarnaast is </w:t>
      </w:r>
      <w:r>
        <w:rPr>
          <w:rFonts w:cs="Arial"/>
        </w:rPr>
        <w:t>VRLN</w:t>
      </w:r>
      <w:r w:rsidRPr="00A74974">
        <w:rPr>
          <w:rFonts w:cs="Arial"/>
        </w:rPr>
        <w:t xml:space="preserve"> 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 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104" w:name="_Toc99438271"/>
      <w:r w:rsidRPr="005C7E26">
        <w:rPr>
          <w:color w:val="auto"/>
        </w:rPr>
        <w:t xml:space="preserve">Contactpersoon </w:t>
      </w:r>
      <w:bookmarkEnd w:id="98"/>
      <w:bookmarkEnd w:id="99"/>
      <w:bookmarkEnd w:id="100"/>
      <w:bookmarkEnd w:id="101"/>
      <w:bookmarkEnd w:id="102"/>
      <w:r w:rsidR="00BC2256" w:rsidRPr="005C7E26">
        <w:rPr>
          <w:color w:val="auto"/>
        </w:rPr>
        <w:t>VRLN</w:t>
      </w:r>
      <w:bookmarkEnd w:id="103"/>
      <w:bookmarkEnd w:id="104"/>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1C83806B" w:rsidR="0096103B" w:rsidRDefault="00C3079C" w:rsidP="0096103B">
      <w:pPr>
        <w:jc w:val="both"/>
      </w:pPr>
      <w:r w:rsidRPr="00A97141">
        <w:t xml:space="preserve">Het is niet toegestaan medewerkers van de Opdrachtgever tijdens de procedure rechtstreeks over de aanbestedingsprocedure te benaderen, anders dan verwoord in dit document. Contact met anderen dan de in deze </w:t>
      </w:r>
      <w:r w:rsidR="00196DF2">
        <w:t>paragraaf</w:t>
      </w:r>
      <w:r w:rsidRPr="00A97141">
        <w:t xml:space="preserve">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103AB8"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103AB8" w:rsidRPr="00E827CE" w:rsidRDefault="00103AB8" w:rsidP="00103AB8">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4877DB37" w:rsidR="00103AB8" w:rsidRPr="00E827CE" w:rsidRDefault="00103AB8" w:rsidP="00103AB8">
            <w:pPr>
              <w:pStyle w:val="Geenafstand"/>
              <w:jc w:val="both"/>
              <w:rPr>
                <w:rFonts w:ascii="Arial" w:hAnsi="Arial" w:cs="Arial"/>
                <w:sz w:val="20"/>
                <w:szCs w:val="20"/>
              </w:rPr>
            </w:pPr>
            <w:r>
              <w:rPr>
                <w:rFonts w:ascii="Arial" w:hAnsi="Arial" w:cs="Arial"/>
                <w:sz w:val="20"/>
                <w:szCs w:val="20"/>
              </w:rPr>
              <w:t>Mevr. M. Hunnekens</w:t>
            </w:r>
          </w:p>
        </w:tc>
        <w:tc>
          <w:tcPr>
            <w:tcW w:w="1520" w:type="dxa"/>
            <w:shd w:val="clear" w:color="auto" w:fill="D9D9D9" w:themeFill="background1" w:themeFillShade="D9"/>
            <w:vAlign w:val="center"/>
          </w:tcPr>
          <w:p w14:paraId="497E88EA" w14:textId="5DB5B92E" w:rsidR="00103AB8" w:rsidRPr="00E827CE" w:rsidRDefault="00103AB8" w:rsidP="00103AB8">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6321DF6" w:rsidR="00103AB8" w:rsidRPr="00E827CE" w:rsidRDefault="00103AB8" w:rsidP="00103AB8">
            <w:pPr>
              <w:pStyle w:val="Geenafstand"/>
              <w:jc w:val="both"/>
              <w:rPr>
                <w:rFonts w:ascii="Arial" w:hAnsi="Arial" w:cs="Arial"/>
                <w:sz w:val="20"/>
                <w:szCs w:val="20"/>
              </w:rPr>
            </w:pPr>
            <w:r>
              <w:rPr>
                <w:rFonts w:ascii="Arial" w:hAnsi="Arial" w:cs="Arial"/>
                <w:sz w:val="20"/>
                <w:szCs w:val="20"/>
              </w:rPr>
              <w:t xml:space="preserve">Inkoopadviseur </w:t>
            </w:r>
          </w:p>
        </w:tc>
      </w:tr>
      <w:tr w:rsidR="00103AB8"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103AB8" w:rsidRPr="00E827CE" w:rsidRDefault="00103AB8" w:rsidP="00103AB8">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6BB437F6" w:rsidR="00103AB8" w:rsidRPr="00E827CE" w:rsidRDefault="00103AB8" w:rsidP="00103AB8">
            <w:pPr>
              <w:pStyle w:val="Geenafstand"/>
              <w:jc w:val="both"/>
              <w:rPr>
                <w:rFonts w:ascii="Arial" w:hAnsi="Arial" w:cs="Arial"/>
                <w:sz w:val="20"/>
                <w:szCs w:val="20"/>
              </w:rPr>
            </w:pPr>
            <w:r>
              <w:rPr>
                <w:rFonts w:ascii="Arial" w:hAnsi="Arial" w:cs="Arial"/>
                <w:sz w:val="20"/>
                <w:szCs w:val="20"/>
              </w:rPr>
              <w:t>088-1190561</w:t>
            </w:r>
          </w:p>
        </w:tc>
        <w:tc>
          <w:tcPr>
            <w:tcW w:w="1520" w:type="dxa"/>
            <w:shd w:val="clear" w:color="auto" w:fill="D9D9D9" w:themeFill="background1" w:themeFillShade="D9"/>
            <w:vAlign w:val="center"/>
          </w:tcPr>
          <w:p w14:paraId="5E9E395F" w14:textId="080B9785" w:rsidR="00103AB8" w:rsidRPr="00E827CE" w:rsidRDefault="00103AB8" w:rsidP="00103AB8">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5458623F" w:rsidR="00103AB8" w:rsidRPr="00E827CE" w:rsidRDefault="004319DD" w:rsidP="00103AB8">
            <w:pPr>
              <w:pStyle w:val="Geenafstand"/>
              <w:jc w:val="both"/>
              <w:rPr>
                <w:rFonts w:ascii="Arial" w:hAnsi="Arial" w:cs="Arial"/>
                <w:sz w:val="20"/>
                <w:szCs w:val="20"/>
              </w:rPr>
            </w:pPr>
            <w:hyperlink r:id="rId15" w:history="1">
              <w:r w:rsidR="00103AB8" w:rsidRPr="00B42CD2">
                <w:rPr>
                  <w:rStyle w:val="Hyperlink"/>
                  <w:rFonts w:ascii="Arial" w:hAnsi="Arial" w:cs="Arial"/>
                  <w:sz w:val="20"/>
                  <w:szCs w:val="20"/>
                </w:rPr>
                <w:t>m.hunnekens@vrln.nl</w:t>
              </w:r>
            </w:hyperlink>
            <w:r w:rsidR="00103AB8">
              <w:rPr>
                <w:rFonts w:ascii="Arial" w:hAnsi="Arial" w:cs="Arial"/>
                <w:sz w:val="20"/>
                <w:szCs w:val="20"/>
              </w:rPr>
              <w:t xml:space="preserve"> </w:t>
            </w:r>
          </w:p>
        </w:tc>
      </w:tr>
      <w:tr w:rsidR="00103AB8"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103AB8" w:rsidRPr="00E827CE" w:rsidRDefault="00103AB8" w:rsidP="00103AB8">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5C831CA2" w:rsidR="00103AB8" w:rsidRPr="00E827CE" w:rsidRDefault="00103AB8" w:rsidP="00103AB8">
            <w:pPr>
              <w:pStyle w:val="Geenafstand"/>
              <w:jc w:val="both"/>
              <w:rPr>
                <w:rFonts w:ascii="Arial" w:hAnsi="Arial" w:cs="Arial"/>
                <w:sz w:val="20"/>
                <w:szCs w:val="20"/>
              </w:rPr>
            </w:pPr>
            <w:r w:rsidRPr="00E827CE">
              <w:rPr>
                <w:rFonts w:ascii="Arial" w:hAnsi="Arial" w:cs="Arial"/>
                <w:sz w:val="20"/>
                <w:szCs w:val="20"/>
              </w:rPr>
              <w:t>Nijmeegseweg 42; 5916 PT  Venlo</w:t>
            </w:r>
          </w:p>
        </w:tc>
      </w:tr>
      <w:tr w:rsidR="00103AB8" w:rsidRPr="00E827CE"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103AB8" w:rsidRPr="00E827CE" w:rsidRDefault="00103AB8" w:rsidP="00103AB8">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5586471D" w14:textId="2CEE5695" w:rsidR="00103AB8" w:rsidRPr="00E827CE" w:rsidRDefault="00103AB8" w:rsidP="00103AB8">
            <w:pPr>
              <w:pStyle w:val="Geenafstand"/>
              <w:jc w:val="both"/>
              <w:rPr>
                <w:rFonts w:ascii="Arial" w:hAnsi="Arial" w:cs="Arial"/>
                <w:sz w:val="20"/>
                <w:szCs w:val="20"/>
              </w:rPr>
            </w:pPr>
            <w:r>
              <w:rPr>
                <w:rFonts w:ascii="Arial" w:hAnsi="Arial" w:cs="Arial"/>
                <w:sz w:val="20"/>
                <w:szCs w:val="20"/>
              </w:rPr>
              <w:t>De heer J. Ramakers</w:t>
            </w:r>
          </w:p>
        </w:tc>
        <w:tc>
          <w:tcPr>
            <w:tcW w:w="1520" w:type="dxa"/>
            <w:shd w:val="clear" w:color="auto" w:fill="D9D9D9" w:themeFill="background1" w:themeFillShade="D9"/>
            <w:vAlign w:val="center"/>
          </w:tcPr>
          <w:p w14:paraId="1B630DF0" w14:textId="14EB0A6B" w:rsidR="00103AB8" w:rsidRPr="00E827CE" w:rsidRDefault="00103AB8" w:rsidP="00103AB8">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421A60F7" w14:textId="214B2EE9" w:rsidR="00103AB8" w:rsidRPr="00E827CE" w:rsidRDefault="00103AB8" w:rsidP="00103AB8">
            <w:pPr>
              <w:pStyle w:val="Geenafstand"/>
              <w:jc w:val="both"/>
              <w:rPr>
                <w:rFonts w:ascii="Arial" w:hAnsi="Arial" w:cs="Arial"/>
                <w:sz w:val="20"/>
                <w:szCs w:val="20"/>
              </w:rPr>
            </w:pPr>
            <w:r>
              <w:rPr>
                <w:rFonts w:ascii="Arial" w:hAnsi="Arial" w:cs="Arial"/>
                <w:sz w:val="20"/>
                <w:szCs w:val="20"/>
              </w:rPr>
              <w:t>Inkoopadviseur</w:t>
            </w:r>
          </w:p>
        </w:tc>
      </w:tr>
      <w:tr w:rsidR="00103AB8"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103AB8" w:rsidRPr="00E827CE" w:rsidRDefault="00103AB8" w:rsidP="00103AB8">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64F0B69E" w14:textId="5C537084" w:rsidR="00103AB8" w:rsidRPr="00E827CE" w:rsidRDefault="00103AB8" w:rsidP="00103AB8">
            <w:pPr>
              <w:pStyle w:val="Geenafstand"/>
              <w:jc w:val="both"/>
              <w:rPr>
                <w:rFonts w:ascii="Arial" w:hAnsi="Arial" w:cs="Arial"/>
                <w:sz w:val="20"/>
                <w:szCs w:val="20"/>
              </w:rPr>
            </w:pPr>
            <w:r>
              <w:rPr>
                <w:rFonts w:ascii="Arial" w:hAnsi="Arial" w:cs="Arial"/>
                <w:sz w:val="20"/>
                <w:szCs w:val="20"/>
              </w:rPr>
              <w:t>088-1190382</w:t>
            </w:r>
          </w:p>
        </w:tc>
        <w:tc>
          <w:tcPr>
            <w:tcW w:w="1520" w:type="dxa"/>
            <w:shd w:val="clear" w:color="auto" w:fill="D9D9D9" w:themeFill="background1" w:themeFillShade="D9"/>
            <w:vAlign w:val="center"/>
          </w:tcPr>
          <w:p w14:paraId="019AC935" w14:textId="78BC40C6" w:rsidR="00103AB8" w:rsidRPr="00E827CE" w:rsidRDefault="00103AB8" w:rsidP="00103AB8">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2A25A8C2" w14:textId="52B34DEE" w:rsidR="00103AB8" w:rsidRPr="00E827CE" w:rsidRDefault="004319DD" w:rsidP="00103AB8">
            <w:pPr>
              <w:pStyle w:val="Geenafstand"/>
              <w:jc w:val="both"/>
              <w:rPr>
                <w:rFonts w:ascii="Arial" w:hAnsi="Arial" w:cs="Arial"/>
                <w:sz w:val="20"/>
                <w:szCs w:val="20"/>
                <w:u w:val="single"/>
              </w:rPr>
            </w:pPr>
            <w:hyperlink r:id="rId16" w:history="1">
              <w:r w:rsidR="00103AB8" w:rsidRPr="00B42CD2">
                <w:rPr>
                  <w:rStyle w:val="Hyperlink"/>
                  <w:rFonts w:ascii="Arial" w:hAnsi="Arial" w:cs="Arial"/>
                  <w:sz w:val="20"/>
                  <w:szCs w:val="20"/>
                </w:rPr>
                <w:t>j.ramakers@vrln.nl</w:t>
              </w:r>
            </w:hyperlink>
            <w:r w:rsidR="00103AB8">
              <w:rPr>
                <w:rFonts w:ascii="Arial" w:hAnsi="Arial" w:cs="Arial"/>
                <w:sz w:val="20"/>
                <w:szCs w:val="20"/>
                <w:u w:val="single"/>
              </w:rPr>
              <w:t xml:space="preserve"> </w:t>
            </w:r>
          </w:p>
        </w:tc>
      </w:tr>
    </w:tbl>
    <w:p w14:paraId="5C32BDDF" w14:textId="1302FF54" w:rsidR="00E91DF0" w:rsidRPr="005C7E26" w:rsidRDefault="00E91DF0" w:rsidP="005F53C5">
      <w:pPr>
        <w:pStyle w:val="Kop2"/>
        <w:suppressAutoHyphens/>
        <w:ind w:left="0" w:firstLine="0"/>
        <w:jc w:val="both"/>
        <w:rPr>
          <w:color w:val="auto"/>
        </w:rPr>
      </w:pPr>
      <w:bookmarkStart w:id="105" w:name="_Ref401057395"/>
      <w:bookmarkStart w:id="106" w:name="_Ref401060337"/>
      <w:bookmarkStart w:id="107" w:name="_Toc419285369"/>
      <w:bookmarkStart w:id="108" w:name="_Toc421086865"/>
      <w:bookmarkStart w:id="109" w:name="_Toc421100596"/>
      <w:bookmarkStart w:id="110" w:name="_Toc527637405"/>
      <w:bookmarkStart w:id="111" w:name="_Toc99438272"/>
      <w:r w:rsidRPr="005C7E26">
        <w:rPr>
          <w:color w:val="auto"/>
        </w:rPr>
        <w:t>Beoogde planning</w:t>
      </w:r>
      <w:bookmarkEnd w:id="105"/>
      <w:bookmarkEnd w:id="106"/>
      <w:bookmarkEnd w:id="107"/>
      <w:bookmarkEnd w:id="108"/>
      <w:bookmarkEnd w:id="109"/>
      <w:bookmarkEnd w:id="110"/>
      <w:bookmarkEnd w:id="111"/>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BC2256">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34147618" w14:textId="77777777" w:rsidR="00293E6D" w:rsidRPr="00293E6D" w:rsidRDefault="00EA1DF2" w:rsidP="00293E6D">
            <w:pPr>
              <w:jc w:val="both"/>
              <w:rPr>
                <w:rFonts w:cs="Arial"/>
                <w:sz w:val="20"/>
              </w:rPr>
            </w:pPr>
            <w:r w:rsidRPr="00293E6D">
              <w:rPr>
                <w:rFonts w:cs="Arial"/>
                <w:sz w:val="20"/>
              </w:rPr>
              <w:t>Ve</w:t>
            </w:r>
            <w:r w:rsidR="00A429B0" w:rsidRPr="00293E6D">
              <w:rPr>
                <w:rFonts w:cs="Arial"/>
                <w:sz w:val="20"/>
              </w:rPr>
              <w:t>rzending aankondiging TenderNed</w:t>
            </w:r>
            <w:r w:rsidR="00775966" w:rsidRPr="00293E6D">
              <w:rPr>
                <w:rFonts w:cs="Arial"/>
                <w:sz w:val="20"/>
              </w:rPr>
              <w:t>.</w:t>
            </w:r>
            <w:r w:rsidRPr="00293E6D">
              <w:rPr>
                <w:rFonts w:cs="Arial"/>
                <w:sz w:val="20"/>
              </w:rPr>
              <w:t xml:space="preserve"> </w:t>
            </w:r>
          </w:p>
          <w:p w14:paraId="41F4606D" w14:textId="6376EB3D" w:rsidR="00EA1DF2" w:rsidRPr="00443AF0" w:rsidRDefault="00293E6D" w:rsidP="00293E6D">
            <w:pPr>
              <w:jc w:val="both"/>
              <w:rPr>
                <w:sz w:val="20"/>
              </w:rPr>
            </w:pPr>
            <w:r w:rsidRPr="00293E6D">
              <w:rPr>
                <w:rFonts w:cs="Arial"/>
                <w:sz w:val="20"/>
              </w:rPr>
              <w:t>B</w:t>
            </w:r>
            <w:r w:rsidR="00EA1DF2" w:rsidRPr="00293E6D">
              <w:rPr>
                <w:rFonts w:cs="Arial"/>
                <w:sz w:val="20"/>
              </w:rPr>
              <w:t>eschikbaar op TenderNed</w:t>
            </w:r>
            <w:r w:rsidR="00775966" w:rsidRPr="00293E6D">
              <w:rPr>
                <w:rFonts w:cs="Arial"/>
                <w:sz w:val="20"/>
              </w:rPr>
              <w:t xml:space="preserve"> (48 uur later)</w:t>
            </w:r>
          </w:p>
        </w:tc>
        <w:tc>
          <w:tcPr>
            <w:tcW w:w="1984" w:type="dxa"/>
            <w:shd w:val="clear" w:color="auto" w:fill="auto"/>
          </w:tcPr>
          <w:p w14:paraId="4F60BD8E" w14:textId="77777777" w:rsidR="00293E6D" w:rsidRPr="00F36641" w:rsidRDefault="005038AD" w:rsidP="005038AD">
            <w:pPr>
              <w:jc w:val="both"/>
              <w:rPr>
                <w:sz w:val="20"/>
              </w:rPr>
            </w:pPr>
            <w:r w:rsidRPr="00F36641">
              <w:rPr>
                <w:sz w:val="20"/>
              </w:rPr>
              <w:t>29-3-2022</w:t>
            </w:r>
          </w:p>
          <w:p w14:paraId="57240A44" w14:textId="2C979CA2" w:rsidR="00C327D7" w:rsidRPr="00F36641" w:rsidRDefault="00C327D7" w:rsidP="005038AD">
            <w:pPr>
              <w:jc w:val="both"/>
              <w:rPr>
                <w:sz w:val="20"/>
              </w:rPr>
            </w:pPr>
          </w:p>
        </w:tc>
      </w:tr>
      <w:tr w:rsidR="00EA1DF2" w:rsidRPr="00E77614" w14:paraId="0D6F65E7"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6FA47725" w14:textId="24150238" w:rsidR="00EA1DF2" w:rsidRPr="00E77614" w:rsidRDefault="00EA1DF2" w:rsidP="005F53C5">
            <w:pPr>
              <w:jc w:val="both"/>
              <w:rPr>
                <w:b/>
                <w:sz w:val="20"/>
              </w:rPr>
            </w:pPr>
            <w:r w:rsidRPr="00E77614">
              <w:rPr>
                <w:b/>
                <w:sz w:val="20"/>
              </w:rPr>
              <w:t xml:space="preserve">Uiterste datum indienen schriftelijke vragen t.b.v. nota van inlichtingen </w:t>
            </w:r>
          </w:p>
        </w:tc>
        <w:tc>
          <w:tcPr>
            <w:tcW w:w="1984" w:type="dxa"/>
            <w:shd w:val="clear" w:color="auto" w:fill="auto"/>
          </w:tcPr>
          <w:p w14:paraId="137BBF87" w14:textId="7F19E5DB" w:rsidR="00EA1DF2" w:rsidRPr="00F36641" w:rsidRDefault="00F02123" w:rsidP="00F02123">
            <w:pPr>
              <w:rPr>
                <w:b/>
                <w:sz w:val="20"/>
              </w:rPr>
            </w:pPr>
            <w:r w:rsidRPr="00F36641">
              <w:rPr>
                <w:b/>
                <w:sz w:val="20"/>
              </w:rPr>
              <w:t xml:space="preserve">14-4-2022 </w:t>
            </w:r>
            <w:r w:rsidR="00EA1DF2" w:rsidRPr="00F36641">
              <w:rPr>
                <w:b/>
                <w:sz w:val="20"/>
              </w:rPr>
              <w:t xml:space="preserve">vóór </w:t>
            </w:r>
            <w:r w:rsidR="00A96DAC" w:rsidRPr="00F36641">
              <w:rPr>
                <w:b/>
                <w:sz w:val="20"/>
              </w:rPr>
              <w:t xml:space="preserve">10.00 </w:t>
            </w:r>
            <w:r w:rsidR="00EA1DF2" w:rsidRPr="00F36641">
              <w:rPr>
                <w:b/>
                <w:sz w:val="20"/>
              </w:rPr>
              <w:t>uur</w:t>
            </w:r>
          </w:p>
        </w:tc>
      </w:tr>
      <w:tr w:rsidR="00EA1DF2" w:rsidRPr="00443AF0" w14:paraId="7EBDF259"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05A509D1" w14:textId="5502DE55" w:rsidR="00EA1DF2" w:rsidRPr="00443AF0" w:rsidRDefault="00EA1DF2" w:rsidP="005F53C5">
            <w:pPr>
              <w:jc w:val="both"/>
              <w:rPr>
                <w:sz w:val="20"/>
              </w:rPr>
            </w:pPr>
            <w:r w:rsidRPr="00865563">
              <w:rPr>
                <w:rFonts w:cs="Arial"/>
                <w:sz w:val="20"/>
              </w:rPr>
              <w:t xml:space="preserve">Verwachte datum beschikbaarstelling </w:t>
            </w:r>
            <w:r w:rsidRPr="00443AF0">
              <w:rPr>
                <w:sz w:val="20"/>
              </w:rPr>
              <w:t xml:space="preserve">nota van inlichtingen </w:t>
            </w:r>
          </w:p>
        </w:tc>
        <w:tc>
          <w:tcPr>
            <w:tcW w:w="1984" w:type="dxa"/>
            <w:shd w:val="clear" w:color="auto" w:fill="auto"/>
          </w:tcPr>
          <w:p w14:paraId="27764190" w14:textId="7F4B3BCE" w:rsidR="00EA1DF2" w:rsidRPr="00F36641" w:rsidRDefault="007A35C2" w:rsidP="005F53C5">
            <w:pPr>
              <w:jc w:val="both"/>
              <w:rPr>
                <w:sz w:val="20"/>
              </w:rPr>
            </w:pPr>
            <w:r w:rsidRPr="00F36641">
              <w:rPr>
                <w:sz w:val="20"/>
              </w:rPr>
              <w:t>25-4-2022</w:t>
            </w:r>
          </w:p>
        </w:tc>
      </w:tr>
      <w:tr w:rsidR="00EA1DF2" w:rsidRPr="00443AF0" w14:paraId="5C543A5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1984" w:type="dxa"/>
            <w:shd w:val="clear" w:color="auto" w:fill="auto"/>
          </w:tcPr>
          <w:p w14:paraId="117F5107" w14:textId="1361C38E" w:rsidR="00EA1DF2" w:rsidRPr="00F36641" w:rsidRDefault="00B0703F" w:rsidP="00884F85">
            <w:pPr>
              <w:rPr>
                <w:b/>
                <w:sz w:val="20"/>
              </w:rPr>
            </w:pPr>
            <w:r>
              <w:rPr>
                <w:b/>
                <w:sz w:val="20"/>
              </w:rPr>
              <w:t>11</w:t>
            </w:r>
            <w:r w:rsidR="00884F85" w:rsidRPr="00F36641">
              <w:rPr>
                <w:b/>
                <w:sz w:val="20"/>
              </w:rPr>
              <w:t>-5-2022</w:t>
            </w:r>
            <w:r w:rsidR="00EA1DF2" w:rsidRPr="00F36641">
              <w:rPr>
                <w:b/>
                <w:sz w:val="20"/>
              </w:rPr>
              <w:t xml:space="preserve"> vóór </w:t>
            </w:r>
            <w:r w:rsidR="00A96DAC" w:rsidRPr="00F36641">
              <w:rPr>
                <w:b/>
                <w:sz w:val="20"/>
              </w:rPr>
              <w:t>10.00</w:t>
            </w:r>
            <w:r w:rsidR="00EA1DF2" w:rsidRPr="00F36641">
              <w:rPr>
                <w:b/>
                <w:sz w:val="20"/>
              </w:rPr>
              <w:t xml:space="preserve"> uur</w:t>
            </w:r>
          </w:p>
        </w:tc>
      </w:tr>
      <w:tr w:rsidR="00EA1DF2" w:rsidRPr="00443AF0" w14:paraId="161FD277"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264F9378" w14:textId="77777777" w:rsidR="00EA1DF2" w:rsidRPr="00865563" w:rsidRDefault="00EA1DF2" w:rsidP="005F53C5">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5F53C5">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1984" w:type="dxa"/>
            <w:shd w:val="clear" w:color="auto" w:fill="auto"/>
          </w:tcPr>
          <w:p w14:paraId="092CC8CB" w14:textId="6E1CF813" w:rsidR="00EA1DF2" w:rsidRPr="00F36641" w:rsidRDefault="00C05F94" w:rsidP="005F53C5">
            <w:pPr>
              <w:jc w:val="both"/>
              <w:rPr>
                <w:sz w:val="20"/>
              </w:rPr>
            </w:pPr>
            <w:r w:rsidRPr="00F36641">
              <w:rPr>
                <w:sz w:val="20"/>
              </w:rPr>
              <w:t>18-5-2022</w:t>
            </w:r>
          </w:p>
        </w:tc>
      </w:tr>
      <w:tr w:rsidR="00EA1DF2" w:rsidRPr="00443AF0" w14:paraId="319163FB" w14:textId="77777777" w:rsidTr="00BC2256">
        <w:trPr>
          <w:cnfStyle w:val="000000010000" w:firstRow="0" w:lastRow="0" w:firstColumn="0" w:lastColumn="0" w:oddVBand="0" w:evenVBand="0" w:oddHBand="0" w:evenHBand="1" w:firstRowFirstColumn="0" w:firstRowLastColumn="0" w:lastRowFirstColumn="0" w:lastRowLastColumn="0"/>
        </w:trPr>
        <w:tc>
          <w:tcPr>
            <w:tcW w:w="7167"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1984" w:type="dxa"/>
            <w:shd w:val="clear" w:color="auto" w:fill="auto"/>
          </w:tcPr>
          <w:p w14:paraId="7CBE74BD" w14:textId="03E05F46" w:rsidR="00EA1DF2" w:rsidRPr="00F36641" w:rsidRDefault="004F40F7" w:rsidP="001A4DA6">
            <w:pPr>
              <w:rPr>
                <w:sz w:val="20"/>
              </w:rPr>
            </w:pPr>
            <w:r w:rsidRPr="00F36641">
              <w:rPr>
                <w:sz w:val="20"/>
              </w:rPr>
              <w:t xml:space="preserve">25-5-2022; </w:t>
            </w:r>
            <w:r w:rsidR="001A4DA6" w:rsidRPr="00F36641">
              <w:rPr>
                <w:sz w:val="20"/>
              </w:rPr>
              <w:t>10.00 uur</w:t>
            </w:r>
          </w:p>
        </w:tc>
      </w:tr>
      <w:tr w:rsidR="00EA1DF2" w:rsidRPr="00443AF0" w14:paraId="30654FD0" w14:textId="77777777" w:rsidTr="00BC2256">
        <w:trPr>
          <w:cnfStyle w:val="000000100000" w:firstRow="0" w:lastRow="0" w:firstColumn="0" w:lastColumn="0" w:oddVBand="0" w:evenVBand="0" w:oddHBand="1" w:evenHBand="0" w:firstRowFirstColumn="0" w:firstRowLastColumn="0" w:lastRowFirstColumn="0" w:lastRowLastColumn="0"/>
        </w:trPr>
        <w:tc>
          <w:tcPr>
            <w:tcW w:w="7167" w:type="dxa"/>
            <w:shd w:val="clear" w:color="auto" w:fill="auto"/>
          </w:tcPr>
          <w:p w14:paraId="1E019358" w14:textId="50E95D9F" w:rsidR="00C661CA" w:rsidRPr="00443AF0" w:rsidRDefault="00E27787" w:rsidP="005F53C5">
            <w:pPr>
              <w:jc w:val="both"/>
              <w:rPr>
                <w:sz w:val="20"/>
              </w:rPr>
            </w:pPr>
            <w:r>
              <w:rPr>
                <w:sz w:val="20"/>
              </w:rPr>
              <w:t>Beoogde i</w:t>
            </w:r>
            <w:r w:rsidR="00EA1DF2" w:rsidRPr="00443AF0">
              <w:rPr>
                <w:sz w:val="20"/>
              </w:rPr>
              <w:t>ngangsdatum overeenkomst</w:t>
            </w:r>
          </w:p>
        </w:tc>
        <w:tc>
          <w:tcPr>
            <w:tcW w:w="1984" w:type="dxa"/>
            <w:shd w:val="clear" w:color="auto" w:fill="auto"/>
          </w:tcPr>
          <w:p w14:paraId="3D7E468C" w14:textId="245C1BB8" w:rsidR="00EA1DF2" w:rsidRPr="00F36641" w:rsidRDefault="00015D57" w:rsidP="005F53C5">
            <w:pPr>
              <w:jc w:val="both"/>
              <w:rPr>
                <w:sz w:val="20"/>
              </w:rPr>
            </w:pPr>
            <w:r w:rsidRPr="00F36641">
              <w:rPr>
                <w:sz w:val="20"/>
              </w:rPr>
              <w:t>15-6-2022</w:t>
            </w:r>
          </w:p>
        </w:tc>
      </w:tr>
    </w:tbl>
    <w:p w14:paraId="51E73794" w14:textId="77777777" w:rsidR="00E91DF0" w:rsidRPr="005C7E26" w:rsidRDefault="001C13ED" w:rsidP="005F53C5">
      <w:pPr>
        <w:pStyle w:val="Kop2"/>
        <w:suppressAutoHyphens/>
        <w:ind w:left="0" w:firstLine="0"/>
        <w:jc w:val="both"/>
        <w:rPr>
          <w:color w:val="auto"/>
        </w:rPr>
      </w:pPr>
      <w:bookmarkStart w:id="112" w:name="_Ref416246167"/>
      <w:bookmarkStart w:id="113" w:name="_Toc419285370"/>
      <w:bookmarkStart w:id="114" w:name="_Toc421086866"/>
      <w:bookmarkStart w:id="115" w:name="_Toc421100597"/>
      <w:bookmarkStart w:id="116" w:name="_Toc527637406"/>
      <w:bookmarkStart w:id="117" w:name="_Toc99438273"/>
      <w:r w:rsidRPr="005C7E26">
        <w:rPr>
          <w:color w:val="auto"/>
        </w:rPr>
        <w:lastRenderedPageBreak/>
        <w:t>T</w:t>
      </w:r>
      <w:r w:rsidR="00E91DF0" w:rsidRPr="005C7E26">
        <w:rPr>
          <w:color w:val="auto"/>
        </w:rPr>
        <w:t>enderNed</w:t>
      </w:r>
      <w:bookmarkEnd w:id="112"/>
      <w:bookmarkEnd w:id="113"/>
      <w:bookmarkEnd w:id="114"/>
      <w:bookmarkEnd w:id="115"/>
      <w:bookmarkEnd w:id="116"/>
      <w:bookmarkEnd w:id="117"/>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5F53C5">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5F53C5">
      <w:pPr>
        <w:pStyle w:val="Lijstalinea"/>
        <w:numPr>
          <w:ilvl w:val="0"/>
          <w:numId w:val="9"/>
        </w:numPr>
        <w:suppressAutoHyphens/>
        <w:ind w:left="567" w:hanging="567"/>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5F53C5">
      <w:pPr>
        <w:pStyle w:val="Kop2"/>
        <w:suppressAutoHyphens/>
        <w:ind w:left="0" w:firstLine="0"/>
        <w:jc w:val="both"/>
        <w:rPr>
          <w:color w:val="auto"/>
        </w:rPr>
      </w:pPr>
      <w:bookmarkStart w:id="118" w:name="_Toc419285371"/>
      <w:r w:rsidRPr="005C7E26">
        <w:rPr>
          <w:color w:val="auto"/>
        </w:rPr>
        <w:t xml:space="preserve"> </w:t>
      </w:r>
      <w:bookmarkStart w:id="119" w:name="_Toc421086867"/>
      <w:bookmarkStart w:id="120" w:name="_Toc421100598"/>
      <w:bookmarkStart w:id="121" w:name="_Toc527637407"/>
      <w:bookmarkStart w:id="122" w:name="_Toc99438274"/>
      <w:r w:rsidRPr="005C7E26">
        <w:rPr>
          <w:color w:val="auto"/>
        </w:rPr>
        <w:t>Schouw</w:t>
      </w:r>
      <w:bookmarkEnd w:id="118"/>
      <w:bookmarkEnd w:id="119"/>
      <w:bookmarkEnd w:id="120"/>
      <w:bookmarkEnd w:id="121"/>
      <w:bookmarkEnd w:id="122"/>
    </w:p>
    <w:p w14:paraId="11480910" w14:textId="3140F387" w:rsidR="009E0E20" w:rsidRPr="00F13DCD" w:rsidRDefault="00EA1DF2" w:rsidP="005F53C5">
      <w:pPr>
        <w:spacing w:line="312" w:lineRule="auto"/>
        <w:jc w:val="both"/>
        <w:rPr>
          <w:iCs/>
        </w:rPr>
      </w:pPr>
      <w:bookmarkStart w:id="123" w:name="_Ref416170614"/>
      <w:bookmarkStart w:id="124" w:name="_Ref416176076"/>
      <w:bookmarkStart w:id="125" w:name="_Toc419285372"/>
      <w:bookmarkStart w:id="126" w:name="_Toc421086868"/>
      <w:bookmarkStart w:id="127" w:name="_Toc421100599"/>
      <w:r w:rsidRPr="00F13DCD">
        <w:rPr>
          <w:rFonts w:cs="Arial"/>
          <w:iCs/>
        </w:rPr>
        <w:t>Niet van toepassing.</w:t>
      </w:r>
      <w:r w:rsidRPr="00F13DCD">
        <w:rPr>
          <w:iCs/>
        </w:rPr>
        <w:tab/>
      </w:r>
    </w:p>
    <w:p w14:paraId="13906E40" w14:textId="77777777" w:rsidR="00E91DF0" w:rsidRPr="005C7E26" w:rsidRDefault="00203D7E" w:rsidP="005F53C5">
      <w:pPr>
        <w:pStyle w:val="Kop2"/>
        <w:suppressAutoHyphens/>
        <w:ind w:left="0" w:firstLine="0"/>
        <w:jc w:val="both"/>
        <w:rPr>
          <w:color w:val="auto"/>
        </w:rPr>
      </w:pPr>
      <w:bookmarkStart w:id="128" w:name="_Ref517960344"/>
      <w:bookmarkStart w:id="129" w:name="_Ref517960546"/>
      <w:bookmarkStart w:id="130" w:name="_Toc527637408"/>
      <w:bookmarkStart w:id="131" w:name="_Toc99438275"/>
      <w:r w:rsidRPr="005C7E26">
        <w:rPr>
          <w:color w:val="auto"/>
        </w:rPr>
        <w:t>N</w:t>
      </w:r>
      <w:r w:rsidR="00387463" w:rsidRPr="005C7E26">
        <w:rPr>
          <w:color w:val="auto"/>
        </w:rPr>
        <w:t>ota van I</w:t>
      </w:r>
      <w:r w:rsidR="00E91DF0" w:rsidRPr="005C7E26">
        <w:rPr>
          <w:color w:val="auto"/>
        </w:rPr>
        <w:t>nlichtingen</w:t>
      </w:r>
      <w:bookmarkEnd w:id="123"/>
      <w:bookmarkEnd w:id="124"/>
      <w:bookmarkEnd w:id="125"/>
      <w:bookmarkEnd w:id="126"/>
      <w:bookmarkEnd w:id="127"/>
      <w:bookmarkEnd w:id="128"/>
      <w:bookmarkEnd w:id="129"/>
      <w:bookmarkEnd w:id="130"/>
      <w:bookmarkEnd w:id="131"/>
    </w:p>
    <w:p w14:paraId="26E25303" w14:textId="66C499DC" w:rsidR="009E0E20" w:rsidRDefault="009E0E20" w:rsidP="005F53C5">
      <w:pPr>
        <w:suppressAutoHyphens/>
        <w:jc w:val="both"/>
      </w:pPr>
      <w:bookmarkStart w:id="132" w:name="_Toc419285373"/>
      <w:bookmarkStart w:id="133" w:name="_Toc421086869"/>
      <w:bookmarkStart w:id="134" w:name="_Toc421100600"/>
      <w:r>
        <w:t xml:space="preserve">Vragen over de aanbestedingsdocumenten en de aanbestedingsprocedure dienen </w:t>
      </w:r>
      <w:r w:rsidRPr="006C3269">
        <w:t xml:space="preserve">uiterlijk op </w:t>
      </w:r>
      <w:r>
        <w:t xml:space="preserve">de </w:t>
      </w:r>
      <w:r w:rsidRPr="008541B1">
        <w:t xml:space="preserve">datum en het tijdstip uit de planning (zie </w:t>
      </w:r>
      <w:r w:rsidR="00196DF2">
        <w:t>§</w:t>
      </w:r>
      <w:r w:rsidRPr="008541B1">
        <w:t xml:space="preserve"> 3.3) via TenderNed bij </w:t>
      </w:r>
      <w:r w:rsidR="00DF1850" w:rsidRPr="008541B1">
        <w:t>VRLN</w:t>
      </w:r>
      <w:r w:rsidRPr="008541B1">
        <w:t xml:space="preserve"> te worden ingediend.</w:t>
      </w:r>
      <w:r>
        <w:t xml:space="preserve">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4EBA018" w14:textId="063CE996" w:rsidR="009E0E20" w:rsidRDefault="00DF1850" w:rsidP="005F53C5">
      <w:pPr>
        <w:suppressAutoHyphens/>
        <w:jc w:val="both"/>
      </w:pPr>
      <w:r>
        <w:t>VRLN</w:t>
      </w:r>
      <w:r w:rsidR="00013107">
        <w:t xml:space="preserve"> wenst met de winnende I</w:t>
      </w:r>
      <w:r w:rsidR="009E0E20">
        <w:t xml:space="preserve">nschrijver de </w:t>
      </w:r>
      <w:r w:rsidR="00CD5652">
        <w:t>Overeenkomst</w:t>
      </w:r>
      <w:r w:rsidR="00EA1DF2">
        <w:t xml:space="preserve">en </w:t>
      </w:r>
      <w:r w:rsidR="009E0E20">
        <w:t xml:space="preserve">te sluiten die al in concept is </w:t>
      </w:r>
      <w:r w:rsidR="009E0E20" w:rsidRPr="008541B1">
        <w:t>opgesteld (</w:t>
      </w:r>
      <w:r w:rsidR="004B1B9D" w:rsidRPr="008541B1">
        <w:t xml:space="preserve">Bijlage </w:t>
      </w:r>
      <w:r w:rsidR="009E0E20" w:rsidRPr="008541B1">
        <w:t>3</w:t>
      </w:r>
      <w:r w:rsidR="00A429B0" w:rsidRPr="008541B1">
        <w:t>a</w:t>
      </w:r>
      <w:r w:rsidR="009E0E20" w:rsidRPr="008541B1">
        <w:t xml:space="preserve">). Op deze </w:t>
      </w:r>
      <w:r w:rsidR="00CD5652" w:rsidRPr="008541B1">
        <w:t>Overeenkomst</w:t>
      </w:r>
      <w:r w:rsidR="00E45C71" w:rsidRPr="008541B1">
        <w:t>en</w:t>
      </w:r>
      <w:r w:rsidR="009E0E20" w:rsidRPr="008541B1">
        <w:t xml:space="preserve"> zijn de Inkoopvoorwaarden van toepass</w:t>
      </w:r>
      <w:r w:rsidR="00013107" w:rsidRPr="008541B1">
        <w:t>ing (</w:t>
      </w:r>
      <w:r w:rsidR="004B1B9D" w:rsidRPr="008541B1">
        <w:t xml:space="preserve">Bijlage </w:t>
      </w:r>
      <w:r w:rsidR="00013107" w:rsidRPr="008541B1">
        <w:t xml:space="preserve">4). </w:t>
      </w:r>
      <w:r w:rsidRPr="008541B1">
        <w:t>VRLN</w:t>
      </w:r>
      <w:r w:rsidR="00013107" w:rsidRPr="008541B1">
        <w:t xml:space="preserve"> biedt </w:t>
      </w:r>
      <w:r w:rsidR="00A30EB8" w:rsidRPr="008541B1">
        <w:t xml:space="preserve">de </w:t>
      </w:r>
      <w:r w:rsidR="00013107" w:rsidRPr="008541B1">
        <w:t>I</w:t>
      </w:r>
      <w:r w:rsidR="009E0E20" w:rsidRPr="008541B1">
        <w:t>nschrijvers de gelegenheid om tot uiterlijk de datum en het tijdstip ui</w:t>
      </w:r>
      <w:r w:rsidR="00EA4E17" w:rsidRPr="008541B1">
        <w:t xml:space="preserve">t de planning (zie </w:t>
      </w:r>
      <w:r w:rsidR="00196DF2">
        <w:t>§</w:t>
      </w:r>
      <w:r w:rsidR="00EA4E17" w:rsidRPr="008541B1">
        <w:t xml:space="preserve"> </w:t>
      </w:r>
      <w:r w:rsidR="00EA4E17" w:rsidRPr="008541B1">
        <w:fldChar w:fldCharType="begin"/>
      </w:r>
      <w:r w:rsidR="00EA4E17" w:rsidRPr="008541B1">
        <w:instrText xml:space="preserve"> REF _Ref401057395 \r \h </w:instrText>
      </w:r>
      <w:r w:rsidR="005F53C5" w:rsidRPr="008541B1">
        <w:instrText xml:space="preserve"> \* MERGEFORMAT </w:instrText>
      </w:r>
      <w:r w:rsidR="00EA4E17" w:rsidRPr="008541B1">
        <w:fldChar w:fldCharType="separate"/>
      </w:r>
      <w:r w:rsidR="003B28A4">
        <w:t>3.3</w:t>
      </w:r>
      <w:r w:rsidR="00EA4E17" w:rsidRPr="008541B1">
        <w:fldChar w:fldCharType="end"/>
      </w:r>
      <w:r w:rsidR="009E0E20" w:rsidRPr="008541B1">
        <w:t xml:space="preserve">) via TenderNed vragen te stellen over deze </w:t>
      </w:r>
      <w:r w:rsidR="00495B0E" w:rsidRPr="008541B1">
        <w:t>O</w:t>
      </w:r>
      <w:r w:rsidR="00C71244" w:rsidRPr="008541B1">
        <w:t>vereenkomst</w:t>
      </w:r>
      <w:r w:rsidR="00E45C71" w:rsidRPr="008541B1">
        <w:t>(en)</w:t>
      </w:r>
      <w:r w:rsidR="00C71244" w:rsidRPr="008541B1">
        <w:t xml:space="preserve"> </w:t>
      </w:r>
      <w:r w:rsidR="00495B0E" w:rsidRPr="008541B1">
        <w:t>in concept</w:t>
      </w:r>
      <w:r w:rsidR="00495B0E">
        <w:t xml:space="preserve">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39D9F36B"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w:t>
      </w:r>
      <w:r w:rsidR="0003309F">
        <w:softHyphen/>
      </w:r>
      <w:r>
        <w:t>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w:t>
      </w:r>
      <w:r w:rsidR="00196DF2">
        <w:t>§</w:t>
      </w:r>
      <w:r w:rsidR="00304729" w:rsidRPr="00276662">
        <w:t xml:space="preserve">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w:t>
      </w:r>
      <w:r w:rsidR="00D427C5">
        <w:lastRenderedPageBreak/>
        <w:t xml:space="preserve">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5F9C2460" w14:textId="449A8ED7" w:rsidR="009E0E20" w:rsidRDefault="00DF1850" w:rsidP="005F53C5">
      <w:pPr>
        <w:suppressAutoHyphens/>
        <w:jc w:val="both"/>
      </w:pPr>
      <w:r>
        <w:t>VRLN</w:t>
      </w:r>
      <w:r w:rsidR="009E0E20">
        <w:t xml:space="preserve"> neemt na</w:t>
      </w:r>
      <w:r w:rsidR="00387463">
        <w:t xml:space="preserve"> het verstrekken van de </w:t>
      </w:r>
      <w:r w:rsidR="009A2548">
        <w:t>eerste</w:t>
      </w:r>
      <w:r w:rsidR="00387463">
        <w:t xml:space="preserve"> N</w:t>
      </w:r>
      <w:r w:rsidR="009E0E20">
        <w:t xml:space="preserve">ota van </w:t>
      </w:r>
      <w:r w:rsidR="00387463">
        <w:t>I</w:t>
      </w:r>
      <w:r w:rsidR="009E0E20">
        <w:t xml:space="preserve">nlichtingen in beginsel geen vragen meer in behandeling.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35" w:name="_Toc527637409"/>
      <w:bookmarkStart w:id="136" w:name="_Toc99438276"/>
      <w:r w:rsidRPr="005C7E26">
        <w:rPr>
          <w:color w:val="auto"/>
        </w:rPr>
        <w:t xml:space="preserve">Indienen </w:t>
      </w:r>
      <w:bookmarkEnd w:id="132"/>
      <w:bookmarkEnd w:id="133"/>
      <w:bookmarkEnd w:id="134"/>
      <w:r w:rsidR="005D5B41" w:rsidRPr="005C7E26">
        <w:rPr>
          <w:color w:val="auto"/>
        </w:rPr>
        <w:t>Inschrijving</w:t>
      </w:r>
      <w:bookmarkEnd w:id="135"/>
      <w:bookmarkEnd w:id="136"/>
    </w:p>
    <w:p w14:paraId="6BB779B9" w14:textId="5FFDF9AF" w:rsidR="00522692" w:rsidRDefault="00B94BCE" w:rsidP="005F53C5">
      <w:pPr>
        <w:suppressAutoHyphens/>
        <w:jc w:val="both"/>
      </w:pPr>
      <w:bookmarkStart w:id="137" w:name="_Toc419285374"/>
      <w:bookmarkStart w:id="138" w:name="_Toc421086870"/>
      <w:bookmarkStart w:id="139" w:name="_Toc421100601"/>
      <w:r w:rsidRPr="005236FE">
        <w:t>De I</w:t>
      </w:r>
      <w:r w:rsidR="00522692" w:rsidRPr="005236FE">
        <w:t xml:space="preserve">nschrijving dient uiterlijk op </w:t>
      </w:r>
      <w:r w:rsidRPr="005236FE">
        <w:t>de datum en het tijdstip</w:t>
      </w:r>
      <w:r w:rsidR="003359F7" w:rsidRPr="005236FE">
        <w:t xml:space="preserve"> uit de planning</w:t>
      </w:r>
      <w:r w:rsidRPr="005236FE">
        <w:t xml:space="preserve"> </w:t>
      </w:r>
      <w:r w:rsidR="003359F7" w:rsidRPr="005236FE">
        <w:t>(</w:t>
      </w:r>
      <w:r w:rsidR="00196DF2">
        <w:t>§</w:t>
      </w:r>
      <w:r w:rsidRPr="005236FE">
        <w:t xml:space="preserve"> 3.3</w:t>
      </w:r>
      <w:r w:rsidR="003359F7" w:rsidRPr="005236FE">
        <w:t>)</w:t>
      </w:r>
      <w:r w:rsidR="00522692" w:rsidRPr="005236FE">
        <w:t xml:space="preserve"> via TenderNed 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6DBF80C3" w:rsidR="009A0EC2" w:rsidRDefault="009A0EC2" w:rsidP="00C56F2A">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w:t>
      </w:r>
      <w:r w:rsidR="00196DF2">
        <w:t>§</w:t>
      </w:r>
      <w:r w:rsidRPr="00E64036">
        <w:t xml:space="preserve"> </w:t>
      </w:r>
      <w:r w:rsidR="00C56F2A">
        <w:t>3</w:t>
      </w:r>
      <w:r w:rsidRPr="00E64036">
        <w:t xml:space="preserve">.2) en met TenderNed. Ingeval blijkt dat zich daadwerkelijk een storing van TenderNed voordoet, als </w:t>
      </w:r>
      <w:r w:rsidRPr="00E64036">
        <w:lastRenderedPageBreak/>
        <w:t xml:space="preserve">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Kop2"/>
        <w:suppressAutoHyphens/>
        <w:ind w:left="0" w:firstLine="0"/>
        <w:jc w:val="both"/>
        <w:rPr>
          <w:color w:val="auto"/>
        </w:rPr>
      </w:pPr>
      <w:bookmarkStart w:id="140" w:name="_Toc527637410"/>
      <w:bookmarkStart w:id="141" w:name="_Toc99438277"/>
      <w:r w:rsidRPr="005C7E26">
        <w:rPr>
          <w:color w:val="auto"/>
        </w:rPr>
        <w:t xml:space="preserve">Inhoud </w:t>
      </w:r>
      <w:bookmarkEnd w:id="137"/>
      <w:bookmarkEnd w:id="138"/>
      <w:bookmarkEnd w:id="139"/>
      <w:r w:rsidR="005D5B41" w:rsidRPr="005C7E26">
        <w:rPr>
          <w:color w:val="auto"/>
        </w:rPr>
        <w:t>Inschrijving</w:t>
      </w:r>
      <w:bookmarkEnd w:id="140"/>
      <w:bookmarkEnd w:id="141"/>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324164">
        <w:t>(</w:t>
      </w:r>
      <w:r w:rsidR="004B1B9D" w:rsidRPr="00324164">
        <w:t xml:space="preserve">Bijlage </w:t>
      </w:r>
      <w:r w:rsidR="00522692" w:rsidRPr="00324164">
        <w:t xml:space="preserve">1) en waarvan is aangegeven dat deze bij </w:t>
      </w:r>
      <w:r w:rsidRPr="00324164">
        <w:t>I</w:t>
      </w:r>
      <w:r w:rsidR="00522692" w:rsidRPr="00324164">
        <w:t>nschrijving moeten worden ingediend.</w:t>
      </w:r>
      <w:r w:rsidR="00522692">
        <w:t xml:space="preserve">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42" w:name="_Toc518393291"/>
      <w:bookmarkStart w:id="143" w:name="_Toc527637411"/>
      <w:bookmarkStart w:id="144" w:name="_Toc99438278"/>
      <w:r w:rsidRPr="00710B6E">
        <w:rPr>
          <w:color w:val="auto"/>
        </w:rPr>
        <w:t>Prijs en prijsonderhandelingen</w:t>
      </w:r>
      <w:bookmarkEnd w:id="142"/>
      <w:bookmarkEnd w:id="143"/>
      <w:bookmarkEnd w:id="144"/>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33ADB8D6" w:rsidR="00FF7580" w:rsidRPr="00BC7850" w:rsidRDefault="00FF7580" w:rsidP="00A56C65">
      <w:pPr>
        <w:jc w:val="both"/>
      </w:pPr>
      <w:r w:rsidRPr="00971B28">
        <w:t xml:space="preserve">De in de Inschrijving aangeboden prijzen en kortingen zijn onvoorwaardelijk en tot </w:t>
      </w:r>
      <w:r w:rsidR="0095662A">
        <w:t>1-1-20</w:t>
      </w:r>
      <w:r w:rsidR="009D483A">
        <w:t>24</w:t>
      </w:r>
      <w:r w:rsidRPr="00971B28">
        <w:t xml:space="preserve"> vast en onveranderlijk. Na deze periode mogen de prijzen, na overleg met en schriftelijk akkoord</w:t>
      </w:r>
      <w:r w:rsidRPr="00F55D60">
        <w:t xml:space="preserve"> van de Opdrachtgever, één maal per jaar worden geïndexeerd volgens de </w:t>
      </w:r>
      <w:r w:rsidR="009D483A">
        <w:t>P</w:t>
      </w:r>
      <w:r w:rsidRPr="00F55D60">
        <w:t>PI</w:t>
      </w:r>
      <w:r w:rsidR="00C406AB">
        <w:t xml:space="preserve">, afzetprijzen SBI 2008 </w:t>
      </w:r>
      <w:r w:rsidRPr="008D3CB1">
        <w:t>(2015=100) of het meest recente peild</w:t>
      </w:r>
      <w:r w:rsidR="00DC7EC3" w:rsidRPr="008D3CB1">
        <w:t>a</w:t>
      </w:r>
      <w:r w:rsidRPr="008D3CB1">
        <w:t xml:space="preserve">tum van het CBS. </w:t>
      </w:r>
      <w:r w:rsidR="00B70F78" w:rsidRPr="008D3CB1">
        <w:t>De indexering is beperkt tot maximaal de</w:t>
      </w:r>
      <w:r w:rsidR="00B70F78" w:rsidRPr="00F82319">
        <w:t xml:space="preserve"> jaarmutatie in het voorafgaande kalenderjaar/ in de voorafgaande periode van okt t/m sept. </w:t>
      </w:r>
      <w:r w:rsidRPr="00F82319">
        <w:t xml:space="preserve">De eerste </w:t>
      </w:r>
      <w:r w:rsidRPr="00F55D60">
        <w:t>mogelijkheid voor een eventuele prijs</w:t>
      </w:r>
      <w:r>
        <w:t>aanpassing</w:t>
      </w:r>
      <w:r w:rsidRPr="00F55D60">
        <w:t xml:space="preserve"> is </w:t>
      </w:r>
      <w:r w:rsidR="00C406AB">
        <w:t xml:space="preserve">1-10-2023. </w:t>
      </w:r>
      <w:r w:rsidRPr="00F55D60">
        <w:t>O</w:t>
      </w:r>
      <w:r>
        <w:t>p</w:t>
      </w:r>
      <w:r w:rsidRPr="00F55D60">
        <w:t xml:space="preserve">drachtnemer deelt zijn voorstel voor de nieuwe prijzen voor de dienstverlening steeds uiterlijk op </w:t>
      </w:r>
      <w:r w:rsidR="008D3CB1">
        <w:t xml:space="preserve">1 oktober </w:t>
      </w:r>
      <w:r w:rsidRPr="00F55D60">
        <w:t>van 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 </w:t>
      </w:r>
      <w:r w:rsidR="008D3CB1">
        <w:t xml:space="preserve">1 januari </w:t>
      </w:r>
      <w:r w:rsidRPr="00971B28">
        <w:t>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5F53C5">
      <w:pPr>
        <w:jc w:val="both"/>
      </w:pPr>
    </w:p>
    <w:p w14:paraId="3E9D1EF1" w14:textId="77777777" w:rsidR="008D3CB1" w:rsidRDefault="008D3CB1">
      <w:r>
        <w:br w:type="page"/>
      </w:r>
    </w:p>
    <w:p w14:paraId="082F536F" w14:textId="2A98AFCD" w:rsidR="00FF7580" w:rsidRDefault="00FF7580" w:rsidP="005F53C5">
      <w:pPr>
        <w:jc w:val="both"/>
      </w:pPr>
      <w:r w:rsidRPr="00BC7850">
        <w:lastRenderedPageBreak/>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45" w:name="_Toc419285375"/>
      <w:bookmarkStart w:id="146" w:name="_Toc421086871"/>
      <w:bookmarkStart w:id="147" w:name="_Toc421100602"/>
      <w:bookmarkStart w:id="148" w:name="_Toc527637412"/>
      <w:bookmarkStart w:id="149" w:name="_Toc99438279"/>
      <w:r w:rsidRPr="005C7E26">
        <w:rPr>
          <w:color w:val="auto"/>
        </w:rPr>
        <w:t xml:space="preserve">Vergoeding kosten </w:t>
      </w:r>
      <w:bookmarkEnd w:id="145"/>
      <w:bookmarkEnd w:id="146"/>
      <w:bookmarkEnd w:id="147"/>
      <w:r w:rsidR="005D5B41" w:rsidRPr="005C7E26">
        <w:rPr>
          <w:color w:val="auto"/>
        </w:rPr>
        <w:t>Inschrijving</w:t>
      </w:r>
      <w:bookmarkEnd w:id="148"/>
      <w:bookmarkEnd w:id="149"/>
    </w:p>
    <w:p w14:paraId="2D8FE838" w14:textId="4959D5DB" w:rsidR="003A7D9E" w:rsidRPr="003A7D9E" w:rsidRDefault="003A7D9E" w:rsidP="00A56C65">
      <w:pPr>
        <w:jc w:val="both"/>
      </w:pPr>
      <w:bookmarkStart w:id="150" w:name="_Toc419285376"/>
      <w:bookmarkStart w:id="151" w:name="_Toc421086872"/>
      <w:bookmarkStart w:id="152" w:name="_Toc421100603"/>
      <w:bookmarkStart w:id="153"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A56C65">
      <w:pPr>
        <w:pStyle w:val="Kop2"/>
        <w:suppressAutoHyphens/>
        <w:ind w:left="0" w:firstLine="0"/>
        <w:jc w:val="both"/>
        <w:rPr>
          <w:color w:val="auto"/>
        </w:rPr>
      </w:pPr>
      <w:bookmarkStart w:id="154" w:name="_Toc99438280"/>
      <w:r w:rsidRPr="005C7E26">
        <w:rPr>
          <w:color w:val="auto"/>
        </w:rPr>
        <w:t>Inschrijving</w:t>
      </w:r>
      <w:r w:rsidR="00E91DF0" w:rsidRPr="005C7E26">
        <w:rPr>
          <w:color w:val="auto"/>
        </w:rPr>
        <w:t xml:space="preserve"> percelen</w:t>
      </w:r>
      <w:bookmarkEnd w:id="150"/>
      <w:bookmarkEnd w:id="151"/>
      <w:bookmarkEnd w:id="152"/>
      <w:bookmarkEnd w:id="153"/>
      <w:bookmarkEnd w:id="154"/>
    </w:p>
    <w:p w14:paraId="01A1415F" w14:textId="064C13C4" w:rsidR="00D87FF0" w:rsidRPr="00DF1E66" w:rsidRDefault="00D87FF0" w:rsidP="005F53C5">
      <w:pPr>
        <w:suppressAutoHyphens/>
        <w:jc w:val="both"/>
        <w:rPr>
          <w:iCs/>
        </w:rPr>
      </w:pPr>
      <w:bookmarkStart w:id="155" w:name="_Toc419285377"/>
      <w:bookmarkStart w:id="156" w:name="_Toc421086873"/>
      <w:bookmarkStart w:id="157" w:name="_Toc421100604"/>
      <w:r w:rsidRPr="00DF1E66">
        <w:rPr>
          <w:iCs/>
        </w:rPr>
        <w:t>Niet van toepassing.</w:t>
      </w:r>
    </w:p>
    <w:p w14:paraId="0B32B0B3" w14:textId="52AB4DBB" w:rsidR="00E91DF0" w:rsidRPr="005C7E26" w:rsidRDefault="00E91DF0" w:rsidP="005F53C5">
      <w:pPr>
        <w:pStyle w:val="Kop2"/>
        <w:suppressAutoHyphens/>
        <w:ind w:left="0" w:firstLine="0"/>
        <w:jc w:val="both"/>
        <w:rPr>
          <w:color w:val="auto"/>
        </w:rPr>
      </w:pPr>
      <w:bookmarkStart w:id="158" w:name="_Toc527637414"/>
      <w:bookmarkStart w:id="159" w:name="_Toc99438281"/>
      <w:r w:rsidRPr="005C7E26">
        <w:rPr>
          <w:color w:val="auto"/>
        </w:rPr>
        <w:t>Varianten</w:t>
      </w:r>
      <w:bookmarkEnd w:id="155"/>
      <w:bookmarkEnd w:id="156"/>
      <w:bookmarkEnd w:id="157"/>
      <w:bookmarkEnd w:id="158"/>
      <w:bookmarkEnd w:id="159"/>
    </w:p>
    <w:p w14:paraId="32B16A71" w14:textId="020B2C4F" w:rsidR="006555E5" w:rsidRPr="0023201E" w:rsidRDefault="006555E5" w:rsidP="005F53C5">
      <w:pPr>
        <w:suppressAutoHyphens/>
        <w:jc w:val="both"/>
      </w:pPr>
      <w:bookmarkStart w:id="160" w:name="_Toc419285378"/>
      <w:bookmarkStart w:id="161" w:name="_Toc421086874"/>
      <w:bookmarkStart w:id="162"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63" w:name="_Toc527637415"/>
      <w:bookmarkStart w:id="164" w:name="_Toc99438282"/>
      <w:r w:rsidRPr="005C7E26">
        <w:rPr>
          <w:color w:val="auto"/>
        </w:rPr>
        <w:t>Voorwaarden</w:t>
      </w:r>
      <w:bookmarkEnd w:id="160"/>
      <w:bookmarkEnd w:id="161"/>
      <w:bookmarkEnd w:id="162"/>
      <w:bookmarkEnd w:id="163"/>
      <w:bookmarkEnd w:id="164"/>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65" w:name="_Toc527637416"/>
      <w:bookmarkStart w:id="166" w:name="_Hlk522269216"/>
      <w:bookmarkStart w:id="167" w:name="_Toc99438283"/>
      <w:r w:rsidRPr="005C7E26">
        <w:rPr>
          <w:color w:val="auto"/>
        </w:rPr>
        <w:t>Rechtsgeldige ondertekening</w:t>
      </w:r>
      <w:bookmarkEnd w:id="165"/>
      <w:bookmarkEnd w:id="167"/>
    </w:p>
    <w:p w14:paraId="3F838AF2" w14:textId="463320BB"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w:t>
      </w:r>
      <w:r w:rsidRPr="00DF1E66">
        <w:t xml:space="preserve">gestelde in </w:t>
      </w:r>
      <w:r w:rsidR="00196DF2">
        <w:t>§</w:t>
      </w:r>
      <w:r w:rsidRPr="00DF1E66">
        <w:t xml:space="preserve"> 4.3 ten aanzien van de benodigde ondertekening als er wordt ingeschreven door</w:t>
      </w:r>
      <w:r w:rsidRPr="004E36C3">
        <w:t xml:space="preserve"> een </w:t>
      </w:r>
      <w:r>
        <w:t>S</w:t>
      </w:r>
      <w:r w:rsidRPr="004E36C3">
        <w:t xml:space="preserve">amenwerkingsverband. </w:t>
      </w:r>
    </w:p>
    <w:p w14:paraId="34764586" w14:textId="77777777" w:rsidR="00A21B7F" w:rsidRDefault="00A21B7F" w:rsidP="00A21B7F">
      <w:pPr>
        <w:jc w:val="both"/>
      </w:pPr>
    </w:p>
    <w:p w14:paraId="4D11BFFB" w14:textId="77777777" w:rsidR="008D3CB1"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w:t>
      </w:r>
    </w:p>
    <w:p w14:paraId="173B72A6" w14:textId="77777777" w:rsidR="008D3CB1" w:rsidRDefault="008D3CB1">
      <w:pPr>
        <w:rPr>
          <w:iCs/>
        </w:rPr>
      </w:pPr>
      <w:r>
        <w:rPr>
          <w:iCs/>
        </w:rPr>
        <w:br w:type="page"/>
      </w:r>
    </w:p>
    <w:p w14:paraId="54EAF1FD" w14:textId="3CFED4EE" w:rsidR="00A21B7F" w:rsidRDefault="00A21B7F" w:rsidP="00A21B7F">
      <w:pPr>
        <w:jc w:val="both"/>
        <w:rPr>
          <w:iCs/>
        </w:rPr>
      </w:pPr>
      <w:r w:rsidRPr="00AD57ED">
        <w:rPr>
          <w:iCs/>
        </w:rPr>
        <w:lastRenderedPageBreak/>
        <w:t>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68" w:name="_Toc316462453"/>
      <w:bookmarkStart w:id="169" w:name="_Toc340494867"/>
      <w:bookmarkStart w:id="170" w:name="_Toc340506478"/>
      <w:bookmarkStart w:id="171" w:name="_Toc419285380"/>
      <w:bookmarkStart w:id="172" w:name="_Toc421086876"/>
      <w:bookmarkStart w:id="173" w:name="_Toc421100607"/>
      <w:bookmarkStart w:id="174" w:name="_Toc527637417"/>
      <w:bookmarkStart w:id="175" w:name="_Toc99438284"/>
      <w:bookmarkEnd w:id="166"/>
      <w:r>
        <w:rPr>
          <w:color w:val="auto"/>
        </w:rPr>
        <w:t>Alcatel-/ stand-still periode</w:t>
      </w:r>
      <w:bookmarkEnd w:id="175"/>
    </w:p>
    <w:p w14:paraId="38D8EC40" w14:textId="48E9E931" w:rsidR="00361B15" w:rsidRPr="00361B15" w:rsidRDefault="00DF1850" w:rsidP="0094130F">
      <w:pPr>
        <w:jc w:val="both"/>
      </w:pPr>
      <w:r>
        <w:t>VRLN</w:t>
      </w:r>
      <w:r w:rsidR="0094130F" w:rsidRPr="00361B15">
        <w:t xml:space="preserve"> gunt de opdracht niet eerder dan nadat een vervaltermijn van 20 kalenderdagen na verzending </w:t>
      </w:r>
      <w:r w:rsidR="0094130F" w:rsidRPr="00DF1E66">
        <w:t xml:space="preserve">van het gunningsvoornemen is verstreken (zie </w:t>
      </w:r>
      <w:r w:rsidR="00361B15" w:rsidRPr="00DF1E66">
        <w:t xml:space="preserve">ook </w:t>
      </w:r>
      <w:r w:rsidR="00196DF2">
        <w:t>§</w:t>
      </w:r>
      <w:r w:rsidR="0094130F" w:rsidRPr="00DF1E66">
        <w:t xml:space="preserve"> 3.16 beschrijvend document). Op grond</w:t>
      </w:r>
      <w:r w:rsidR="0094130F" w:rsidRPr="00361B15">
        <w:t xml:space="preserve">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76" w:name="_Toc99438285"/>
      <w:r w:rsidRPr="005C7E26">
        <w:rPr>
          <w:color w:val="auto"/>
        </w:rPr>
        <w:t>Toepasselijk recht en geschillenbeslechting</w:t>
      </w:r>
      <w:bookmarkEnd w:id="168"/>
      <w:bookmarkEnd w:id="169"/>
      <w:bookmarkEnd w:id="170"/>
      <w:bookmarkEnd w:id="171"/>
      <w:bookmarkEnd w:id="172"/>
      <w:bookmarkEnd w:id="173"/>
      <w:bookmarkEnd w:id="174"/>
      <w:bookmarkEnd w:id="176"/>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7" w:name="_Toc99438286"/>
      <w:r w:rsidR="00DD7EC6" w:rsidRPr="0094130F">
        <w:rPr>
          <w:b/>
          <w:color w:val="auto"/>
          <w:sz w:val="24"/>
          <w:szCs w:val="24"/>
        </w:rPr>
        <w:t>Rechtsbescherming</w:t>
      </w:r>
      <w:bookmarkEnd w:id="177"/>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78" w:name="_Toc527637418"/>
      <w:bookmarkStart w:id="179" w:name="_Toc99438287"/>
      <w:r w:rsidRPr="0094130F">
        <w:rPr>
          <w:b/>
          <w:color w:val="auto"/>
          <w:sz w:val="24"/>
          <w:szCs w:val="24"/>
        </w:rPr>
        <w:t>Klachtenprocedure</w:t>
      </w:r>
      <w:bookmarkEnd w:id="178"/>
      <w:bookmarkEnd w:id="179"/>
    </w:p>
    <w:p w14:paraId="0A3B8E30" w14:textId="77777777" w:rsidR="00450971" w:rsidRPr="005D119C" w:rsidRDefault="00450971" w:rsidP="005F53C5">
      <w:pPr>
        <w:jc w:val="both"/>
      </w:pPr>
      <w:r w:rsidRPr="005D119C">
        <w:t>In het kader van het flankerend beleid bij de Aanbestedingswet heeft het Ministerie van Economische Zaken in samenwerking met PIANOo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55EEAACB" w14:textId="77777777" w:rsidR="00450971" w:rsidRDefault="00450971" w:rsidP="005F53C5">
      <w:pPr>
        <w:jc w:val="both"/>
      </w:pPr>
      <w:r w:rsidRPr="005D119C">
        <w:lastRenderedPageBreak/>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5F53C5">
      <w:pPr>
        <w:jc w:val="both"/>
      </w:pP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86C7CEB" w14:textId="1800E453" w:rsidR="00B66D2A" w:rsidRDefault="00450971" w:rsidP="005F53C5">
      <w:pPr>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4319DD" w:rsidP="005F53C5">
      <w:pPr>
        <w:jc w:val="both"/>
        <w:rPr>
          <w:color w:val="0070C0"/>
          <w:u w:val="single"/>
        </w:rPr>
      </w:pPr>
      <w:hyperlink r:id="rId20"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5F53C5">
      <w:pPr>
        <w:jc w:val="both"/>
      </w:pPr>
    </w:p>
    <w:p w14:paraId="6BCAF3E1" w14:textId="4EBA8AA8" w:rsidR="00D87FF0"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F01F6C1" w14:textId="57FE474B" w:rsidR="00450971" w:rsidRPr="0094130F" w:rsidRDefault="00356773" w:rsidP="0094130F">
      <w:pPr>
        <w:pStyle w:val="Kop2"/>
        <w:numPr>
          <w:ilvl w:val="2"/>
          <w:numId w:val="1"/>
        </w:numPr>
        <w:suppressAutoHyphens/>
        <w:spacing w:before="240" w:after="0"/>
        <w:jc w:val="both"/>
        <w:rPr>
          <w:b/>
          <w:color w:val="auto"/>
          <w:sz w:val="24"/>
          <w:szCs w:val="24"/>
        </w:rPr>
      </w:pPr>
      <w:bookmarkStart w:id="180" w:name="_Toc527637419"/>
      <w:r w:rsidRPr="0094130F">
        <w:rPr>
          <w:b/>
          <w:color w:val="auto"/>
          <w:sz w:val="24"/>
          <w:szCs w:val="24"/>
        </w:rPr>
        <w:t xml:space="preserve"> </w:t>
      </w:r>
      <w:bookmarkStart w:id="181" w:name="_Toc99438288"/>
      <w:r w:rsidR="00450971" w:rsidRPr="0094130F">
        <w:rPr>
          <w:b/>
          <w:color w:val="auto"/>
          <w:sz w:val="24"/>
          <w:szCs w:val="24"/>
        </w:rPr>
        <w:t>Bezwaarprocedure</w:t>
      </w:r>
      <w:bookmarkEnd w:id="180"/>
      <w:bookmarkEnd w:id="181"/>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74CCBF38"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w:t>
      </w:r>
      <w:r w:rsidRPr="00DF1E66">
        <w:t xml:space="preserve">gemaakt. Deze vervaltermijn eindigt op de datum en het tijdstip in de planning (zie </w:t>
      </w:r>
      <w:r w:rsidR="00196DF2">
        <w:t>§</w:t>
      </w:r>
      <w:r w:rsidRPr="00DF1E66">
        <w:t xml:space="preserve"> 3.3). Inschrijver dient deze dagvaarding per e-mail te versturen aan de contactpersoon zoals vermeld in </w:t>
      </w:r>
      <w:r w:rsidR="00196DF2">
        <w:t>§</w:t>
      </w:r>
      <w:r w:rsidRPr="00DF1E66">
        <w:t xml:space="preserve"> </w:t>
      </w:r>
      <w:r w:rsidRPr="00DF1E66">
        <w:fldChar w:fldCharType="begin"/>
      </w:r>
      <w:r w:rsidRPr="00DF1E66">
        <w:instrText xml:space="preserve"> REF _Ref522259404 \r \h  \* MERGEFORMAT </w:instrText>
      </w:r>
      <w:r w:rsidRPr="00DF1E66">
        <w:fldChar w:fldCharType="separate"/>
      </w:r>
      <w:r w:rsidR="003B28A4">
        <w:t>0</w:t>
      </w:r>
      <w:r w:rsidRPr="00DF1E66">
        <w:fldChar w:fldCharType="end"/>
      </w:r>
      <w:r w:rsidR="00361B15" w:rsidRPr="00DF1E66">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59505BB" w:rsidR="00450971" w:rsidRPr="005D119C" w:rsidRDefault="00450971" w:rsidP="005F53C5">
      <w:pPr>
        <w:jc w:val="both"/>
      </w:pPr>
      <w:r w:rsidRPr="00640ED1">
        <w:rPr>
          <w:u w:val="single"/>
        </w:rPr>
        <w:t>Let op</w:t>
      </w:r>
      <w:r w:rsidRPr="005D119C">
        <w:t xml:space="preserve">: de in deze </w:t>
      </w:r>
      <w:r w:rsidR="00196DF2">
        <w:t>§</w:t>
      </w:r>
      <w:r w:rsidRPr="005D119C">
        <w:t xml:space="preserve">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82" w:name="_Toc316462455"/>
      <w:bookmarkStart w:id="183" w:name="_Toc340494869"/>
      <w:bookmarkStart w:id="184" w:name="_Toc340506480"/>
      <w:bookmarkStart w:id="185" w:name="_Toc419285382"/>
      <w:bookmarkStart w:id="186" w:name="_Toc421086878"/>
      <w:bookmarkStart w:id="187" w:name="_Toc421100609"/>
      <w:bookmarkStart w:id="188" w:name="_Toc527637420"/>
      <w:bookmarkStart w:id="189" w:name="_Toc99438289"/>
      <w:r w:rsidRPr="005C7E26">
        <w:rPr>
          <w:color w:val="auto"/>
        </w:rPr>
        <w:t>Taal</w:t>
      </w:r>
      <w:bookmarkEnd w:id="182"/>
      <w:bookmarkEnd w:id="183"/>
      <w:bookmarkEnd w:id="184"/>
      <w:bookmarkEnd w:id="185"/>
      <w:bookmarkEnd w:id="186"/>
      <w:bookmarkEnd w:id="187"/>
      <w:bookmarkEnd w:id="188"/>
      <w:bookmarkEnd w:id="189"/>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90" w:name="_Toc316462456"/>
      <w:bookmarkStart w:id="191" w:name="_Toc340494870"/>
      <w:bookmarkStart w:id="192" w:name="_Toc340506481"/>
      <w:bookmarkStart w:id="193" w:name="_Toc419285383"/>
      <w:bookmarkStart w:id="194" w:name="_Toc421086879"/>
      <w:bookmarkStart w:id="195" w:name="_Toc421100610"/>
      <w:bookmarkStart w:id="196" w:name="_Toc527637421"/>
      <w:bookmarkStart w:id="197" w:name="_Toc99438290"/>
      <w:r w:rsidRPr="005C7E26">
        <w:rPr>
          <w:color w:val="auto"/>
        </w:rPr>
        <w:t>Termijn van gestanddoening</w:t>
      </w:r>
      <w:bookmarkEnd w:id="190"/>
      <w:bookmarkEnd w:id="191"/>
      <w:bookmarkEnd w:id="192"/>
      <w:bookmarkEnd w:id="193"/>
      <w:bookmarkEnd w:id="194"/>
      <w:bookmarkEnd w:id="195"/>
      <w:bookmarkEnd w:id="196"/>
      <w:bookmarkEnd w:id="197"/>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5F53C5">
      <w:pPr>
        <w:pStyle w:val="Kop2"/>
        <w:suppressAutoHyphens/>
        <w:ind w:left="0" w:firstLine="0"/>
        <w:jc w:val="both"/>
        <w:rPr>
          <w:color w:val="auto"/>
        </w:rPr>
      </w:pPr>
      <w:bookmarkStart w:id="198" w:name="_Toc316462457"/>
      <w:bookmarkStart w:id="199" w:name="_Toc340494871"/>
      <w:bookmarkStart w:id="200" w:name="_Toc340506482"/>
      <w:bookmarkStart w:id="201" w:name="_Toc419285384"/>
      <w:bookmarkStart w:id="202" w:name="_Toc421086880"/>
      <w:bookmarkStart w:id="203" w:name="_Toc421100611"/>
      <w:bookmarkStart w:id="204" w:name="_Toc527637422"/>
      <w:bookmarkStart w:id="205" w:name="_Toc99438291"/>
      <w:r w:rsidRPr="005C7E26">
        <w:rPr>
          <w:color w:val="auto"/>
        </w:rPr>
        <w:t>Valse verklaringen</w:t>
      </w:r>
      <w:bookmarkEnd w:id="198"/>
      <w:bookmarkEnd w:id="199"/>
      <w:bookmarkEnd w:id="200"/>
      <w:bookmarkEnd w:id="201"/>
      <w:bookmarkEnd w:id="202"/>
      <w:bookmarkEnd w:id="203"/>
      <w:bookmarkEnd w:id="204"/>
      <w:bookmarkEnd w:id="205"/>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5BADCC1D" w14:textId="77777777" w:rsidR="00FF3F80" w:rsidRDefault="00FF3F80">
      <w:pPr>
        <w:rPr>
          <w:rFonts w:eastAsia="MS Mincho" w:cs="Arial"/>
          <w:iCs/>
          <w:sz w:val="30"/>
          <w:szCs w:val="28"/>
        </w:rPr>
      </w:pPr>
      <w:bookmarkStart w:id="206" w:name="_Toc316462458"/>
      <w:bookmarkStart w:id="207" w:name="_Toc340494872"/>
      <w:bookmarkStart w:id="208" w:name="_Toc340506483"/>
      <w:bookmarkStart w:id="209" w:name="_Toc419285385"/>
      <w:bookmarkStart w:id="210" w:name="_Toc421086881"/>
      <w:bookmarkStart w:id="211" w:name="_Toc421100612"/>
      <w:bookmarkStart w:id="212" w:name="_Toc527637423"/>
      <w:r>
        <w:br w:type="page"/>
      </w:r>
    </w:p>
    <w:p w14:paraId="001383E8" w14:textId="612175B7" w:rsidR="00E91DF0" w:rsidRPr="005C7E26" w:rsidRDefault="00E91DF0" w:rsidP="005F53C5">
      <w:pPr>
        <w:pStyle w:val="Kop2"/>
        <w:suppressAutoHyphens/>
        <w:ind w:left="0" w:firstLine="0"/>
        <w:jc w:val="both"/>
        <w:rPr>
          <w:color w:val="auto"/>
        </w:rPr>
      </w:pPr>
      <w:bookmarkStart w:id="213" w:name="_Toc99438292"/>
      <w:r w:rsidRPr="005C7E26">
        <w:rPr>
          <w:color w:val="auto"/>
        </w:rPr>
        <w:lastRenderedPageBreak/>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6"/>
      <w:bookmarkEnd w:id="207"/>
      <w:bookmarkEnd w:id="208"/>
      <w:bookmarkEnd w:id="209"/>
      <w:bookmarkEnd w:id="210"/>
      <w:bookmarkEnd w:id="211"/>
      <w:bookmarkEnd w:id="212"/>
      <w:bookmarkEnd w:id="213"/>
    </w:p>
    <w:p w14:paraId="07B7F98E" w14:textId="6AB2DA67"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w:t>
      </w:r>
      <w:r w:rsidRPr="005C027B">
        <w:t>vragen kunnen worden gesteld</w:t>
      </w:r>
      <w:r w:rsidR="00F012CC" w:rsidRPr="005C027B">
        <w:t xml:space="preserve"> (zie </w:t>
      </w:r>
      <w:r w:rsidR="00196DF2">
        <w:t>§</w:t>
      </w:r>
      <w:r w:rsidR="00F012CC" w:rsidRPr="005C027B">
        <w:t xml:space="preserve"> 3</w:t>
      </w:r>
      <w:r w:rsidR="008A4396" w:rsidRPr="005C027B">
        <w:t>.</w:t>
      </w:r>
      <w:r w:rsidR="00F012CC" w:rsidRPr="005C027B">
        <w:t>3)</w:t>
      </w:r>
      <w:r w:rsidRPr="005C027B">
        <w:t>, via TenderNed op de hoogte te stellen. Doet hij dat</w:t>
      </w:r>
      <w:r w:rsidRPr="005C7E26">
        <w:t xml:space="preserve">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14" w:name="_Toc316462459"/>
      <w:bookmarkStart w:id="215" w:name="_Toc340494873"/>
      <w:bookmarkStart w:id="216" w:name="_Toc340506484"/>
      <w:bookmarkStart w:id="217" w:name="_Toc419285386"/>
      <w:bookmarkStart w:id="218" w:name="_Toc421086882"/>
      <w:bookmarkStart w:id="219" w:name="_Toc421100613"/>
      <w:bookmarkStart w:id="220" w:name="_Toc527637424"/>
      <w:bookmarkStart w:id="221" w:name="_Toc99438293"/>
      <w:r w:rsidRPr="005C7E26">
        <w:rPr>
          <w:color w:val="auto"/>
        </w:rPr>
        <w:t>Vertrouwelijkheid</w:t>
      </w:r>
      <w:bookmarkEnd w:id="214"/>
      <w:bookmarkEnd w:id="215"/>
      <w:bookmarkEnd w:id="216"/>
      <w:bookmarkEnd w:id="217"/>
      <w:bookmarkEnd w:id="218"/>
      <w:bookmarkEnd w:id="219"/>
      <w:bookmarkEnd w:id="220"/>
      <w:bookmarkEnd w:id="221"/>
    </w:p>
    <w:p w14:paraId="2D245BCB" w14:textId="74990A28"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FF3F80">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2E27969F" w:rsidR="00B04512" w:rsidRPr="005C7E26" w:rsidRDefault="00151B81" w:rsidP="005F53C5">
      <w:pPr>
        <w:suppressAutoHyphens/>
        <w:jc w:val="both"/>
      </w:pPr>
      <w:bookmarkStart w:id="222" w:name="_Toc419285387"/>
      <w:bookmarkStart w:id="223" w:name="_Toc421086883"/>
      <w:bookmarkStart w:id="224"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w:t>
      </w:r>
      <w:r w:rsidR="00FF3F80">
        <w:softHyphen/>
      </w:r>
      <w:r w:rsidR="00B04512" w:rsidRPr="005C7E26">
        <w:t>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25" w:name="_Toc527637425"/>
      <w:bookmarkStart w:id="226" w:name="_Toc99438294"/>
      <w:r w:rsidRPr="005C7E26">
        <w:rPr>
          <w:color w:val="auto"/>
        </w:rPr>
        <w:t>Algemene voorwaarden</w:t>
      </w:r>
      <w:bookmarkEnd w:id="222"/>
      <w:bookmarkEnd w:id="223"/>
      <w:bookmarkEnd w:id="224"/>
      <w:bookmarkEnd w:id="225"/>
      <w:bookmarkEnd w:id="226"/>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27" w:name="_Toc419285388"/>
      <w:bookmarkStart w:id="228" w:name="_Toc421086884"/>
      <w:bookmarkStart w:id="229" w:name="_Toc421100615"/>
      <w:bookmarkStart w:id="230" w:name="_Toc527637426"/>
      <w:bookmarkStart w:id="231" w:name="_Toc99438295"/>
      <w:r w:rsidRPr="005C7E26">
        <w:rPr>
          <w:color w:val="auto"/>
        </w:rPr>
        <w:t>Intrekken aanbestedingsprocedure</w:t>
      </w:r>
      <w:bookmarkEnd w:id="227"/>
      <w:bookmarkEnd w:id="228"/>
      <w:bookmarkEnd w:id="229"/>
      <w:bookmarkEnd w:id="230"/>
      <w:bookmarkEnd w:id="231"/>
    </w:p>
    <w:p w14:paraId="0AC9AB3C" w14:textId="51A8D3D8" w:rsidR="0071525E" w:rsidRDefault="00DF1850" w:rsidP="004E10BB">
      <w:pPr>
        <w:suppressAutoHyphens/>
        <w:jc w:val="both"/>
      </w:pPr>
      <w:bookmarkStart w:id="232" w:name="_Toc419285389"/>
      <w:bookmarkStart w:id="233" w:name="_Toc421086885"/>
      <w:bookmarkStart w:id="234"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4E10BB">
      <w:pPr>
        <w:suppressAutoHyphens/>
        <w:jc w:val="both"/>
      </w:pPr>
    </w:p>
    <w:p w14:paraId="11D95DAC" w14:textId="2FD3D430" w:rsidR="00E91DF0" w:rsidRPr="005C7E26" w:rsidRDefault="00380147" w:rsidP="005F53C5">
      <w:pPr>
        <w:pStyle w:val="Kop2"/>
        <w:suppressAutoHyphens/>
        <w:ind w:left="0" w:firstLine="0"/>
        <w:jc w:val="both"/>
        <w:rPr>
          <w:color w:val="auto"/>
        </w:rPr>
      </w:pPr>
      <w:bookmarkStart w:id="235" w:name="_Toc419285390"/>
      <w:bookmarkStart w:id="236" w:name="_Toc421086886"/>
      <w:bookmarkStart w:id="237" w:name="_Toc421100617"/>
      <w:bookmarkStart w:id="238" w:name="_Toc527637427"/>
      <w:bookmarkStart w:id="239" w:name="_Toc99438296"/>
      <w:bookmarkEnd w:id="232"/>
      <w:bookmarkEnd w:id="233"/>
      <w:bookmarkEnd w:id="234"/>
      <w:r w:rsidRPr="005C7E26">
        <w:rPr>
          <w:color w:val="auto"/>
        </w:rPr>
        <w:lastRenderedPageBreak/>
        <w:t xml:space="preserve">Informatie over verplichtingen </w:t>
      </w:r>
      <w:r w:rsidR="00C41071" w:rsidRPr="005C7E26">
        <w:rPr>
          <w:color w:val="auto"/>
        </w:rPr>
        <w:t>Opdracht</w:t>
      </w:r>
      <w:r w:rsidR="00E91DF0" w:rsidRPr="005C7E26">
        <w:rPr>
          <w:color w:val="auto"/>
        </w:rPr>
        <w:t>nemer</w:t>
      </w:r>
      <w:bookmarkEnd w:id="235"/>
      <w:bookmarkEnd w:id="236"/>
      <w:bookmarkEnd w:id="237"/>
      <w:bookmarkEnd w:id="238"/>
      <w:bookmarkEnd w:id="239"/>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5F53C5">
      <w:pPr>
        <w:pStyle w:val="Lijstalinea"/>
        <w:numPr>
          <w:ilvl w:val="0"/>
          <w:numId w:val="14"/>
        </w:numPr>
        <w:tabs>
          <w:tab w:val="clear" w:pos="397"/>
        </w:tabs>
        <w:suppressAutoHyphens/>
        <w:jc w:val="both"/>
      </w:pPr>
      <w:r w:rsidRPr="005C7E26">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40" w:name="_Toc517782133"/>
      <w:bookmarkStart w:id="241" w:name="_Toc518393307"/>
      <w:bookmarkStart w:id="242" w:name="_Toc527637428"/>
      <w:bookmarkStart w:id="243" w:name="_Toc529273872"/>
      <w:bookmarkStart w:id="244" w:name="_Toc535503327"/>
      <w:bookmarkStart w:id="245" w:name="_Toc99438297"/>
      <w:r w:rsidRPr="005C7E26">
        <w:rPr>
          <w:color w:val="auto"/>
        </w:rPr>
        <w:t>Verificatiegesprek</w:t>
      </w:r>
      <w:bookmarkEnd w:id="240"/>
      <w:bookmarkEnd w:id="241"/>
      <w:bookmarkEnd w:id="242"/>
      <w:bookmarkEnd w:id="243"/>
      <w:bookmarkEnd w:id="244"/>
      <w:bookmarkEnd w:id="245"/>
    </w:p>
    <w:p w14:paraId="5F0F97FE" w14:textId="362DE318"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in</w:t>
      </w:r>
      <w:r w:rsidRPr="00C95BD6">
        <w:rPr>
          <w:rFonts w:cs="Arial"/>
        </w:rPr>
        <w:t xml:space="preserve">schrijving met de </w:t>
      </w:r>
      <w:r w:rsidR="005A6AC9" w:rsidRPr="00C95BD6">
        <w:rPr>
          <w:rFonts w:cs="Arial"/>
        </w:rPr>
        <w:t xml:space="preserve">beste prijs-kwaliteitverhouding </w:t>
      </w:r>
      <w:r w:rsidRPr="00C95BD6">
        <w:rPr>
          <w:rFonts w:cs="Arial"/>
        </w:rPr>
        <w:t>heeft gedaan. Met die leverancier wordt een verifica</w:t>
      </w:r>
      <w:r w:rsidRPr="005C027B">
        <w:rPr>
          <w:rFonts w:cs="Arial"/>
        </w:rPr>
        <w:t xml:space="preserve">tiegesprek gehouden op </w:t>
      </w:r>
      <w:r w:rsidR="002741FD" w:rsidRPr="005C027B">
        <w:rPr>
          <w:rFonts w:cs="Arial"/>
        </w:rPr>
        <w:t>datum zoals genoemd in de planning (</w:t>
      </w:r>
      <w:r w:rsidR="00196DF2">
        <w:rPr>
          <w:rFonts w:cs="Arial"/>
        </w:rPr>
        <w:t>§</w:t>
      </w:r>
      <w:r w:rsidR="00706774" w:rsidRPr="005C027B">
        <w:rPr>
          <w:rFonts w:cs="Arial"/>
        </w:rPr>
        <w:t xml:space="preserve"> </w:t>
      </w:r>
      <w:r w:rsidR="002741FD" w:rsidRPr="005C027B">
        <w:rPr>
          <w:rFonts w:cs="Arial"/>
        </w:rPr>
        <w:t>3.3)</w:t>
      </w:r>
      <w:r w:rsidRPr="005C027B">
        <w:rPr>
          <w:rFonts w:cs="Arial"/>
        </w:rPr>
        <w:t>. 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w:t>
      </w:r>
      <w:r w:rsidRPr="00C95BD6">
        <w:rPr>
          <w:rFonts w:cs="Arial"/>
        </w:rPr>
        <w:t>overgegaan tot definitieve gunning. Indien na het verificatiegesprek blijkt dat de aangeboden dienstverlening</w:t>
      </w:r>
      <w:r w:rsidR="00640ED1" w:rsidRPr="00C95BD6">
        <w:rPr>
          <w:rFonts w:cs="Arial"/>
        </w:rPr>
        <w:t>/ levering</w:t>
      </w:r>
      <w:r w:rsidRPr="00C95BD6">
        <w:rPr>
          <w:rFonts w:cs="Arial"/>
        </w:rPr>
        <w:t xml:space="preserve"> niet voldoet dan wordt de aanbieding van de desbetreffende leverancier ter zijde</w:t>
      </w:r>
      <w:r w:rsidRPr="008D47C3">
        <w:rPr>
          <w:rFonts w:cs="Arial"/>
        </w:rPr>
        <w:t xml:space="preserv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46" w:name="_Toc419285391"/>
      <w:bookmarkStart w:id="247" w:name="_Toc421086887"/>
      <w:bookmarkStart w:id="248" w:name="_Toc421100618"/>
      <w:bookmarkStart w:id="249" w:name="_Toc527637429"/>
      <w:bookmarkStart w:id="250" w:name="_Toc99438298"/>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6"/>
      <w:bookmarkEnd w:id="247"/>
      <w:bookmarkEnd w:id="248"/>
      <w:bookmarkEnd w:id="249"/>
      <w:bookmarkEnd w:id="250"/>
    </w:p>
    <w:p w14:paraId="62B06028" w14:textId="77777777" w:rsidR="00651002" w:rsidRPr="005C7E26" w:rsidRDefault="00651002" w:rsidP="005F53C5">
      <w:pPr>
        <w:pStyle w:val="Kop2"/>
        <w:suppressAutoHyphens/>
        <w:ind w:left="0" w:firstLine="0"/>
        <w:jc w:val="both"/>
        <w:rPr>
          <w:color w:val="auto"/>
          <w:u w:val="single"/>
          <w:lang w:eastAsia="x-none"/>
        </w:rPr>
      </w:pPr>
      <w:bookmarkStart w:id="251" w:name="_Toc527637430"/>
      <w:bookmarkStart w:id="252" w:name="_Ref316033914"/>
      <w:bookmarkStart w:id="253" w:name="_Toc316462487"/>
      <w:bookmarkStart w:id="254" w:name="_Toc340494878"/>
      <w:bookmarkStart w:id="255" w:name="_Toc340506489"/>
      <w:bookmarkStart w:id="256" w:name="_Toc419285392"/>
      <w:bookmarkStart w:id="257" w:name="_Toc421086888"/>
      <w:bookmarkStart w:id="258" w:name="_Toc421100619"/>
      <w:bookmarkStart w:id="259" w:name="_Ref403370360"/>
      <w:bookmarkStart w:id="260" w:name="_Toc99438299"/>
      <w:r w:rsidRPr="005C7E26">
        <w:rPr>
          <w:color w:val="auto"/>
          <w:lang w:eastAsia="x-none"/>
        </w:rPr>
        <w:t>Inleiding</w:t>
      </w:r>
      <w:bookmarkEnd w:id="251"/>
      <w:bookmarkEnd w:id="260"/>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61" w:name="_Toc469474428"/>
      <w:bookmarkStart w:id="262" w:name="_Toc518393310"/>
      <w:bookmarkStart w:id="263" w:name="_Toc527637431"/>
      <w:bookmarkStart w:id="264" w:name="_Toc99438300"/>
      <w:r w:rsidRPr="005C7E26">
        <w:rPr>
          <w:color w:val="auto"/>
          <w:lang w:eastAsia="x-none"/>
        </w:rPr>
        <w:t>Zelfstandig</w:t>
      </w:r>
      <w:bookmarkEnd w:id="264"/>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65" w:name="_Toc99438301"/>
      <w:r w:rsidRPr="005C7E26">
        <w:rPr>
          <w:color w:val="auto"/>
          <w:lang w:eastAsia="x-none"/>
        </w:rPr>
        <w:t>Combinatievorming</w:t>
      </w:r>
      <w:bookmarkEnd w:id="261"/>
      <w:bookmarkEnd w:id="262"/>
      <w:bookmarkEnd w:id="263"/>
      <w:bookmarkEnd w:id="265"/>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5C027B">
        <w:t>7</w:t>
      </w:r>
      <w:r w:rsidRPr="005C027B">
        <w:t>) te overleggen. Uit deze verklaring dient te blijken dat de leden van de combinatie zich gezamenlijk</w:t>
      </w:r>
      <w:r w:rsidRPr="005C7E26">
        <w:t xml:space="preserve">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5F53C5">
      <w:pPr>
        <w:pStyle w:val="Kop2"/>
        <w:suppressAutoHyphens/>
        <w:ind w:left="0" w:firstLine="0"/>
        <w:jc w:val="both"/>
        <w:rPr>
          <w:color w:val="auto"/>
          <w:lang w:eastAsia="x-none"/>
        </w:rPr>
      </w:pPr>
      <w:bookmarkStart w:id="266" w:name="_Toc469474429"/>
      <w:bookmarkStart w:id="267" w:name="_Toc518393311"/>
      <w:bookmarkStart w:id="268" w:name="_Toc527637432"/>
      <w:bookmarkStart w:id="269" w:name="_Toc99438302"/>
      <w:r w:rsidRPr="005C7E26">
        <w:rPr>
          <w:color w:val="auto"/>
          <w:lang w:eastAsia="x-none"/>
        </w:rPr>
        <w:t>Onderaanneming</w:t>
      </w:r>
      <w:bookmarkEnd w:id="266"/>
      <w:bookmarkEnd w:id="267"/>
      <w:bookmarkEnd w:id="268"/>
      <w:bookmarkEnd w:id="269"/>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 xml:space="preserve">ondertekende ‘Verklaring Onderaanneming’ </w:t>
      </w:r>
      <w:r w:rsidRPr="005C027B">
        <w:t>(</w:t>
      </w:r>
      <w:r w:rsidR="004B1B9D" w:rsidRPr="005C027B">
        <w:t xml:space="preserve">Bijlage </w:t>
      </w:r>
      <w:r w:rsidR="00EF28DD" w:rsidRPr="005C027B">
        <w:t>8</w:t>
      </w:r>
      <w:r w:rsidRPr="005C027B">
        <w:t>) over te leggen, waarin hij opgave doet van:</w:t>
      </w:r>
    </w:p>
    <w:p w14:paraId="69804D6A" w14:textId="77777777" w:rsidR="00E03B23" w:rsidRPr="005C7E26" w:rsidRDefault="00E03B23" w:rsidP="00DC7EC3">
      <w:pPr>
        <w:pStyle w:val="Lijstalinea"/>
        <w:numPr>
          <w:ilvl w:val="0"/>
          <w:numId w:val="23"/>
        </w:numPr>
        <w:ind w:left="567" w:hanging="567"/>
        <w:jc w:val="both"/>
      </w:pPr>
      <w:r w:rsidRPr="005C7E26">
        <w:t>de contactgegevens van de onderaannemer:</w:t>
      </w:r>
    </w:p>
    <w:p w14:paraId="7A26C7B3" w14:textId="77777777" w:rsidR="00E03B23" w:rsidRPr="005C7E26" w:rsidRDefault="00E03B23" w:rsidP="00DC7EC3">
      <w:pPr>
        <w:pStyle w:val="Lijstalinea"/>
        <w:numPr>
          <w:ilvl w:val="0"/>
          <w:numId w:val="24"/>
        </w:numPr>
        <w:ind w:left="851" w:hanging="425"/>
        <w:jc w:val="both"/>
      </w:pPr>
      <w:r w:rsidRPr="005C7E26">
        <w:t>naam onderaannemer;</w:t>
      </w:r>
    </w:p>
    <w:p w14:paraId="3CC82952" w14:textId="77777777" w:rsidR="00E03B23" w:rsidRPr="005C7E26" w:rsidRDefault="00E03B23" w:rsidP="00DC7EC3">
      <w:pPr>
        <w:pStyle w:val="Lijstalinea"/>
        <w:numPr>
          <w:ilvl w:val="0"/>
          <w:numId w:val="24"/>
        </w:numPr>
        <w:ind w:left="851" w:hanging="425"/>
        <w:jc w:val="both"/>
      </w:pPr>
      <w:r w:rsidRPr="005C7E26">
        <w:t>gegevens onderaannemer (vestigingsadres en postadres); en</w:t>
      </w:r>
    </w:p>
    <w:p w14:paraId="65E5FC0A" w14:textId="77777777" w:rsidR="00E03B23" w:rsidRPr="005C7E26" w:rsidRDefault="00E03B23" w:rsidP="00DC7EC3">
      <w:pPr>
        <w:pStyle w:val="Lijstalinea"/>
        <w:numPr>
          <w:ilvl w:val="0"/>
          <w:numId w:val="24"/>
        </w:numPr>
        <w:ind w:left="851" w:hanging="425"/>
        <w:jc w:val="both"/>
      </w:pPr>
      <w:r w:rsidRPr="005C7E26">
        <w:t>nummer van inschrijving in het handelsregister.</w:t>
      </w:r>
    </w:p>
    <w:p w14:paraId="4302EFE3" w14:textId="77777777" w:rsidR="00E03B23" w:rsidRPr="005C7E26" w:rsidRDefault="00E03B23" w:rsidP="00DC7EC3">
      <w:pPr>
        <w:pStyle w:val="Lijstalinea"/>
        <w:numPr>
          <w:ilvl w:val="0"/>
          <w:numId w:val="23"/>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500F82">
      <w:pPr>
        <w:pStyle w:val="Lijstalinea"/>
        <w:numPr>
          <w:ilvl w:val="0"/>
          <w:numId w:val="33"/>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500F82">
      <w:pPr>
        <w:pStyle w:val="Lijstalinea"/>
        <w:numPr>
          <w:ilvl w:val="0"/>
          <w:numId w:val="33"/>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5F53C5">
      <w:pPr>
        <w:pStyle w:val="Kop2"/>
        <w:suppressAutoHyphens/>
        <w:ind w:left="0" w:firstLine="0"/>
        <w:jc w:val="both"/>
        <w:rPr>
          <w:color w:val="auto"/>
          <w:lang w:eastAsia="x-none"/>
        </w:rPr>
      </w:pPr>
      <w:bookmarkStart w:id="270" w:name="_Toc469474430"/>
      <w:bookmarkStart w:id="271" w:name="_Toc518393312"/>
      <w:bookmarkStart w:id="272" w:name="_Toc527637433"/>
      <w:bookmarkStart w:id="273" w:name="_Toc99438303"/>
      <w:r w:rsidRPr="005C7E26">
        <w:rPr>
          <w:color w:val="auto"/>
          <w:lang w:eastAsia="x-none"/>
        </w:rPr>
        <w:t>Derden</w:t>
      </w:r>
      <w:bookmarkEnd w:id="270"/>
      <w:bookmarkEnd w:id="271"/>
      <w:bookmarkEnd w:id="272"/>
      <w:bookmarkEnd w:id="273"/>
    </w:p>
    <w:p w14:paraId="2072B3F1" w14:textId="52EB09F2"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6436DD8"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 xml:space="preserve">Zie ook </w:t>
      </w:r>
      <w:r w:rsidR="00196DF2">
        <w:t>§</w:t>
      </w:r>
      <w:r w:rsidR="00BC79DA">
        <w:t xml:space="preserve">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5599FB7" w:rsidR="00614DF0" w:rsidRDefault="00E03B23" w:rsidP="008479F2">
      <w:pPr>
        <w:jc w:val="both"/>
      </w:pPr>
      <w:r>
        <w:t>Indien in het kader van de geschiktheidseis met betrekking tot de financiële en economische draag</w:t>
      </w:r>
      <w:r w:rsidRPr="005C027B">
        <w:t>kracht (</w:t>
      </w:r>
      <w:r w:rsidR="00196DF2">
        <w:t>§</w:t>
      </w:r>
      <w:r w:rsidRPr="005C027B">
        <w:t xml:space="preserve"> 6.</w:t>
      </w:r>
      <w:r w:rsidR="0052318A" w:rsidRPr="005C027B">
        <w:t>2</w:t>
      </w:r>
      <w:r w:rsidRPr="005C027B">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2"/>
      <w:bookmarkEnd w:id="253"/>
      <w:bookmarkEnd w:id="254"/>
      <w:bookmarkEnd w:id="255"/>
      <w:bookmarkEnd w:id="256"/>
      <w:bookmarkEnd w:id="257"/>
      <w:bookmarkEnd w:id="258"/>
      <w:r w:rsidR="008479F2">
        <w:t>.</w:t>
      </w:r>
    </w:p>
    <w:p w14:paraId="0524A889" w14:textId="77777777" w:rsidR="00931115" w:rsidRPr="00BC2256" w:rsidRDefault="00931115" w:rsidP="005F53C5">
      <w:pPr>
        <w:pStyle w:val="Kop1"/>
        <w:suppressAutoHyphens/>
        <w:jc w:val="both"/>
        <w:rPr>
          <w:sz w:val="40"/>
          <w:szCs w:val="40"/>
        </w:rPr>
      </w:pPr>
      <w:bookmarkStart w:id="274" w:name="_Toc527637438"/>
      <w:bookmarkStart w:id="275" w:name="_Ref416347631"/>
      <w:bookmarkStart w:id="276" w:name="_Toc99438304"/>
      <w:r w:rsidRPr="00BC2256">
        <w:rPr>
          <w:sz w:val="40"/>
          <w:szCs w:val="40"/>
        </w:rPr>
        <w:lastRenderedPageBreak/>
        <w:t>Uitsluitingsgronden</w:t>
      </w:r>
      <w:bookmarkEnd w:id="274"/>
      <w:bookmarkEnd w:id="276"/>
    </w:p>
    <w:p w14:paraId="6A624DE2" w14:textId="0311F31B" w:rsidR="00E91DF0" w:rsidRPr="005C7E26" w:rsidRDefault="00706774" w:rsidP="005F53C5">
      <w:pPr>
        <w:pStyle w:val="Kop2"/>
        <w:suppressAutoHyphens/>
        <w:ind w:left="0" w:firstLine="0"/>
        <w:jc w:val="both"/>
        <w:rPr>
          <w:color w:val="auto"/>
        </w:rPr>
      </w:pPr>
      <w:bookmarkStart w:id="277" w:name="_Toc509233872"/>
      <w:bookmarkStart w:id="278" w:name="_Toc509233977"/>
      <w:bookmarkStart w:id="279" w:name="_Toc527637439"/>
      <w:bookmarkStart w:id="280" w:name="_Toc99438305"/>
      <w:bookmarkEnd w:id="259"/>
      <w:bookmarkEnd w:id="275"/>
      <w:bookmarkEnd w:id="277"/>
      <w:bookmarkEnd w:id="278"/>
      <w:r w:rsidRPr="005C7E26">
        <w:rPr>
          <w:color w:val="auto"/>
        </w:rPr>
        <w:t>I</w:t>
      </w:r>
      <w:r w:rsidR="002D5BE5" w:rsidRPr="005C7E26">
        <w:rPr>
          <w:color w:val="auto"/>
        </w:rPr>
        <w:t>nleiding</w:t>
      </w:r>
      <w:bookmarkEnd w:id="279"/>
      <w:bookmarkEnd w:id="280"/>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61B15">
      <w:pPr>
        <w:pStyle w:val="Kop2"/>
        <w:suppressAutoHyphens/>
        <w:ind w:left="0" w:firstLine="0"/>
        <w:jc w:val="both"/>
        <w:rPr>
          <w:color w:val="auto"/>
        </w:rPr>
      </w:pPr>
      <w:bookmarkStart w:id="281" w:name="_Toc419285399"/>
      <w:bookmarkStart w:id="282" w:name="_Toc421086895"/>
      <w:bookmarkStart w:id="283" w:name="_Toc527637440"/>
      <w:bookmarkStart w:id="284" w:name="_Toc99438306"/>
      <w:r w:rsidRPr="005C7E26">
        <w:rPr>
          <w:color w:val="auto"/>
        </w:rPr>
        <w:t>Bewijsmiddelen uitsluitingsgronden</w:t>
      </w:r>
      <w:bookmarkStart w:id="285" w:name="_Toc527637441"/>
      <w:bookmarkStart w:id="286" w:name="_Toc527637617"/>
      <w:bookmarkStart w:id="287" w:name="_Toc527637716"/>
      <w:bookmarkStart w:id="288" w:name="_Toc527637815"/>
      <w:bookmarkStart w:id="289" w:name="_Toc528218129"/>
      <w:bookmarkStart w:id="290" w:name="_Toc529273883"/>
      <w:bookmarkStart w:id="291" w:name="_Toc535503337"/>
      <w:bookmarkStart w:id="292" w:name="_Toc527637442"/>
      <w:bookmarkStart w:id="293" w:name="_Toc527637618"/>
      <w:bookmarkStart w:id="294" w:name="_Toc527637717"/>
      <w:bookmarkStart w:id="295" w:name="_Toc527637816"/>
      <w:bookmarkStart w:id="296" w:name="_Toc528218130"/>
      <w:bookmarkStart w:id="297" w:name="_Toc529273884"/>
      <w:bookmarkStart w:id="298" w:name="_Toc535503338"/>
      <w:bookmarkStart w:id="299" w:name="_Toc527637443"/>
      <w:bookmarkStart w:id="300" w:name="_Toc527637619"/>
      <w:bookmarkStart w:id="301" w:name="_Toc527637718"/>
      <w:bookmarkStart w:id="302" w:name="_Toc527637817"/>
      <w:bookmarkStart w:id="303" w:name="_Toc528218131"/>
      <w:bookmarkStart w:id="304" w:name="_Toc529273885"/>
      <w:bookmarkStart w:id="305" w:name="_Toc535503339"/>
      <w:bookmarkStart w:id="306" w:name="_Toc527637444"/>
      <w:bookmarkStart w:id="307" w:name="_Toc527637620"/>
      <w:bookmarkStart w:id="308" w:name="_Toc527637719"/>
      <w:bookmarkStart w:id="309" w:name="_Toc527637818"/>
      <w:bookmarkStart w:id="310" w:name="_Toc528218132"/>
      <w:bookmarkStart w:id="311" w:name="_Toc529273886"/>
      <w:bookmarkStart w:id="312" w:name="_Toc53550334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3" w:name="_Toc527637445"/>
      <w:bookmarkStart w:id="314" w:name="_Toc99438307"/>
      <w:r w:rsidRPr="00361B15">
        <w:rPr>
          <w:b/>
          <w:color w:val="auto"/>
          <w:sz w:val="24"/>
          <w:szCs w:val="24"/>
        </w:rPr>
        <w:t>Bij één inschrijver</w:t>
      </w:r>
      <w:bookmarkEnd w:id="313"/>
      <w:bookmarkEnd w:id="314"/>
    </w:p>
    <w:p w14:paraId="249D5BD4" w14:textId="6537F9FF" w:rsidR="00361B15" w:rsidRDefault="002D5BE5" w:rsidP="005F53C5">
      <w:pPr>
        <w:jc w:val="both"/>
      </w:pPr>
      <w:r w:rsidRPr="005C7E26">
        <w:t xml:space="preserve">Ten bewijze dat de </w:t>
      </w:r>
      <w:r w:rsidRPr="005C7E26">
        <w:rPr>
          <w:u w:val="single"/>
        </w:rPr>
        <w:t>inschrijver</w:t>
      </w:r>
      <w:r w:rsidRPr="005C7E26">
        <w:t xml:space="preserve"> niet onder één of meer van de gestelde uitsluitingsgronden (</w:t>
      </w:r>
      <w:r w:rsidR="00196DF2">
        <w:t>§</w:t>
      </w:r>
      <w:r w:rsidRPr="005C7E26">
        <w:t xml:space="preserve"> </w:t>
      </w:r>
      <w:r w:rsidRPr="005C027B">
        <w:t>5.2) valt en aan de gestelde geschiktheidseisen (hoofdstuk 6) voldoet, dient hij bij zijn inschrijving het UEA (</w:t>
      </w:r>
      <w:r w:rsidR="004B1B9D" w:rsidRPr="005C027B">
        <w:t xml:space="preserve">Bijlage </w:t>
      </w:r>
      <w:r w:rsidR="0052318A" w:rsidRPr="005C027B">
        <w:t>5</w:t>
      </w:r>
      <w:r w:rsidRPr="005C027B">
        <w:t>) in te dienen, waarin hij (onder meer) verklaart dat hij niet onder één of meer van deze</w:t>
      </w:r>
      <w:r w:rsidRPr="005C7E26">
        <w:t xml:space="preserve"> uitsluitingsgronden valt en aan de gestelde geschiktheidseisen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DC7EC3">
      <w:pPr>
        <w:pStyle w:val="Lijstalinea"/>
        <w:numPr>
          <w:ilvl w:val="0"/>
          <w:numId w:val="25"/>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DC7EC3">
      <w:pPr>
        <w:pStyle w:val="Lijstalinea"/>
        <w:numPr>
          <w:ilvl w:val="0"/>
          <w:numId w:val="25"/>
        </w:numPr>
        <w:ind w:left="426" w:hanging="426"/>
        <w:jc w:val="both"/>
      </w:pPr>
      <w:r w:rsidRPr="005C7E26">
        <w:t>Deel III, onderdeel A, B en C (uitsluitingsgronden);</w:t>
      </w:r>
    </w:p>
    <w:p w14:paraId="22AC8D26" w14:textId="77777777" w:rsidR="002D5BE5" w:rsidRPr="005C7E26" w:rsidRDefault="002D5BE5" w:rsidP="00DC7EC3">
      <w:pPr>
        <w:pStyle w:val="Lijstalinea"/>
        <w:numPr>
          <w:ilvl w:val="0"/>
          <w:numId w:val="25"/>
        </w:numPr>
        <w:ind w:left="426" w:hanging="426"/>
        <w:jc w:val="both"/>
      </w:pPr>
      <w:r w:rsidRPr="005C7E26">
        <w:t>Deel IV, onderdeel α (geschiktheidseisen); en</w:t>
      </w:r>
    </w:p>
    <w:p w14:paraId="50AFAE50" w14:textId="77777777" w:rsidR="002D5BE5" w:rsidRPr="005C7E26" w:rsidRDefault="002D5BE5" w:rsidP="00DC7EC3">
      <w:pPr>
        <w:pStyle w:val="Lijstalinea"/>
        <w:numPr>
          <w:ilvl w:val="0"/>
          <w:numId w:val="25"/>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15" w:name="_Toc527637446"/>
      <w:bookmarkStart w:id="316" w:name="_Toc99438308"/>
      <w:r w:rsidRPr="00361B15">
        <w:rPr>
          <w:b/>
          <w:color w:val="auto"/>
          <w:sz w:val="24"/>
          <w:szCs w:val="24"/>
        </w:rPr>
        <w:t>Bij een combinatie</w:t>
      </w:r>
      <w:bookmarkEnd w:id="315"/>
      <w:bookmarkEnd w:id="316"/>
    </w:p>
    <w:p w14:paraId="06278003" w14:textId="24BC4085" w:rsidR="002D5BE5" w:rsidRPr="005C027B" w:rsidRDefault="002D5BE5" w:rsidP="005F53C5">
      <w:pPr>
        <w:jc w:val="both"/>
      </w:pPr>
      <w:r w:rsidRPr="005C7E26">
        <w:t xml:space="preserve">Indien wordt ingeschreven in combinatie, dan dient de combinatie bij zijn inschrijving voor </w:t>
      </w:r>
      <w:r w:rsidRPr="005C7E26">
        <w:rPr>
          <w:u w:val="single"/>
        </w:rPr>
        <w:t>alle combi</w:t>
      </w:r>
      <w:r w:rsidRPr="005C027B">
        <w:rPr>
          <w:u w:val="single"/>
        </w:rPr>
        <w:t>nanten</w:t>
      </w:r>
      <w:r w:rsidRPr="005C027B">
        <w:t xml:space="preserve"> het UEA (</w:t>
      </w:r>
      <w:r w:rsidR="004B1B9D" w:rsidRPr="005C027B">
        <w:t xml:space="preserve">Bijlage </w:t>
      </w:r>
      <w:r w:rsidR="0052318A" w:rsidRPr="005C027B">
        <w:t>5</w:t>
      </w:r>
      <w:r w:rsidRPr="005C027B">
        <w:t>) in te dienen, waarin ieder van de combinanten (onder meer) verklaart dat hij niet onder één of meer van de gestelde uitsluitingsgronden (</w:t>
      </w:r>
      <w:r w:rsidR="00196DF2">
        <w:t>§</w:t>
      </w:r>
      <w:r w:rsidRPr="005C027B">
        <w:t xml:space="preserve"> 5.2) valt en aan de gestelde geschiktheidseisen (hoofdstuk 6) voldoet. Ieder van de combinanten dient de volgende onderdelen van het UEA volledig in te vullen en rechtsgeldig te ondertekenen: </w:t>
      </w:r>
    </w:p>
    <w:p w14:paraId="34669E79" w14:textId="77777777" w:rsidR="002D5BE5" w:rsidRPr="005C027B" w:rsidRDefault="002D5BE5" w:rsidP="00DC7EC3">
      <w:pPr>
        <w:pStyle w:val="Lijstalinea"/>
        <w:numPr>
          <w:ilvl w:val="0"/>
          <w:numId w:val="26"/>
        </w:numPr>
        <w:ind w:left="426" w:hanging="426"/>
        <w:jc w:val="both"/>
      </w:pPr>
      <w:r w:rsidRPr="005C027B">
        <w:t>Deel II, onderdeel A en B en - indien van toepassing - onderdeel C en/of D (gegevens combinant);</w:t>
      </w:r>
    </w:p>
    <w:p w14:paraId="5FDA6850" w14:textId="77777777" w:rsidR="002D5BE5" w:rsidRPr="005C027B" w:rsidRDefault="002D5BE5" w:rsidP="00DC7EC3">
      <w:pPr>
        <w:pStyle w:val="Lijstalinea"/>
        <w:numPr>
          <w:ilvl w:val="0"/>
          <w:numId w:val="26"/>
        </w:numPr>
        <w:ind w:left="426" w:hanging="426"/>
        <w:jc w:val="both"/>
      </w:pPr>
      <w:r w:rsidRPr="005C027B">
        <w:t>Deel III, onderdeel A, B en C (uitsluitingsgronden);</w:t>
      </w:r>
    </w:p>
    <w:p w14:paraId="58E0B587" w14:textId="77777777" w:rsidR="002D5BE5" w:rsidRPr="005C027B" w:rsidRDefault="002D5BE5" w:rsidP="00DC7EC3">
      <w:pPr>
        <w:pStyle w:val="Lijstalinea"/>
        <w:numPr>
          <w:ilvl w:val="0"/>
          <w:numId w:val="26"/>
        </w:numPr>
        <w:ind w:left="426" w:hanging="426"/>
        <w:jc w:val="both"/>
      </w:pPr>
      <w:r w:rsidRPr="005C027B">
        <w:t xml:space="preserve">Deel IV, onderdeel α (geschiktheidseisen); en </w:t>
      </w:r>
    </w:p>
    <w:p w14:paraId="1BEBC63A" w14:textId="695932EE" w:rsidR="002D5BE5" w:rsidRPr="005C027B" w:rsidRDefault="002D5BE5" w:rsidP="005F53C5">
      <w:pPr>
        <w:pStyle w:val="Lijstalinea"/>
        <w:numPr>
          <w:ilvl w:val="0"/>
          <w:numId w:val="26"/>
        </w:numPr>
        <w:ind w:left="426" w:hanging="426"/>
        <w:jc w:val="both"/>
      </w:pPr>
      <w:r w:rsidRPr="005C027B">
        <w:t>Deel VI (ondertekening).</w:t>
      </w:r>
    </w:p>
    <w:p w14:paraId="5A42EEE4" w14:textId="628EC415" w:rsidR="008B49DB" w:rsidRPr="005C027B" w:rsidRDefault="008B49DB" w:rsidP="00361B15">
      <w:pPr>
        <w:pStyle w:val="Kop2"/>
        <w:numPr>
          <w:ilvl w:val="2"/>
          <w:numId w:val="1"/>
        </w:numPr>
        <w:suppressAutoHyphens/>
        <w:spacing w:before="240" w:after="0"/>
        <w:jc w:val="both"/>
        <w:rPr>
          <w:b/>
          <w:color w:val="auto"/>
          <w:sz w:val="24"/>
          <w:szCs w:val="24"/>
        </w:rPr>
      </w:pPr>
      <w:bookmarkStart w:id="317" w:name="_Toc527637447"/>
      <w:bookmarkStart w:id="318" w:name="_Toc99438309"/>
      <w:r w:rsidRPr="005C027B">
        <w:rPr>
          <w:b/>
          <w:color w:val="auto"/>
          <w:sz w:val="24"/>
          <w:szCs w:val="24"/>
        </w:rPr>
        <w:t xml:space="preserve">Bij </w:t>
      </w:r>
      <w:bookmarkEnd w:id="317"/>
      <w:r w:rsidR="00361B15" w:rsidRPr="005C027B">
        <w:rPr>
          <w:b/>
          <w:color w:val="auto"/>
          <w:sz w:val="24"/>
          <w:szCs w:val="24"/>
        </w:rPr>
        <w:t>Onderaanneming</w:t>
      </w:r>
      <w:bookmarkEnd w:id="318"/>
    </w:p>
    <w:p w14:paraId="3F206B59" w14:textId="62A08768" w:rsidR="002D5BE5" w:rsidRPr="005C7E26" w:rsidRDefault="008479F2" w:rsidP="005F53C5">
      <w:pPr>
        <w:jc w:val="both"/>
      </w:pPr>
      <w:r w:rsidRPr="005C027B">
        <w:t>Indien een inschrijver</w:t>
      </w:r>
      <w:r w:rsidR="002D5BE5" w:rsidRPr="005C027B">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027B">
        <w:t xml:space="preserve">Bijlage </w:t>
      </w:r>
      <w:r w:rsidR="0052318A" w:rsidRPr="005C027B">
        <w:t>5</w:t>
      </w:r>
      <w:r w:rsidR="002D5BE5" w:rsidRPr="005C027B">
        <w:t>) in te dienen, waarin ieder van deze onderaannemers (onder meer) verklaart dat hij niet onder één of meer van de gestelde uitsluitingsgronden (</w:t>
      </w:r>
      <w:r w:rsidR="00196DF2">
        <w:t>§</w:t>
      </w:r>
      <w:r w:rsidR="002D5BE5" w:rsidRPr="005C027B">
        <w:t xml:space="preserve"> 5.2) valt. De onderaannemer dient de volgen</w:t>
      </w:r>
      <w:r w:rsidR="002D5BE5" w:rsidRPr="005C7E26">
        <w:t xml:space="preserve">de onderdelen van het UEA volledig in te vullen en rechtsgeldig te ondertekenen: </w:t>
      </w:r>
    </w:p>
    <w:p w14:paraId="59C30BB9" w14:textId="77777777" w:rsidR="002D5BE5" w:rsidRPr="005C7E26" w:rsidRDefault="002D5BE5" w:rsidP="00DC7EC3">
      <w:pPr>
        <w:pStyle w:val="Lijstalinea"/>
        <w:numPr>
          <w:ilvl w:val="0"/>
          <w:numId w:val="27"/>
        </w:numPr>
        <w:ind w:hanging="1080"/>
        <w:jc w:val="both"/>
      </w:pPr>
      <w:r w:rsidRPr="005C7E26">
        <w:t>Deel II, onderdeel A en B (gegevens onderaannemer);</w:t>
      </w:r>
    </w:p>
    <w:p w14:paraId="2AA5A29B" w14:textId="77777777" w:rsidR="002D5BE5" w:rsidRPr="005C7E26" w:rsidRDefault="002D5BE5" w:rsidP="00DC7EC3">
      <w:pPr>
        <w:pStyle w:val="Lijstalinea"/>
        <w:numPr>
          <w:ilvl w:val="0"/>
          <w:numId w:val="27"/>
        </w:numPr>
        <w:ind w:left="426" w:hanging="426"/>
        <w:jc w:val="both"/>
      </w:pPr>
      <w:r w:rsidRPr="005C7E26">
        <w:t xml:space="preserve">Deel III, onderdeel A, B, en C (uitsluitingsgronden); en </w:t>
      </w:r>
    </w:p>
    <w:p w14:paraId="2F5BEB74" w14:textId="77777777" w:rsidR="002D5BE5" w:rsidRPr="005C7E26" w:rsidRDefault="002D5BE5" w:rsidP="00DC7EC3">
      <w:pPr>
        <w:pStyle w:val="Lijstalinea"/>
        <w:numPr>
          <w:ilvl w:val="0"/>
          <w:numId w:val="27"/>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319" w:name="_Toc527637448"/>
      <w:bookmarkStart w:id="320" w:name="_Toc99438310"/>
      <w:r w:rsidRPr="00361B15">
        <w:rPr>
          <w:b/>
          <w:color w:val="auto"/>
          <w:sz w:val="24"/>
          <w:szCs w:val="24"/>
        </w:rPr>
        <w:t>Bij beroep op derde</w:t>
      </w:r>
      <w:bookmarkEnd w:id="319"/>
      <w:bookmarkEnd w:id="320"/>
    </w:p>
    <w:p w14:paraId="7646D845" w14:textId="5ACA4A5F" w:rsidR="00C8685D" w:rsidRPr="000F2D06" w:rsidRDefault="00C8685D" w:rsidP="00BC79DA">
      <w:pPr>
        <w:jc w:val="both"/>
      </w:pPr>
      <w:bookmarkStart w:id="321" w:name="_Hlk33523200"/>
      <w:bookmarkStart w:id="322"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1"/>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w:t>
      </w:r>
      <w:r w:rsidR="00196DF2">
        <w:t>§</w:t>
      </w:r>
      <w:r w:rsidRPr="000F2D06">
        <w:t xml:space="preserve"> </w:t>
      </w:r>
      <w:r w:rsidR="00BC79DA">
        <w:t>5.2.5</w:t>
      </w:r>
      <w:r w:rsidRPr="000F2D06">
        <w:t xml:space="preserve"> Beschrijvend Document). </w:t>
      </w:r>
    </w:p>
    <w:bookmarkEnd w:id="322"/>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FB1D77">
      <w:pPr>
        <w:numPr>
          <w:ilvl w:val="0"/>
          <w:numId w:val="47"/>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FB1D77">
      <w:pPr>
        <w:numPr>
          <w:ilvl w:val="0"/>
          <w:numId w:val="47"/>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FB1D77">
      <w:pPr>
        <w:numPr>
          <w:ilvl w:val="0"/>
          <w:numId w:val="47"/>
        </w:numPr>
        <w:spacing w:line="240" w:lineRule="auto"/>
        <w:ind w:left="426"/>
        <w:rPr>
          <w:rFonts w:cs="Trebuchet MS"/>
          <w:i/>
          <w:iCs/>
        </w:rPr>
      </w:pPr>
      <w:r>
        <w:rPr>
          <w:rFonts w:cs="Trebuchet MS"/>
          <w:i/>
          <w:iCs/>
        </w:rPr>
        <w:t>Deel IV</w:t>
      </w:r>
    </w:p>
    <w:p w14:paraId="3B81D763" w14:textId="293BB8BF" w:rsidR="00C8685D" w:rsidRDefault="00C8685D" w:rsidP="00FB1D77">
      <w:pPr>
        <w:numPr>
          <w:ilvl w:val="0"/>
          <w:numId w:val="47"/>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lastRenderedPageBreak/>
        <w:t>De derde(n) dient/dienen de volgende delen van het UEA in te vullen:</w:t>
      </w:r>
    </w:p>
    <w:p w14:paraId="0B3E8AEB"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FB1D77">
      <w:pPr>
        <w:numPr>
          <w:ilvl w:val="0"/>
          <w:numId w:val="47"/>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FB1D77">
      <w:pPr>
        <w:numPr>
          <w:ilvl w:val="0"/>
          <w:numId w:val="47"/>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51777D2F" w:rsidR="00BC79DA" w:rsidRPr="000F2D06" w:rsidRDefault="00BC79DA" w:rsidP="00BC79DA">
      <w:r w:rsidRPr="000F2D06">
        <w:t>Indien in het kader van de geschiktheidseisen voor de tech</w:t>
      </w:r>
      <w:r w:rsidR="00EB3D00">
        <w:t>nische bekwaamheid en Beroepsbekwaamheid  (</w:t>
      </w:r>
      <w:r w:rsidR="00196DF2">
        <w:t>§</w:t>
      </w:r>
      <w:r w:rsidRPr="00EB3D00">
        <w:t xml:space="preserve">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323" w:name="_Toc99438311"/>
      <w:r>
        <w:rPr>
          <w:b/>
          <w:color w:val="auto"/>
          <w:sz w:val="24"/>
          <w:szCs w:val="24"/>
        </w:rPr>
        <w:t>Vervangende derde(n)</w:t>
      </w:r>
      <w:bookmarkEnd w:id="323"/>
    </w:p>
    <w:p w14:paraId="2E18F13A" w14:textId="586FA3C1" w:rsidR="00BC79DA" w:rsidRPr="000F2D06" w:rsidRDefault="00BC79DA" w:rsidP="00BC79DA">
      <w:r w:rsidRPr="000F2D06">
        <w:t xml:space="preserve">Indien een Inschrijver bij de uitvoering van de Opdracht een beroep doet op een derde waarop een grond voor uitsluiting als bedoeld in </w:t>
      </w:r>
      <w:r w:rsidR="00196DF2">
        <w:t>§</w:t>
      </w:r>
      <w:r w:rsidRPr="000F2D06">
        <w:t xml:space="preserve">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24" w:name="_Toc99438312"/>
      <w:r>
        <w:rPr>
          <w:b/>
          <w:color w:val="auto"/>
          <w:sz w:val="24"/>
          <w:szCs w:val="24"/>
        </w:rPr>
        <w:t>Bewijsmiddelen</w:t>
      </w:r>
      <w:bookmarkEnd w:id="324"/>
    </w:p>
    <w:p w14:paraId="0466BD25" w14:textId="2819B756"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2546668E"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196DF2">
              <w:rPr>
                <w:sz w:val="20"/>
              </w:rPr>
              <w:t>§</w:t>
            </w:r>
            <w:r w:rsidR="00DA3578">
              <w:rPr>
                <w:sz w:val="20"/>
              </w:rPr>
              <w:t xml:space="preserve">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5C5C9888"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196DF2">
              <w:rPr>
                <w:sz w:val="20"/>
              </w:rPr>
              <w:t>§</w:t>
            </w:r>
            <w:r w:rsidR="00DA3578">
              <w:rPr>
                <w:sz w:val="20"/>
              </w:rPr>
              <w:t xml:space="preserve">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2E8E0148"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196DF2">
              <w:rPr>
                <w:sz w:val="20"/>
              </w:rPr>
              <w:t>§</w:t>
            </w:r>
            <w:r w:rsidR="00DA3578">
              <w:rPr>
                <w:sz w:val="20"/>
              </w:rPr>
              <w:t xml:space="preserve">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25" w:name="_Toc524008152"/>
      <w:bookmarkStart w:id="326" w:name="_Toc527637449"/>
      <w:bookmarkStart w:id="327" w:name="_Toc99438313"/>
      <w:r w:rsidRPr="00361B15">
        <w:rPr>
          <w:color w:val="auto"/>
        </w:rPr>
        <w:lastRenderedPageBreak/>
        <w:t>Bewijsmiddelen uitsluitingsgronden niet NL</w:t>
      </w:r>
      <w:r w:rsidR="00703271" w:rsidRPr="00361B15">
        <w:rPr>
          <w:color w:val="auto"/>
        </w:rPr>
        <w:t>-</w:t>
      </w:r>
      <w:r w:rsidRPr="00361B15">
        <w:rPr>
          <w:color w:val="auto"/>
        </w:rPr>
        <w:t>inschrijvers</w:t>
      </w:r>
      <w:bookmarkEnd w:id="325"/>
      <w:bookmarkEnd w:id="326"/>
      <w:bookmarkEnd w:id="327"/>
    </w:p>
    <w:p w14:paraId="70666513" w14:textId="77777777"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8" w:name="_Ref403370367"/>
      <w:bookmarkStart w:id="329" w:name="_Toc419285400"/>
      <w:bookmarkStart w:id="330" w:name="_Toc421086896"/>
      <w:bookmarkStart w:id="331" w:name="_Toc421100625"/>
      <w:bookmarkStart w:id="332" w:name="_Toc527637450"/>
      <w:bookmarkStart w:id="333" w:name="_Toc99438314"/>
      <w:r w:rsidRPr="00AD3D80">
        <w:rPr>
          <w:sz w:val="40"/>
          <w:szCs w:val="40"/>
        </w:rPr>
        <w:lastRenderedPageBreak/>
        <w:t>Geschiktheidseisen</w:t>
      </w:r>
      <w:bookmarkEnd w:id="328"/>
      <w:bookmarkEnd w:id="329"/>
      <w:bookmarkEnd w:id="330"/>
      <w:bookmarkEnd w:id="331"/>
      <w:bookmarkEnd w:id="332"/>
      <w:bookmarkEnd w:id="333"/>
    </w:p>
    <w:p w14:paraId="46CC1F02" w14:textId="77777777" w:rsidR="00B954EC" w:rsidRPr="005C7E26" w:rsidRDefault="00417BF7" w:rsidP="005F53C5">
      <w:pPr>
        <w:pStyle w:val="Kop2"/>
        <w:suppressAutoHyphens/>
        <w:jc w:val="both"/>
        <w:rPr>
          <w:color w:val="auto"/>
        </w:rPr>
      </w:pPr>
      <w:bookmarkStart w:id="334" w:name="_Toc527637451"/>
      <w:bookmarkStart w:id="335" w:name="_Hlk522269407"/>
      <w:bookmarkStart w:id="336" w:name="_Toc99438315"/>
      <w:r w:rsidRPr="005C7E26">
        <w:rPr>
          <w:color w:val="auto"/>
        </w:rPr>
        <w:t>Inleiding</w:t>
      </w:r>
      <w:bookmarkEnd w:id="334"/>
      <w:bookmarkEnd w:id="336"/>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5F53C5">
      <w:pPr>
        <w:pStyle w:val="Lijstalinea"/>
        <w:numPr>
          <w:ilvl w:val="0"/>
          <w:numId w:val="20"/>
        </w:numPr>
        <w:suppressAutoHyphens/>
        <w:jc w:val="both"/>
      </w:pPr>
      <w:r w:rsidRPr="005C7E26">
        <w:t>b</w:t>
      </w:r>
      <w:r w:rsidR="00B954EC" w:rsidRPr="005C7E26">
        <w:t>evoegdheid de beroepsactiviteiten uit te voeren</w:t>
      </w:r>
    </w:p>
    <w:p w14:paraId="78601AB6" w14:textId="1372F4F0" w:rsidR="00B954EC" w:rsidRPr="005C7E26" w:rsidRDefault="00DD6836" w:rsidP="005F53C5">
      <w:pPr>
        <w:pStyle w:val="Lijstalinea"/>
        <w:numPr>
          <w:ilvl w:val="0"/>
          <w:numId w:val="20"/>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37" w:name="_Toc501547418"/>
      <w:bookmarkStart w:id="338" w:name="_Toc527637452"/>
      <w:bookmarkStart w:id="339" w:name="_Toc99438316"/>
      <w:r w:rsidRPr="005C7E26">
        <w:rPr>
          <w:color w:val="auto"/>
        </w:rPr>
        <w:t>Bevoegdheid de beroepsactiviteiten uit te voeren</w:t>
      </w:r>
      <w:bookmarkEnd w:id="337"/>
      <w:bookmarkEnd w:id="338"/>
      <w:bookmarkEnd w:id="339"/>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40" w:name="_Toc99438317"/>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0"/>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18DDC0CF"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w:t>
      </w:r>
      <w:r w:rsidR="00196DF2">
        <w:t>§</w:t>
      </w:r>
      <w:r w:rsidRPr="005C7E26">
        <w:t xml:space="preserve"> </w:t>
      </w:r>
      <w:r w:rsidRPr="00CF3C9B">
        <w:t>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41" w:name="_Toc351713525"/>
      <w:bookmarkStart w:id="342" w:name="_Toc419285402"/>
      <w:bookmarkStart w:id="343" w:name="_Toc421086898"/>
      <w:bookmarkStart w:id="344" w:name="_Toc99438318"/>
      <w:bookmarkEnd w:id="341"/>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4"/>
    </w:p>
    <w:bookmarkEnd w:id="342"/>
    <w:bookmarkEnd w:id="343"/>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500F82">
      <w:pPr>
        <w:pStyle w:val="Lijstalinea"/>
        <w:numPr>
          <w:ilvl w:val="0"/>
          <w:numId w:val="43"/>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w:t>
      </w:r>
      <w:r w:rsidR="00E50369" w:rsidRPr="00CF3C9B">
        <w:t>Inkoopvoorwaarden</w:t>
      </w:r>
      <w:r w:rsidR="008332F8" w:rsidRPr="00CF3C9B">
        <w:t xml:space="preserve"> in Bijlage </w:t>
      </w:r>
      <w:r w:rsidR="0004153E" w:rsidRPr="00CF3C9B">
        <w:t>4</w:t>
      </w:r>
      <w:r w:rsidR="008332F8" w:rsidRPr="00CF3C9B">
        <w:t>.</w:t>
      </w:r>
      <w:r w:rsidR="00E91DF0" w:rsidRPr="00CF3C9B">
        <w:t xml:space="preserve"> Deze verzekering dient ten minste </w:t>
      </w:r>
      <w:r w:rsidR="000F2B88" w:rsidRPr="00CF3C9B">
        <w:t>op de datum van</w:t>
      </w:r>
      <w:r w:rsidR="000F2B88" w:rsidRPr="005C7E26">
        <w:t xml:space="preserve">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45" w:name="_Toc508701625"/>
      <w:bookmarkStart w:id="346" w:name="_Toc508887571"/>
      <w:bookmarkStart w:id="347" w:name="_Ref517960781"/>
      <w:bookmarkStart w:id="348" w:name="_Toc527637453"/>
      <w:bookmarkStart w:id="349" w:name="_Toc99438319"/>
      <w:bookmarkEnd w:id="335"/>
      <w:bookmarkEnd w:id="345"/>
      <w:bookmarkEnd w:id="346"/>
      <w:r w:rsidRPr="005C7E26">
        <w:rPr>
          <w:color w:val="auto"/>
        </w:rPr>
        <w:t>Technische bekwaamheid en</w:t>
      </w:r>
      <w:r w:rsidR="009F2609" w:rsidRPr="005C7E26">
        <w:rPr>
          <w:color w:val="auto"/>
        </w:rPr>
        <w:t xml:space="preserve"> </w:t>
      </w:r>
      <w:r w:rsidRPr="005C7E26">
        <w:rPr>
          <w:color w:val="auto"/>
        </w:rPr>
        <w:t>beroepsbekwaamheid</w:t>
      </w:r>
      <w:bookmarkEnd w:id="347"/>
      <w:bookmarkEnd w:id="348"/>
      <w:bookmarkEnd w:id="349"/>
    </w:p>
    <w:p w14:paraId="0CCB3E42" w14:textId="4B9365AE" w:rsidR="00ED4220" w:rsidRPr="005C7E26" w:rsidRDefault="00ED4220" w:rsidP="005F53C5">
      <w:pPr>
        <w:suppressAutoHyphens/>
        <w:jc w:val="both"/>
      </w:pPr>
      <w:r w:rsidRPr="00424903">
        <w:t>Ter toetsing van het voldoen aan deze kerncompetenties word</w:t>
      </w:r>
      <w:r w:rsidR="009D2BD2" w:rsidRPr="00424903">
        <w:t>t</w:t>
      </w:r>
      <w:r w:rsidRPr="00424903">
        <w:t xml:space="preserve"> de volgende geschiktheidseis gesteld.</w:t>
      </w:r>
    </w:p>
    <w:p w14:paraId="2530F2AC" w14:textId="59422615" w:rsidR="00ED4220" w:rsidRPr="007D5135" w:rsidRDefault="00ED4220" w:rsidP="007D5135">
      <w:pPr>
        <w:pStyle w:val="Kop2"/>
        <w:numPr>
          <w:ilvl w:val="2"/>
          <w:numId w:val="1"/>
        </w:numPr>
        <w:suppressAutoHyphens/>
        <w:spacing w:before="240" w:after="0"/>
        <w:jc w:val="both"/>
        <w:rPr>
          <w:b/>
          <w:color w:val="auto"/>
          <w:sz w:val="24"/>
          <w:szCs w:val="24"/>
        </w:rPr>
      </w:pPr>
      <w:bookmarkStart w:id="350" w:name="_Toc99438320"/>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50"/>
    </w:p>
    <w:p w14:paraId="130E5C79" w14:textId="77777777" w:rsidR="00A75E10" w:rsidRPr="005C7E26" w:rsidRDefault="00A75E10" w:rsidP="005F53C5">
      <w:pPr>
        <w:suppressAutoHyphens/>
        <w:jc w:val="both"/>
      </w:pPr>
      <w:r w:rsidRPr="005C7E26">
        <w:rPr>
          <w:u w:val="single"/>
        </w:rPr>
        <w:t>Referentie</w:t>
      </w:r>
      <w:r w:rsidR="00394A13" w:rsidRPr="005C7E26">
        <w:rPr>
          <w:u w:val="single"/>
        </w:rPr>
        <w:t>-</w:t>
      </w:r>
      <w:r w:rsidRPr="005C7E26">
        <w:rPr>
          <w:u w:val="single"/>
        </w:rPr>
        <w:t>eis 1</w:t>
      </w:r>
      <w:r w:rsidRPr="005C7E26">
        <w:t>:</w:t>
      </w:r>
    </w:p>
    <w:p w14:paraId="2AB67ED3" w14:textId="26B30C29" w:rsidR="007D2A81" w:rsidRPr="005C7E26" w:rsidRDefault="00AC202A" w:rsidP="005F53C5">
      <w:pPr>
        <w:suppressAutoHyphens/>
        <w:jc w:val="both"/>
      </w:pPr>
      <w:r w:rsidRPr="0081356A">
        <w:t xml:space="preserve">De </w:t>
      </w:r>
      <w:r w:rsidR="005D5B41" w:rsidRPr="0081356A">
        <w:t>Inschrijver</w:t>
      </w:r>
      <w:r w:rsidRPr="0081356A">
        <w:t xml:space="preserve"> dient, op straffe van uitsluiting van de aanbestedingsprocedure</w:t>
      </w:r>
      <w:r w:rsidR="001C753A" w:rsidRPr="0081356A">
        <w:t>,</w:t>
      </w:r>
      <w:r w:rsidRPr="0081356A">
        <w:t xml:space="preserve"> ten minste </w:t>
      </w:r>
      <w:r w:rsidR="008F7CF3" w:rsidRPr="0081356A">
        <w:rPr>
          <w:rFonts w:cs="Arial"/>
        </w:rPr>
        <w:t>een</w:t>
      </w:r>
      <w:r w:rsidRPr="0081356A">
        <w:t xml:space="preserve"> </w:t>
      </w:r>
      <w:r w:rsidR="00C41071" w:rsidRPr="0081356A">
        <w:t>Opdracht</w:t>
      </w:r>
      <w:r w:rsidRPr="0081356A">
        <w:t xml:space="preserve"> te hebben verricht waarbij </w:t>
      </w:r>
      <w:r w:rsidR="005D5B41" w:rsidRPr="0081356A">
        <w:t>Inschrijver</w:t>
      </w:r>
      <w:r w:rsidRPr="0081356A">
        <w:t xml:space="preserve"> </w:t>
      </w:r>
      <w:r w:rsidR="00FC0A38" w:rsidRPr="0081356A">
        <w:t xml:space="preserve">bepakking </w:t>
      </w:r>
      <w:r w:rsidR="00512D75">
        <w:t xml:space="preserve">(vergelijkbaar met </w:t>
      </w:r>
      <w:r w:rsidR="0033028E">
        <w:t xml:space="preserve">Bijlage 12) </w:t>
      </w:r>
      <w:r w:rsidR="00FC0A38" w:rsidRPr="0081356A">
        <w:t xml:space="preserve">van </w:t>
      </w:r>
      <w:r w:rsidR="00E56DBA" w:rsidRPr="0081356A">
        <w:t>10</w:t>
      </w:r>
      <w:r w:rsidR="00424903" w:rsidRPr="0081356A">
        <w:t xml:space="preserve"> </w:t>
      </w:r>
      <w:r w:rsidR="00FC0A38" w:rsidRPr="0081356A">
        <w:t>tankautospuiten uitgeleverd heeft</w:t>
      </w:r>
      <w:r w:rsidRPr="0081356A">
        <w:t>.</w:t>
      </w:r>
      <w:r w:rsidRPr="005C7E26">
        <w:t xml:space="preserve"> </w:t>
      </w:r>
    </w:p>
    <w:p w14:paraId="362C36B3" w14:textId="77777777" w:rsidR="007D2A81" w:rsidRPr="005C7E26" w:rsidRDefault="007D2A81" w:rsidP="005F53C5">
      <w:pPr>
        <w:suppressAutoHyphens/>
        <w:jc w:val="both"/>
      </w:pPr>
    </w:p>
    <w:p w14:paraId="55008730" w14:textId="077FB4F4" w:rsidR="00E91DF0" w:rsidRPr="005C7E26" w:rsidRDefault="00E91DF0" w:rsidP="005F53C5">
      <w:pPr>
        <w:suppressAutoHyphens/>
        <w:jc w:val="both"/>
      </w:pPr>
      <w:r w:rsidRPr="00C95BD6">
        <w:t>De referentie</w:t>
      </w:r>
      <w:r w:rsidR="00767002" w:rsidRPr="00C95BD6">
        <w:t>o</w:t>
      </w:r>
      <w:r w:rsidR="00C41071" w:rsidRPr="00C95BD6">
        <w:t>pdracht</w:t>
      </w:r>
      <w:r w:rsidRPr="00C95BD6">
        <w:t xml:space="preserve"> moet, op straffe van uitsluiting van de aanbestedingsprocedure, in de afgelopen</w:t>
      </w:r>
      <w:r w:rsidRPr="005C7E26">
        <w:t xml:space="preserve"> drie jaar voorafgaande aan de datum van </w:t>
      </w:r>
      <w:r w:rsidR="005D5B41" w:rsidRPr="005C7E26">
        <w:t>Inschrijving</w:t>
      </w:r>
      <w:r w:rsidRPr="005C7E26">
        <w:t xml:space="preserve"> </w:t>
      </w:r>
      <w:r w:rsidR="00C95BD6">
        <w:t xml:space="preserve">(zie §3.3) </w:t>
      </w:r>
      <w:r w:rsidRPr="005C7E26">
        <w:t xml:space="preserve">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5F53C5">
      <w:pPr>
        <w:suppressAutoHyphens/>
        <w:spacing w:line="284" w:lineRule="atLeast"/>
        <w:jc w:val="both"/>
      </w:pPr>
    </w:p>
    <w:p w14:paraId="380B951E" w14:textId="6A136CB0" w:rsidR="006210CB" w:rsidRDefault="001C753A" w:rsidP="005F53C5">
      <w:pPr>
        <w:suppressAutoHyphens/>
        <w:spacing w:line="284" w:lineRule="atLeast"/>
        <w:jc w:val="both"/>
      </w:pPr>
      <w:r w:rsidRPr="00C95BD6">
        <w:t>Daarnaast moet de referentie</w:t>
      </w:r>
      <w:r w:rsidR="00767002" w:rsidRPr="00C95BD6">
        <w:t>o</w:t>
      </w:r>
      <w:r w:rsidR="00C41071" w:rsidRPr="00C95BD6">
        <w:t>pdracht</w:t>
      </w:r>
      <w:r w:rsidRPr="00C95BD6">
        <w:t xml:space="preserve"> naar tevredenheid van de </w:t>
      </w:r>
      <w:r w:rsidR="00273D54" w:rsidRPr="00C95BD6">
        <w:t>o</w:t>
      </w:r>
      <w:r w:rsidR="00C41071" w:rsidRPr="00C95BD6">
        <w:t>pdracht</w:t>
      </w:r>
      <w:r w:rsidRPr="00C95BD6">
        <w:t>gever van de referentie en</w:t>
      </w:r>
      <w:r w:rsidRPr="005C7E26">
        <w:t xml:space="preserve">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9C33C7">
        <w:rPr>
          <w:rStyle w:val="Voetnootmarkering"/>
        </w:rPr>
        <w:footnoteReference w:id="2"/>
      </w:r>
      <w:r w:rsidR="00795137" w:rsidRPr="005C7E26">
        <w:t xml:space="preserve">. </w:t>
      </w:r>
    </w:p>
    <w:p w14:paraId="34BF872D" w14:textId="3209C97D" w:rsidR="00C95BD6" w:rsidRDefault="00C95BD6">
      <w:pPr>
        <w:rPr>
          <w:rFonts w:cs="Arial"/>
        </w:rPr>
      </w:pPr>
    </w:p>
    <w:p w14:paraId="6AA906B1" w14:textId="0151A8A6" w:rsidR="00233524" w:rsidRPr="005C7E26" w:rsidRDefault="00233524" w:rsidP="005F53C5">
      <w:pPr>
        <w:suppressAutoHyphens/>
        <w:spacing w:line="284" w:lineRule="atLeast"/>
        <w:jc w:val="both"/>
      </w:pPr>
      <w:r w:rsidRPr="005C7E26">
        <w:rPr>
          <w:rFonts w:cs="Arial"/>
        </w:rPr>
        <w:lastRenderedPageBreak/>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5F53C5">
      <w:pPr>
        <w:suppressAutoHyphens/>
        <w:spacing w:line="284" w:lineRule="atLeast"/>
        <w:jc w:val="both"/>
        <w:rPr>
          <w:rFonts w:ascii="Verdana" w:hAnsi="Verdana" w:cs="Arial"/>
        </w:rPr>
      </w:pPr>
    </w:p>
    <w:p w14:paraId="540E5DE0" w14:textId="788FA457" w:rsidR="00E91DF0" w:rsidRPr="007D6DAB"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 xml:space="preserve">lid van een </w:t>
      </w:r>
      <w:r w:rsidR="00CA1748" w:rsidRPr="007D6DAB">
        <w:t>S</w:t>
      </w:r>
      <w:r w:rsidR="00E73536" w:rsidRPr="007D6DAB">
        <w:t>amenwerkingsverband</w:t>
      </w:r>
      <w:r w:rsidR="0012255D" w:rsidRPr="007D6DAB">
        <w:t xml:space="preserve"> wordt door </w:t>
      </w:r>
      <w:r w:rsidR="00DF1850" w:rsidRPr="007D6DAB">
        <w:t>VRLN</w:t>
      </w:r>
      <w:r w:rsidR="0012255D" w:rsidRPr="007D6DAB">
        <w:t xml:space="preserve"> uitsluitend in aanmerking genomen indien bij </w:t>
      </w:r>
      <w:r w:rsidR="005D5B41" w:rsidRPr="007D6DAB">
        <w:t>Inschrijving</w:t>
      </w:r>
      <w:r w:rsidR="0012255D" w:rsidRPr="007D6DAB">
        <w:t xml:space="preserve"> wordt vermeld dat een beroep wordt gedaan op de ervaring van deze derde en wordt voldaan aan de overige voorwaarden van </w:t>
      </w:r>
      <w:r w:rsidR="00196DF2">
        <w:t>§</w:t>
      </w:r>
      <w:r w:rsidR="0012255D" w:rsidRPr="007D6DAB">
        <w:t xml:space="preserve"> 4.3. </w:t>
      </w:r>
    </w:p>
    <w:p w14:paraId="46344CA4" w14:textId="77777777" w:rsidR="00E91DF0" w:rsidRPr="007D6DAB" w:rsidRDefault="00E91DF0" w:rsidP="005F53C5">
      <w:pPr>
        <w:suppressAutoHyphens/>
        <w:spacing w:line="284" w:lineRule="atLeast"/>
        <w:jc w:val="both"/>
        <w:rPr>
          <w:rFonts w:ascii="Verdana" w:hAnsi="Verdana" w:cs="Arial"/>
        </w:rPr>
      </w:pPr>
    </w:p>
    <w:p w14:paraId="5F6D097E" w14:textId="77777777" w:rsidR="00E91DF0" w:rsidRPr="007D6DAB" w:rsidRDefault="00E91DF0" w:rsidP="005F53C5">
      <w:pPr>
        <w:suppressAutoHyphens/>
        <w:jc w:val="both"/>
      </w:pPr>
      <w:r w:rsidRPr="007D6DAB">
        <w:t xml:space="preserve">In geval </w:t>
      </w:r>
      <w:r w:rsidR="00455F9F" w:rsidRPr="007D6DAB">
        <w:t>wordt ingeschreven als</w:t>
      </w:r>
      <w:r w:rsidR="00CA1748" w:rsidRPr="007D6DAB">
        <w:t xml:space="preserve"> een S</w:t>
      </w:r>
      <w:r w:rsidR="00D042AE" w:rsidRPr="007D6DAB">
        <w:t>amenwerkingsverband</w:t>
      </w:r>
      <w:r w:rsidRPr="007D6DAB">
        <w:t xml:space="preserve">, wordt geëist dat de </w:t>
      </w:r>
      <w:r w:rsidR="00CA1748" w:rsidRPr="007D6DAB">
        <w:t>leden van het S</w:t>
      </w:r>
      <w:r w:rsidR="00E73536" w:rsidRPr="007D6DAB">
        <w:t>amenwerkingsverband</w:t>
      </w:r>
      <w:r w:rsidR="0068518B" w:rsidRPr="007D6DAB">
        <w:t xml:space="preserve"> samen</w:t>
      </w:r>
      <w:r w:rsidRPr="007D6DAB">
        <w:t xml:space="preserve"> aan deze ervaringseis kunnen voldoen. </w:t>
      </w:r>
    </w:p>
    <w:p w14:paraId="7511FF69" w14:textId="77777777" w:rsidR="0048044F" w:rsidRPr="007D6DAB" w:rsidRDefault="0048044F" w:rsidP="005F53C5">
      <w:pPr>
        <w:jc w:val="both"/>
      </w:pPr>
    </w:p>
    <w:p w14:paraId="2D27530B" w14:textId="7DC56485" w:rsidR="00E91DF0" w:rsidRPr="007D6DAB" w:rsidRDefault="001B6515" w:rsidP="005F53C5">
      <w:pPr>
        <w:suppressAutoHyphens/>
        <w:spacing w:line="284" w:lineRule="atLeast"/>
        <w:jc w:val="both"/>
        <w:rPr>
          <w:rFonts w:ascii="Verdana" w:hAnsi="Verdana" w:cs="Arial"/>
        </w:rPr>
      </w:pPr>
      <w:r w:rsidRPr="007D6DAB">
        <w:t>Indien de Inschrijver bij zijn Inschrijving niet aantoont dat hij beschikt over de ervaring met betrekking tot de vereiste kerncompetenties, leidt dat tot ongeldigheid van de Inschrijving. In dat geval legt de Aanbestede</w:t>
      </w:r>
      <w:r w:rsidR="00761240" w:rsidRPr="007D6DAB">
        <w:t>nde</w:t>
      </w:r>
      <w:r w:rsidRPr="007D6DAB">
        <w:t xml:space="preserve"> Dienst de Inschrijving terzijde en sluit deze uit van verdere deelname aan de aanbestedingsprocedure.</w:t>
      </w:r>
    </w:p>
    <w:p w14:paraId="58A9A32A" w14:textId="77777777" w:rsidR="00E91DF0" w:rsidRPr="007D6DAB" w:rsidRDefault="00E91DF0" w:rsidP="005F53C5">
      <w:pPr>
        <w:pStyle w:val="Alinea0"/>
        <w:widowControl/>
        <w:tabs>
          <w:tab w:val="left" w:pos="1418"/>
        </w:tabs>
        <w:suppressAutoHyphens/>
        <w:ind w:hanging="1134"/>
        <w:jc w:val="both"/>
        <w:rPr>
          <w:rFonts w:ascii="Verdana" w:hAnsi="Verdana" w:cs="Arial"/>
          <w:lang w:val="nl-NL"/>
        </w:rPr>
      </w:pPr>
      <w:r w:rsidRPr="007D6DAB">
        <w:rPr>
          <w:u w:val="single"/>
          <w:lang w:val="nl-NL"/>
        </w:rPr>
        <w:t>Bewijsmiddelen</w:t>
      </w:r>
      <w:r w:rsidRPr="007D6DAB">
        <w:rPr>
          <w:rFonts w:ascii="Verdana" w:hAnsi="Verdana" w:cs="Arial"/>
          <w:lang w:val="nl-NL"/>
        </w:rPr>
        <w:t>:</w:t>
      </w:r>
    </w:p>
    <w:p w14:paraId="7EE557BF" w14:textId="1ACEC5A5" w:rsidR="00E91DF0" w:rsidRPr="005C7E26" w:rsidRDefault="00E91DF0" w:rsidP="005F53C5">
      <w:pPr>
        <w:suppressAutoHyphens/>
        <w:jc w:val="both"/>
      </w:pPr>
      <w:r w:rsidRPr="007D6DAB">
        <w:t xml:space="preserve">Ten bewijze dat de </w:t>
      </w:r>
      <w:r w:rsidR="005D5B41" w:rsidRPr="007D6DAB">
        <w:t>Inschrijver</w:t>
      </w:r>
      <w:r w:rsidR="00B42EDD" w:rsidRPr="007D6DAB">
        <w:t>/het Samenwerkingsverband</w:t>
      </w:r>
      <w:r w:rsidRPr="007D6DAB">
        <w:t xml:space="preserve"> aan deze eis voldoet, dient </w:t>
      </w:r>
      <w:r w:rsidR="005D5B41" w:rsidRPr="007D6DAB">
        <w:t>Inschrijver</w:t>
      </w:r>
      <w:r w:rsidR="00D7246C" w:rsidRPr="007D6DAB">
        <w:t>/het Samenwerkingsverband</w:t>
      </w:r>
      <w:r w:rsidRPr="007D6DAB">
        <w:t xml:space="preserve"> per referentie</w:t>
      </w:r>
      <w:r w:rsidR="00767002" w:rsidRPr="007D6DAB">
        <w:t>o</w:t>
      </w:r>
      <w:r w:rsidR="00C41071" w:rsidRPr="007D6DAB">
        <w:t>pdracht</w:t>
      </w:r>
      <w:r w:rsidRPr="007D6DAB">
        <w:t xml:space="preserve"> bij zijn </w:t>
      </w:r>
      <w:r w:rsidR="005D5B41" w:rsidRPr="007D6DAB">
        <w:t>Inschrijving</w:t>
      </w:r>
      <w:r w:rsidRPr="007D6DAB">
        <w:t xml:space="preserve"> </w:t>
      </w:r>
      <w:r w:rsidR="001B6515" w:rsidRPr="007D6DAB">
        <w:t xml:space="preserve"> een rechtsgeldig ondertekend</w:t>
      </w:r>
      <w:r w:rsidR="001B6515">
        <w:t xml:space="preserve"> </w:t>
      </w:r>
      <w:r w:rsidRPr="005C7E26">
        <w:t xml:space="preserve"> </w:t>
      </w:r>
      <w:r w:rsidR="00233524" w:rsidRPr="007D6DAB">
        <w:t>f</w:t>
      </w:r>
      <w:r w:rsidRPr="007D6DAB">
        <w:t>ormulier referentie</w:t>
      </w:r>
      <w:r w:rsidR="00767002" w:rsidRPr="007D6DAB">
        <w:t>o</w:t>
      </w:r>
      <w:r w:rsidR="00C41071" w:rsidRPr="007D6DAB">
        <w:t>pdracht</w:t>
      </w:r>
      <w:r w:rsidRPr="007D6DAB">
        <w:t xml:space="preserve"> (</w:t>
      </w:r>
      <w:r w:rsidR="004B1B9D" w:rsidRPr="007D6DAB">
        <w:t xml:space="preserve">Bijlage </w:t>
      </w:r>
      <w:r w:rsidR="003011C9" w:rsidRPr="007D6DAB">
        <w:t>6</w:t>
      </w:r>
      <w:r w:rsidRPr="007D6DAB">
        <w:t>) in te dienen, waarin de volgende gegevens worden</w:t>
      </w:r>
      <w:r w:rsidRPr="005C7E26">
        <w:t xml:space="preserve"> opgevraagd:</w:t>
      </w:r>
    </w:p>
    <w:p w14:paraId="3F644441" w14:textId="77777777" w:rsidR="00F228E1" w:rsidRPr="005C7E26" w:rsidRDefault="00F228E1" w:rsidP="005F53C5">
      <w:pPr>
        <w:suppressAutoHyphens/>
        <w:jc w:val="both"/>
      </w:pPr>
    </w:p>
    <w:p w14:paraId="049B53D9"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5F53C5">
      <w:pPr>
        <w:pStyle w:val="Lijstalinea"/>
        <w:numPr>
          <w:ilvl w:val="0"/>
          <w:numId w:val="15"/>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5F53C5">
      <w:pPr>
        <w:suppressAutoHyphens/>
        <w:spacing w:line="284" w:lineRule="atLeast"/>
        <w:jc w:val="both"/>
      </w:pP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51" w:name="_Toc419285405"/>
      <w:bookmarkStart w:id="352" w:name="_Toc421086901"/>
      <w:bookmarkStart w:id="353" w:name="_Ref517960796"/>
      <w:bookmarkStart w:id="354" w:name="_Toc527637454"/>
      <w:bookmarkStart w:id="355" w:name="_Toc99438321"/>
      <w:r w:rsidRPr="005C7E26">
        <w:rPr>
          <w:color w:val="auto"/>
        </w:rPr>
        <w:lastRenderedPageBreak/>
        <w:t>Kwaliteitsmanagementsysteem</w:t>
      </w:r>
      <w:bookmarkEnd w:id="351"/>
      <w:bookmarkEnd w:id="352"/>
      <w:bookmarkEnd w:id="353"/>
      <w:bookmarkEnd w:id="354"/>
      <w:bookmarkEnd w:id="355"/>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56" w:name="_Toc99438322"/>
      <w:r w:rsidRPr="007D5135">
        <w:rPr>
          <w:b/>
          <w:color w:val="auto"/>
          <w:sz w:val="24"/>
          <w:szCs w:val="24"/>
        </w:rPr>
        <w:t xml:space="preserve">Geschiktheidseis </w:t>
      </w:r>
      <w:r w:rsidR="00BF398E" w:rsidRPr="007D5135">
        <w:rPr>
          <w:b/>
          <w:color w:val="auto"/>
          <w:sz w:val="24"/>
          <w:szCs w:val="24"/>
        </w:rPr>
        <w:t>4:</w:t>
      </w:r>
      <w:bookmarkEnd w:id="356"/>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5F53C5">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0B544B">
      <w:pPr>
        <w:numPr>
          <w:ilvl w:val="0"/>
          <w:numId w:val="21"/>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5F53C5">
      <w:pPr>
        <w:numPr>
          <w:ilvl w:val="0"/>
          <w:numId w:val="16"/>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lastRenderedPageBreak/>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5F53C5">
      <w:pPr>
        <w:numPr>
          <w:ilvl w:val="0"/>
          <w:numId w:val="16"/>
        </w:numPr>
        <w:tabs>
          <w:tab w:val="left" w:pos="1134"/>
          <w:tab w:val="left" w:pos="1418"/>
          <w:tab w:val="left" w:pos="1701"/>
          <w:tab w:val="left" w:pos="1985"/>
          <w:tab w:val="right" w:pos="9332"/>
        </w:tabs>
        <w:suppressAutoHyphens/>
        <w:ind w:left="426" w:hanging="426"/>
        <w:contextualSpacing/>
        <w:jc w:val="both"/>
        <w:rPr>
          <w:rFonts w:cs="Arial"/>
        </w:rPr>
      </w:pPr>
      <w:bookmarkStart w:id="357" w:name="_Toc509233882"/>
      <w:bookmarkStart w:id="358" w:name="_Toc509233987"/>
      <w:bookmarkStart w:id="359" w:name="_Toc509233883"/>
      <w:bookmarkStart w:id="360" w:name="_Toc509233988"/>
      <w:bookmarkStart w:id="361" w:name="_Toc509233884"/>
      <w:bookmarkStart w:id="362" w:name="_Toc509233989"/>
      <w:bookmarkStart w:id="363" w:name="_Toc509233885"/>
      <w:bookmarkStart w:id="364" w:name="_Toc509233990"/>
      <w:bookmarkStart w:id="365" w:name="_Toc509233886"/>
      <w:bookmarkStart w:id="366" w:name="_Toc509233991"/>
      <w:bookmarkStart w:id="367" w:name="_Toc509233887"/>
      <w:bookmarkStart w:id="368" w:name="_Toc509233992"/>
      <w:bookmarkStart w:id="369" w:name="_Toc509233888"/>
      <w:bookmarkStart w:id="370" w:name="_Toc509233993"/>
      <w:bookmarkStart w:id="371" w:name="_Toc509233889"/>
      <w:bookmarkStart w:id="372" w:name="_Toc509233994"/>
      <w:bookmarkStart w:id="373" w:name="_Toc509233890"/>
      <w:bookmarkStart w:id="374" w:name="_Toc509233995"/>
      <w:bookmarkStart w:id="375" w:name="_Toc509233891"/>
      <w:bookmarkStart w:id="376" w:name="_Toc509233996"/>
      <w:bookmarkStart w:id="377" w:name="_Toc509233892"/>
      <w:bookmarkStart w:id="378" w:name="_Toc509233997"/>
      <w:bookmarkStart w:id="379" w:name="_Toc509233893"/>
      <w:bookmarkStart w:id="380" w:name="_Toc509233998"/>
      <w:bookmarkStart w:id="381" w:name="_Toc509233894"/>
      <w:bookmarkStart w:id="382" w:name="_Toc509233999"/>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83" w:name="_Toc527637455"/>
      <w:bookmarkStart w:id="384" w:name="_Toc99438323"/>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3"/>
      <w:bookmarkEnd w:id="384"/>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5" w:name="_Toc419285408"/>
      <w:bookmarkStart w:id="386" w:name="_Toc421086904"/>
      <w:bookmarkStart w:id="387" w:name="_Toc421100629"/>
      <w:bookmarkStart w:id="388" w:name="_Toc527637456"/>
      <w:bookmarkStart w:id="389" w:name="_Toc99438324"/>
      <w:r w:rsidRPr="00AD3D80">
        <w:rPr>
          <w:sz w:val="40"/>
          <w:szCs w:val="40"/>
        </w:rPr>
        <w:lastRenderedPageBreak/>
        <w:t>Minimumeisen</w:t>
      </w:r>
      <w:bookmarkEnd w:id="385"/>
      <w:bookmarkEnd w:id="386"/>
      <w:bookmarkEnd w:id="387"/>
      <w:bookmarkEnd w:id="388"/>
      <w:bookmarkEnd w:id="389"/>
    </w:p>
    <w:p w14:paraId="5290A33B" w14:textId="70986789" w:rsidR="00E91DF0" w:rsidRPr="007D6DAB" w:rsidRDefault="00E91DF0" w:rsidP="005F53C5">
      <w:pPr>
        <w:suppressAutoHyphens/>
        <w:jc w:val="both"/>
      </w:pPr>
      <w:r w:rsidRPr="007D6DAB">
        <w:t xml:space="preserve">In het </w:t>
      </w:r>
      <w:r w:rsidR="00CA107F" w:rsidRPr="007D6DAB">
        <w:t>Programma van E</w:t>
      </w:r>
      <w:r w:rsidRPr="007D6DAB">
        <w:t>isen (</w:t>
      </w:r>
      <w:r w:rsidR="004B1B9D" w:rsidRPr="007D6DAB">
        <w:t xml:space="preserve">Bijlage </w:t>
      </w:r>
      <w:r w:rsidR="0052318A" w:rsidRPr="007D6DAB">
        <w:t>10</w:t>
      </w:r>
      <w:r w:rsidRPr="007D6DAB">
        <w:t xml:space="preserve">) zijn de minimumeisen opgenomen die van toepassing zijn op de </w:t>
      </w:r>
      <w:r w:rsidR="00C41071" w:rsidRPr="007D6DAB">
        <w:t>Opdracht</w:t>
      </w:r>
      <w:r w:rsidRPr="007D6DAB">
        <w:t xml:space="preserve">. De </w:t>
      </w:r>
      <w:r w:rsidR="005D5B41" w:rsidRPr="007D6DAB">
        <w:t>Inschrijving</w:t>
      </w:r>
      <w:r w:rsidRPr="007D6DAB">
        <w:t xml:space="preserve"> van </w:t>
      </w:r>
      <w:r w:rsidR="009E56FE" w:rsidRPr="007D6DAB">
        <w:t xml:space="preserve">de </w:t>
      </w:r>
      <w:r w:rsidR="005D5B41" w:rsidRPr="007D6DAB">
        <w:t>Inschrijver</w:t>
      </w:r>
      <w:r w:rsidR="00C04649" w:rsidRPr="007D6DAB">
        <w:t xml:space="preserve"> </w:t>
      </w:r>
      <w:r w:rsidRPr="007D6DAB">
        <w:t xml:space="preserve">dient, op straffe van uitsluiting van de aanbestedingsprocedure, te voldoen aan alle minimumeisen die zijn opgenomen in het </w:t>
      </w:r>
      <w:r w:rsidR="00CA107F" w:rsidRPr="007D6DAB">
        <w:t>Programma van E</w:t>
      </w:r>
      <w:r w:rsidRPr="007D6DAB">
        <w:t xml:space="preserve">isen. Een </w:t>
      </w:r>
      <w:r w:rsidR="005D5B41" w:rsidRPr="007D6DAB">
        <w:t>Inschrijv</w:t>
      </w:r>
      <w:r w:rsidR="000B544B" w:rsidRPr="007D6DAB">
        <w:t>ing</w:t>
      </w:r>
      <w:r w:rsidRPr="007D6DAB">
        <w:t xml:space="preserve"> die niet voldoet aan </w:t>
      </w:r>
      <w:r w:rsidR="008F7CF3" w:rsidRPr="007D6DAB">
        <w:t>een</w:t>
      </w:r>
      <w:r w:rsidRPr="007D6DAB">
        <w:t xml:space="preserve"> of meer van de minimumeisen wordt uitgesloten van verdere deelname aan de aanbestedingsprocedure. </w:t>
      </w:r>
    </w:p>
    <w:p w14:paraId="02E2BCBF" w14:textId="77777777" w:rsidR="003A095C" w:rsidRPr="007D6DAB" w:rsidRDefault="003A095C" w:rsidP="0052318A">
      <w:pPr>
        <w:spacing w:line="300" w:lineRule="atLeast"/>
        <w:jc w:val="both"/>
        <w:rPr>
          <w:rFonts w:cs="Arial"/>
        </w:rPr>
      </w:pPr>
    </w:p>
    <w:p w14:paraId="39C319E1" w14:textId="372F58A4" w:rsidR="003A095C" w:rsidRPr="0052318A" w:rsidRDefault="003A095C" w:rsidP="005F53C5">
      <w:pPr>
        <w:jc w:val="both"/>
      </w:pPr>
      <w:r w:rsidRPr="007D6DAB">
        <w:t xml:space="preserve">In </w:t>
      </w:r>
      <w:r w:rsidR="0052318A" w:rsidRPr="007D6DAB">
        <w:t xml:space="preserve">het Programma van Eisen (Bijlage 10) </w:t>
      </w:r>
      <w:r w:rsidRPr="007D6DAB">
        <w:t xml:space="preserve">moet </w:t>
      </w:r>
      <w:r w:rsidR="00E019C0" w:rsidRPr="007D6DAB">
        <w:t xml:space="preserve">de </w:t>
      </w:r>
      <w:r w:rsidRPr="007D6DAB">
        <w:t xml:space="preserve">Inschrijver door middel van </w:t>
      </w:r>
      <w:r w:rsidR="000B544B" w:rsidRPr="007D6DAB">
        <w:t xml:space="preserve">rechtsgeldige </w:t>
      </w:r>
      <w:r w:rsidRPr="007D6DAB">
        <w:t xml:space="preserve">ondertekening van deze </w:t>
      </w:r>
      <w:r w:rsidR="004B1B9D" w:rsidRPr="007D6DAB">
        <w:t xml:space="preserve">Bijlage </w:t>
      </w:r>
      <w:r w:rsidRPr="007D6DAB">
        <w:t xml:space="preserve">verklaren dat zijn Inschrijving voldoet aan de gestelde minimumeisen. </w:t>
      </w:r>
      <w:r w:rsidR="0052318A" w:rsidRPr="007D6DAB">
        <w:t>Bij elke</w:t>
      </w:r>
      <w:r w:rsidR="0052318A">
        <w:t xml:space="preserv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2AE5540F" w14:textId="7BD61859"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5F53C5">
      <w:pPr>
        <w:pStyle w:val="Kop1"/>
        <w:suppressAutoHyphens/>
        <w:jc w:val="both"/>
        <w:rPr>
          <w:sz w:val="40"/>
          <w:szCs w:val="40"/>
        </w:rPr>
      </w:pPr>
      <w:bookmarkStart w:id="390" w:name="_Toc509233897"/>
      <w:bookmarkStart w:id="391" w:name="_Toc509234002"/>
      <w:bookmarkStart w:id="392" w:name="_Toc508701631"/>
      <w:bookmarkStart w:id="393" w:name="_Toc508887577"/>
      <w:bookmarkStart w:id="394" w:name="_Toc509233898"/>
      <w:bookmarkStart w:id="395" w:name="_Toc509234003"/>
      <w:bookmarkStart w:id="396" w:name="_Toc419285409"/>
      <w:bookmarkStart w:id="397" w:name="_Toc421086905"/>
      <w:bookmarkStart w:id="398" w:name="_Toc421100630"/>
      <w:bookmarkStart w:id="399" w:name="_Toc527637457"/>
      <w:bookmarkStart w:id="400" w:name="_Toc99438325"/>
      <w:bookmarkEnd w:id="390"/>
      <w:bookmarkEnd w:id="391"/>
      <w:bookmarkEnd w:id="392"/>
      <w:bookmarkEnd w:id="393"/>
      <w:bookmarkEnd w:id="394"/>
      <w:bookmarkEnd w:id="395"/>
      <w:r w:rsidRPr="00AD3D80">
        <w:rPr>
          <w:sz w:val="40"/>
          <w:szCs w:val="40"/>
        </w:rPr>
        <w:lastRenderedPageBreak/>
        <w:t>Gunningscriteria en beoordeling</w:t>
      </w:r>
      <w:bookmarkEnd w:id="396"/>
      <w:bookmarkEnd w:id="397"/>
      <w:bookmarkEnd w:id="398"/>
      <w:bookmarkEnd w:id="399"/>
      <w:bookmarkEnd w:id="400"/>
    </w:p>
    <w:p w14:paraId="56C74CC5" w14:textId="77777777" w:rsidR="00E91DF0" w:rsidRPr="005C7E26" w:rsidRDefault="00E91DF0" w:rsidP="005F53C5">
      <w:pPr>
        <w:pStyle w:val="Kop2"/>
        <w:suppressAutoHyphens/>
        <w:ind w:left="0" w:firstLine="0"/>
        <w:jc w:val="both"/>
        <w:rPr>
          <w:iCs w:val="0"/>
          <w:color w:val="auto"/>
        </w:rPr>
      </w:pPr>
      <w:bookmarkStart w:id="401" w:name="_Toc419285410"/>
      <w:bookmarkStart w:id="402" w:name="_Toc421086906"/>
      <w:bookmarkStart w:id="403" w:name="_Toc421100631"/>
      <w:bookmarkStart w:id="404" w:name="_Toc527637458"/>
      <w:bookmarkStart w:id="405" w:name="_Toc99438326"/>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01"/>
      <w:bookmarkEnd w:id="402"/>
      <w:bookmarkEnd w:id="403"/>
      <w:bookmarkEnd w:id="404"/>
      <w:bookmarkEnd w:id="405"/>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95BD6">
        <w:t xml:space="preserve">economisch meest voordelige </w:t>
      </w:r>
      <w:r w:rsidR="00611F09" w:rsidRPr="00C95BD6">
        <w:t>i</w:t>
      </w:r>
      <w:r w:rsidR="005D5B41" w:rsidRPr="00C95BD6">
        <w:t>nschrijving</w:t>
      </w:r>
      <w:r w:rsidR="00611F09" w:rsidRPr="00C95BD6">
        <w:t xml:space="preserve"> op basis van </w:t>
      </w:r>
      <w:r w:rsidRPr="00C95BD6">
        <w:t xml:space="preserve">de </w:t>
      </w:r>
      <w:r w:rsidR="009A5293" w:rsidRPr="00C95BD6">
        <w:t>beste prijs-kwaliteit</w:t>
      </w:r>
      <w:r w:rsidR="00B541F3" w:rsidRPr="00C95BD6">
        <w:t>s</w:t>
      </w:r>
      <w:r w:rsidR="009A5293" w:rsidRPr="00C95BD6">
        <w:t>verhouding</w:t>
      </w:r>
      <w:r w:rsidRPr="00C95BD6">
        <w:t>.</w:t>
      </w:r>
      <w:r w:rsidRPr="00CA19D4">
        <w:t xml:space="preserve"> </w:t>
      </w:r>
    </w:p>
    <w:p w14:paraId="1AA1960E" w14:textId="77777777" w:rsidR="00BB77D6" w:rsidRDefault="00BB77D6" w:rsidP="005F53C5">
      <w:pPr>
        <w:suppressAutoHyphens/>
        <w:jc w:val="both"/>
      </w:pPr>
    </w:p>
    <w:p w14:paraId="44064A30" w14:textId="5C7BA561" w:rsidR="00EC088F" w:rsidRPr="00CA19D4" w:rsidRDefault="00EC088F" w:rsidP="005F53C5">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5F53C5">
      <w:pPr>
        <w:suppressAutoHyphens/>
        <w:jc w:val="both"/>
      </w:pPr>
    </w:p>
    <w:p w14:paraId="2C0A0FC7" w14:textId="6C8552DC" w:rsidR="00ED34E6" w:rsidRPr="00985B07" w:rsidRDefault="00F667D4" w:rsidP="005F53C5">
      <w:pPr>
        <w:suppressAutoHyphens/>
        <w:jc w:val="both"/>
      </w:pPr>
      <w:r w:rsidRPr="00CA19D4">
        <w:t xml:space="preserve">De gunningscriteria bestaan uit criteria op het gebied van kwaliteit en prijs. De kwalitatieve criteria en </w:t>
      </w:r>
      <w:r w:rsidRPr="00985B07">
        <w:t xml:space="preserve">de prijscriteria worden verschillend gewaardeerd. Met de kwalitatieve criteria zijn in totaal </w:t>
      </w:r>
      <w:r w:rsidR="00A60CCE" w:rsidRPr="00985B07">
        <w:t>70</w:t>
      </w:r>
      <w:r w:rsidRPr="00985B07">
        <w:t xml:space="preserve"> punten te </w:t>
      </w:r>
      <w:r w:rsidR="00EC088F" w:rsidRPr="00985B07">
        <w:t>behalen</w:t>
      </w:r>
      <w:r w:rsidR="008878E5" w:rsidRPr="00985B07">
        <w:t>. M</w:t>
      </w:r>
      <w:r w:rsidRPr="00985B07">
        <w:t xml:space="preserve">et de prijscriteria zijn in totaal </w:t>
      </w:r>
      <w:r w:rsidR="00A60CCE" w:rsidRPr="00985B07">
        <w:t>3</w:t>
      </w:r>
      <w:r w:rsidR="00DB1A0B" w:rsidRPr="00985B07">
        <w:t>0</w:t>
      </w:r>
      <w:r w:rsidRPr="00985B07">
        <w:t xml:space="preserve"> punten te </w:t>
      </w:r>
      <w:r w:rsidR="00EC088F" w:rsidRPr="00985B07">
        <w:t>behalen</w:t>
      </w:r>
      <w:r w:rsidRPr="00985B07">
        <w:t xml:space="preserve">. Daarmee wegen de kwalitatieve criteria gezamenlijk voor </w:t>
      </w:r>
      <w:r w:rsidR="00A60CCE" w:rsidRPr="00985B07">
        <w:t>7</w:t>
      </w:r>
      <w:r w:rsidR="00DB1A0B" w:rsidRPr="00985B07">
        <w:t>0</w:t>
      </w:r>
      <w:r w:rsidRPr="00985B07">
        <w:t xml:space="preserve">% mee in de beoordeling en de prijscriteria voor </w:t>
      </w:r>
      <w:r w:rsidR="00A60CCE" w:rsidRPr="00985B07">
        <w:t>3</w:t>
      </w:r>
      <w:r w:rsidR="00DB1A0B" w:rsidRPr="00985B07">
        <w:t>0</w:t>
      </w:r>
      <w:r w:rsidRPr="00985B07">
        <w:t xml:space="preserve">%. </w:t>
      </w:r>
    </w:p>
    <w:p w14:paraId="00E24F3A" w14:textId="77777777" w:rsidR="00ED34E6" w:rsidRPr="00985B07" w:rsidRDefault="00ED34E6" w:rsidP="005F53C5">
      <w:pPr>
        <w:suppressAutoHyphens/>
        <w:jc w:val="both"/>
      </w:pPr>
    </w:p>
    <w:p w14:paraId="62EC5E1E" w14:textId="190C1DDC" w:rsidR="00F667D4" w:rsidRPr="00985B07" w:rsidRDefault="00F667D4" w:rsidP="005F53C5">
      <w:pPr>
        <w:suppressAutoHyphens/>
        <w:jc w:val="both"/>
      </w:pPr>
      <w:r w:rsidRPr="00985B07">
        <w:t>De gunningscriteria zijn opgenomen in de onderstaande tabel:</w:t>
      </w:r>
    </w:p>
    <w:p w14:paraId="20E38855" w14:textId="77777777" w:rsidR="00E91DF0" w:rsidRPr="00985B07"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959"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6776"/>
        <w:gridCol w:w="1729"/>
      </w:tblGrid>
      <w:tr w:rsidR="00C95BD6" w:rsidRPr="00F545F3" w14:paraId="588C12FA" w14:textId="77777777" w:rsidTr="00143C6D">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95BD6" w:rsidRPr="00985B07" w:rsidRDefault="00C95BD6" w:rsidP="005F53C5">
            <w:pPr>
              <w:spacing w:before="90" w:after="54" w:line="312" w:lineRule="auto"/>
              <w:ind w:left="57" w:right="113"/>
              <w:jc w:val="both"/>
              <w:rPr>
                <w:rFonts w:cs="Arial"/>
                <w:b/>
                <w:iCs/>
              </w:rPr>
            </w:pPr>
          </w:p>
        </w:tc>
        <w:tc>
          <w:tcPr>
            <w:tcW w:w="6776" w:type="dxa"/>
            <w:tcBorders>
              <w:top w:val="single" w:sz="12" w:space="0" w:color="808080"/>
              <w:left w:val="nil"/>
              <w:bottom w:val="single" w:sz="12" w:space="0" w:color="808080"/>
              <w:right w:val="single" w:sz="12" w:space="0" w:color="808080"/>
            </w:tcBorders>
            <w:shd w:val="clear" w:color="auto" w:fill="CCCCCC"/>
          </w:tcPr>
          <w:p w14:paraId="39D76200" w14:textId="77777777" w:rsidR="00C95BD6" w:rsidRPr="00985B07" w:rsidRDefault="00C95BD6" w:rsidP="005F53C5">
            <w:pPr>
              <w:spacing w:before="90" w:after="54" w:line="312" w:lineRule="auto"/>
              <w:ind w:left="57" w:right="113"/>
              <w:jc w:val="both"/>
              <w:rPr>
                <w:rFonts w:cs="Arial"/>
                <w:b/>
                <w:iCs/>
              </w:rPr>
            </w:pPr>
          </w:p>
        </w:tc>
        <w:tc>
          <w:tcPr>
            <w:tcW w:w="1729"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5C9A0A94" w:rsidR="00C95BD6" w:rsidRPr="00F545F3" w:rsidRDefault="00C95BD6" w:rsidP="005F53C5">
            <w:pPr>
              <w:spacing w:before="90" w:after="54" w:line="312" w:lineRule="auto"/>
              <w:ind w:left="57" w:right="113"/>
              <w:jc w:val="both"/>
              <w:rPr>
                <w:rFonts w:cs="Arial"/>
                <w:b/>
                <w:iCs/>
              </w:rPr>
            </w:pPr>
            <w:r w:rsidRPr="00985B07">
              <w:rPr>
                <w:rFonts w:cs="Arial"/>
                <w:b/>
                <w:iCs/>
              </w:rPr>
              <w:t>Max te behalen aantal punten</w:t>
            </w:r>
          </w:p>
        </w:tc>
      </w:tr>
      <w:tr w:rsidR="00C95BD6" w:rsidRPr="00985B07" w14:paraId="24A79C95" w14:textId="77777777" w:rsidTr="00143C6D">
        <w:tc>
          <w:tcPr>
            <w:tcW w:w="454" w:type="dxa"/>
            <w:tcBorders>
              <w:top w:val="single" w:sz="12" w:space="0" w:color="808080"/>
              <w:bottom w:val="single" w:sz="4" w:space="0" w:color="A6A6A6" w:themeColor="background1" w:themeShade="A6"/>
            </w:tcBorders>
          </w:tcPr>
          <w:p w14:paraId="10C0D591" w14:textId="77777777" w:rsidR="00C95BD6" w:rsidRPr="00F545F3" w:rsidRDefault="00C95BD6" w:rsidP="005F53C5">
            <w:pPr>
              <w:spacing w:before="90" w:after="54" w:line="312" w:lineRule="auto"/>
              <w:ind w:right="113"/>
              <w:jc w:val="both"/>
              <w:rPr>
                <w:rFonts w:cs="Arial"/>
                <w:b/>
              </w:rPr>
            </w:pPr>
          </w:p>
        </w:tc>
        <w:tc>
          <w:tcPr>
            <w:tcW w:w="6776" w:type="dxa"/>
            <w:tcBorders>
              <w:top w:val="single" w:sz="12" w:space="0" w:color="808080"/>
              <w:bottom w:val="single" w:sz="4" w:space="0" w:color="A6A6A6" w:themeColor="background1" w:themeShade="A6"/>
            </w:tcBorders>
            <w:shd w:val="clear" w:color="auto" w:fill="E6E6E6"/>
          </w:tcPr>
          <w:p w14:paraId="50CDDFDC" w14:textId="77777777" w:rsidR="00C95BD6" w:rsidRPr="00985B07" w:rsidRDefault="00C95BD6" w:rsidP="005F53C5">
            <w:pPr>
              <w:spacing w:before="90" w:after="54" w:line="312" w:lineRule="auto"/>
              <w:ind w:right="113"/>
              <w:jc w:val="both"/>
              <w:rPr>
                <w:rFonts w:cs="Arial"/>
                <w:b/>
              </w:rPr>
            </w:pPr>
            <w:r w:rsidRPr="00985B07">
              <w:rPr>
                <w:rFonts w:cs="Arial"/>
                <w:b/>
                <w:i/>
              </w:rPr>
              <w:t>KWALITEIT</w:t>
            </w:r>
          </w:p>
        </w:tc>
        <w:tc>
          <w:tcPr>
            <w:tcW w:w="1729" w:type="dxa"/>
            <w:tcBorders>
              <w:top w:val="single" w:sz="12" w:space="0" w:color="808080"/>
              <w:bottom w:val="single" w:sz="12" w:space="0" w:color="808080"/>
            </w:tcBorders>
          </w:tcPr>
          <w:p w14:paraId="19CB3B1E" w14:textId="0D1B77D9" w:rsidR="00C95BD6" w:rsidRPr="00985B07" w:rsidRDefault="008660AA" w:rsidP="00BD52B3">
            <w:pPr>
              <w:spacing w:before="90" w:after="54" w:line="312" w:lineRule="auto"/>
              <w:ind w:left="57" w:right="443"/>
              <w:jc w:val="right"/>
              <w:rPr>
                <w:rFonts w:cs="Arial"/>
                <w:b/>
                <w:i/>
              </w:rPr>
            </w:pPr>
            <w:r w:rsidRPr="00985B07">
              <w:rPr>
                <w:rFonts w:cs="Arial"/>
                <w:b/>
                <w:i/>
              </w:rPr>
              <w:t>70</w:t>
            </w:r>
          </w:p>
        </w:tc>
      </w:tr>
      <w:tr w:rsidR="00C95BD6" w:rsidRPr="00985B07" w14:paraId="5CBE20DE" w14:textId="77777777" w:rsidTr="00143C6D">
        <w:tc>
          <w:tcPr>
            <w:tcW w:w="454" w:type="dxa"/>
            <w:tcBorders>
              <w:top w:val="single" w:sz="12" w:space="0" w:color="808080"/>
              <w:bottom w:val="single" w:sz="8" w:space="0" w:color="C0C0C0"/>
            </w:tcBorders>
          </w:tcPr>
          <w:p w14:paraId="4D2EB9D3" w14:textId="77777777" w:rsidR="00C95BD6" w:rsidRPr="00985B07" w:rsidRDefault="00C95BD6" w:rsidP="005F53C5">
            <w:pPr>
              <w:spacing w:before="90" w:after="54" w:line="312" w:lineRule="auto"/>
              <w:ind w:right="113"/>
              <w:jc w:val="both"/>
              <w:rPr>
                <w:rFonts w:cs="Arial"/>
              </w:rPr>
            </w:pPr>
            <w:r w:rsidRPr="00985B07">
              <w:rPr>
                <w:rFonts w:cs="Arial"/>
              </w:rPr>
              <w:t>K1</w:t>
            </w:r>
          </w:p>
        </w:tc>
        <w:tc>
          <w:tcPr>
            <w:tcW w:w="6776" w:type="dxa"/>
            <w:tcBorders>
              <w:top w:val="single" w:sz="12" w:space="0" w:color="808080"/>
              <w:bottom w:val="single" w:sz="8" w:space="0" w:color="C0C0C0"/>
            </w:tcBorders>
            <w:shd w:val="clear" w:color="auto" w:fill="E6E6E6"/>
          </w:tcPr>
          <w:p w14:paraId="149BA840" w14:textId="3C7AFF6E" w:rsidR="00C95BD6" w:rsidRPr="00985B07" w:rsidRDefault="00D06340" w:rsidP="005F53C5">
            <w:pPr>
              <w:spacing w:before="90" w:after="54" w:line="312" w:lineRule="auto"/>
              <w:ind w:right="113"/>
              <w:jc w:val="both"/>
              <w:rPr>
                <w:rFonts w:cs="Arial"/>
              </w:rPr>
            </w:pPr>
            <w:r w:rsidRPr="00985B07">
              <w:rPr>
                <w:rFonts w:cs="Arial"/>
              </w:rPr>
              <w:t xml:space="preserve">Bestelproces </w:t>
            </w:r>
          </w:p>
        </w:tc>
        <w:tc>
          <w:tcPr>
            <w:tcW w:w="1729" w:type="dxa"/>
            <w:tcBorders>
              <w:top w:val="single" w:sz="12" w:space="0" w:color="808080"/>
              <w:bottom w:val="single" w:sz="8" w:space="0" w:color="C0C0C0"/>
            </w:tcBorders>
            <w:vAlign w:val="center"/>
          </w:tcPr>
          <w:p w14:paraId="32E6D675" w14:textId="559A6870" w:rsidR="00C95BD6" w:rsidRPr="00985B07" w:rsidRDefault="007203E1" w:rsidP="00ED34E6">
            <w:pPr>
              <w:spacing w:before="90" w:after="54" w:line="312" w:lineRule="auto"/>
              <w:ind w:left="57" w:right="443"/>
              <w:jc w:val="center"/>
              <w:rPr>
                <w:rFonts w:cs="Arial"/>
              </w:rPr>
            </w:pPr>
            <w:r w:rsidRPr="00985B07">
              <w:rPr>
                <w:rFonts w:cs="Arial"/>
              </w:rPr>
              <w:t>45</w:t>
            </w:r>
          </w:p>
        </w:tc>
      </w:tr>
      <w:tr w:rsidR="00C95BD6" w:rsidRPr="00985B07" w14:paraId="27BC5AD2" w14:textId="77777777" w:rsidTr="00143C6D">
        <w:tc>
          <w:tcPr>
            <w:tcW w:w="454" w:type="dxa"/>
            <w:tcBorders>
              <w:top w:val="single" w:sz="8" w:space="0" w:color="C0C0C0"/>
              <w:bottom w:val="single" w:sz="8" w:space="0" w:color="C0C0C0"/>
            </w:tcBorders>
          </w:tcPr>
          <w:p w14:paraId="04FFC0BD" w14:textId="77777777" w:rsidR="00C95BD6" w:rsidRPr="00985B07" w:rsidRDefault="00C95BD6" w:rsidP="005F53C5">
            <w:pPr>
              <w:spacing w:before="90" w:after="54" w:line="312" w:lineRule="auto"/>
              <w:ind w:right="113"/>
              <w:jc w:val="both"/>
              <w:rPr>
                <w:rFonts w:cs="Arial"/>
              </w:rPr>
            </w:pPr>
            <w:r w:rsidRPr="00985B07">
              <w:rPr>
                <w:rFonts w:cs="Arial"/>
              </w:rPr>
              <w:t>K2</w:t>
            </w:r>
          </w:p>
        </w:tc>
        <w:tc>
          <w:tcPr>
            <w:tcW w:w="6776" w:type="dxa"/>
            <w:tcBorders>
              <w:top w:val="single" w:sz="8" w:space="0" w:color="C0C0C0"/>
              <w:bottom w:val="single" w:sz="8" w:space="0" w:color="C0C0C0"/>
            </w:tcBorders>
            <w:shd w:val="clear" w:color="auto" w:fill="E6E6E6"/>
          </w:tcPr>
          <w:p w14:paraId="6291CF33" w14:textId="6DBA8477" w:rsidR="00C95BD6" w:rsidRPr="00985B07" w:rsidRDefault="00645DFC" w:rsidP="005F53C5">
            <w:pPr>
              <w:spacing w:before="90" w:after="54" w:line="312" w:lineRule="auto"/>
              <w:ind w:right="113"/>
              <w:jc w:val="both"/>
              <w:rPr>
                <w:rFonts w:cs="Arial"/>
              </w:rPr>
            </w:pPr>
            <w:r w:rsidRPr="00985B07">
              <w:rPr>
                <w:rFonts w:cs="Arial"/>
              </w:rPr>
              <w:t xml:space="preserve">Doorontwikkeling </w:t>
            </w:r>
            <w:r w:rsidR="000A02B6" w:rsidRPr="00985B07">
              <w:rPr>
                <w:rFonts w:cs="Arial"/>
              </w:rPr>
              <w:t>en klachtenafhandeling</w:t>
            </w:r>
          </w:p>
        </w:tc>
        <w:tc>
          <w:tcPr>
            <w:tcW w:w="1729" w:type="dxa"/>
            <w:tcBorders>
              <w:top w:val="single" w:sz="8" w:space="0" w:color="C0C0C0"/>
              <w:bottom w:val="single" w:sz="8" w:space="0" w:color="C0C0C0"/>
            </w:tcBorders>
            <w:vAlign w:val="center"/>
          </w:tcPr>
          <w:p w14:paraId="7BF6021F" w14:textId="2BC302E0" w:rsidR="00C95BD6" w:rsidRPr="00985B07" w:rsidRDefault="007203E1" w:rsidP="00ED34E6">
            <w:pPr>
              <w:spacing w:before="90" w:after="54" w:line="312" w:lineRule="auto"/>
              <w:ind w:left="57" w:right="443"/>
              <w:jc w:val="center"/>
              <w:rPr>
                <w:rFonts w:cs="Arial"/>
              </w:rPr>
            </w:pPr>
            <w:r w:rsidRPr="00985B07">
              <w:rPr>
                <w:rFonts w:cs="Arial"/>
              </w:rPr>
              <w:t>25</w:t>
            </w:r>
          </w:p>
        </w:tc>
      </w:tr>
      <w:tr w:rsidR="00C95BD6" w:rsidRPr="00985B07" w14:paraId="57AD65E5" w14:textId="77777777" w:rsidTr="00143C6D">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C95BD6" w:rsidRPr="00985B07" w:rsidRDefault="00C95BD6" w:rsidP="005F53C5">
            <w:pPr>
              <w:spacing w:before="90" w:after="54" w:line="312" w:lineRule="auto"/>
              <w:ind w:right="113"/>
              <w:jc w:val="both"/>
              <w:rPr>
                <w:rFonts w:cs="Arial"/>
                <w:b/>
              </w:rPr>
            </w:pPr>
          </w:p>
        </w:tc>
        <w:tc>
          <w:tcPr>
            <w:tcW w:w="6776"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C95BD6" w:rsidRPr="00985B07" w:rsidRDefault="00C95BD6" w:rsidP="00703271">
            <w:pPr>
              <w:tabs>
                <w:tab w:val="left" w:pos="340"/>
              </w:tabs>
              <w:spacing w:before="90" w:after="54" w:line="312" w:lineRule="auto"/>
              <w:ind w:right="113"/>
              <w:jc w:val="both"/>
              <w:rPr>
                <w:rFonts w:cs="Arial"/>
                <w:b/>
                <w:i/>
              </w:rPr>
            </w:pPr>
            <w:r w:rsidRPr="00985B07">
              <w:rPr>
                <w:rFonts w:cs="Arial"/>
                <w:b/>
                <w:i/>
              </w:rPr>
              <w:t>PRIJS (Excl. BTW)</w:t>
            </w:r>
          </w:p>
        </w:tc>
        <w:tc>
          <w:tcPr>
            <w:tcW w:w="172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6E27B826" w:rsidR="00C95BD6" w:rsidRPr="00985B07" w:rsidRDefault="008660AA" w:rsidP="00BD52B3">
            <w:pPr>
              <w:spacing w:before="90" w:after="54" w:line="312" w:lineRule="auto"/>
              <w:ind w:right="443"/>
              <w:jc w:val="right"/>
              <w:rPr>
                <w:rFonts w:cs="Arial"/>
                <w:b/>
                <w:i/>
              </w:rPr>
            </w:pPr>
            <w:r w:rsidRPr="00985B07">
              <w:rPr>
                <w:rFonts w:cs="Arial"/>
                <w:b/>
                <w:i/>
              </w:rPr>
              <w:t>30</w:t>
            </w:r>
          </w:p>
        </w:tc>
      </w:tr>
      <w:tr w:rsidR="00C95BD6" w:rsidRPr="00985B07" w14:paraId="7BD4FC5C" w14:textId="77777777" w:rsidTr="00143C6D">
        <w:tc>
          <w:tcPr>
            <w:tcW w:w="454" w:type="dxa"/>
            <w:tcBorders>
              <w:top w:val="single" w:sz="8" w:space="0" w:color="C0C0C0"/>
              <w:bottom w:val="single" w:sz="4" w:space="0" w:color="A6A6A6" w:themeColor="background1" w:themeShade="A6"/>
            </w:tcBorders>
          </w:tcPr>
          <w:p w14:paraId="322AD8CF" w14:textId="77777777" w:rsidR="00C95BD6" w:rsidRPr="00985B07" w:rsidRDefault="00C95BD6" w:rsidP="005F53C5">
            <w:pPr>
              <w:spacing w:before="90" w:after="54" w:line="312" w:lineRule="auto"/>
              <w:ind w:right="113"/>
              <w:jc w:val="both"/>
              <w:rPr>
                <w:rFonts w:cs="Arial"/>
              </w:rPr>
            </w:pPr>
            <w:r w:rsidRPr="00985B07">
              <w:rPr>
                <w:rFonts w:cs="Arial"/>
              </w:rPr>
              <w:t>P1</w:t>
            </w:r>
          </w:p>
        </w:tc>
        <w:tc>
          <w:tcPr>
            <w:tcW w:w="6776" w:type="dxa"/>
            <w:tcBorders>
              <w:top w:val="single" w:sz="8" w:space="0" w:color="C0C0C0"/>
              <w:bottom w:val="single" w:sz="4" w:space="0" w:color="A6A6A6" w:themeColor="background1" w:themeShade="A6"/>
            </w:tcBorders>
            <w:shd w:val="clear" w:color="auto" w:fill="E6E6E6"/>
          </w:tcPr>
          <w:p w14:paraId="30CC5624" w14:textId="571FB66D" w:rsidR="00C95BD6" w:rsidRPr="00985B07" w:rsidRDefault="0036098E" w:rsidP="005F53C5">
            <w:pPr>
              <w:spacing w:before="90" w:after="54" w:line="312" w:lineRule="auto"/>
              <w:ind w:right="113"/>
              <w:jc w:val="both"/>
              <w:rPr>
                <w:rFonts w:cs="Arial"/>
              </w:rPr>
            </w:pPr>
            <w:r w:rsidRPr="00985B07">
              <w:rPr>
                <w:rFonts w:cs="Arial"/>
              </w:rPr>
              <w:t xml:space="preserve">Prijs </w:t>
            </w:r>
            <w:r w:rsidR="00CB7495" w:rsidRPr="00985B07">
              <w:rPr>
                <w:rFonts w:cs="Arial"/>
              </w:rPr>
              <w:t>groep 1</w:t>
            </w:r>
          </w:p>
        </w:tc>
        <w:tc>
          <w:tcPr>
            <w:tcW w:w="1729" w:type="dxa"/>
            <w:tcBorders>
              <w:top w:val="single" w:sz="4" w:space="0" w:color="BFBFBF" w:themeColor="background1" w:themeShade="BF"/>
              <w:bottom w:val="single" w:sz="4" w:space="0" w:color="BFBFBF" w:themeColor="background1" w:themeShade="BF"/>
            </w:tcBorders>
            <w:vAlign w:val="center"/>
          </w:tcPr>
          <w:p w14:paraId="79B04F09" w14:textId="3D282810" w:rsidR="00C95BD6" w:rsidRPr="00985B07" w:rsidRDefault="001D50FF" w:rsidP="00703271">
            <w:pPr>
              <w:spacing w:before="90" w:after="54" w:line="312" w:lineRule="auto"/>
              <w:ind w:left="57" w:right="443"/>
              <w:jc w:val="center"/>
              <w:rPr>
                <w:rFonts w:cs="Arial"/>
              </w:rPr>
            </w:pPr>
            <w:r w:rsidRPr="00985B07">
              <w:rPr>
                <w:rFonts w:cs="Arial"/>
              </w:rPr>
              <w:t>15</w:t>
            </w:r>
          </w:p>
        </w:tc>
      </w:tr>
      <w:tr w:rsidR="00CB7495" w:rsidRPr="00985B07" w14:paraId="7F491E31" w14:textId="77777777" w:rsidTr="00143C6D">
        <w:tc>
          <w:tcPr>
            <w:tcW w:w="454" w:type="dxa"/>
            <w:tcBorders>
              <w:top w:val="single" w:sz="8" w:space="0" w:color="C0C0C0"/>
              <w:bottom w:val="single" w:sz="4" w:space="0" w:color="A6A6A6" w:themeColor="background1" w:themeShade="A6"/>
            </w:tcBorders>
          </w:tcPr>
          <w:p w14:paraId="60017D84" w14:textId="441AFD98" w:rsidR="00CB7495" w:rsidRPr="00985B07" w:rsidRDefault="00CB7495" w:rsidP="005F53C5">
            <w:pPr>
              <w:spacing w:before="90" w:after="54" w:line="312" w:lineRule="auto"/>
              <w:ind w:right="113"/>
              <w:jc w:val="both"/>
              <w:rPr>
                <w:rFonts w:cs="Arial"/>
              </w:rPr>
            </w:pPr>
            <w:r w:rsidRPr="00985B07">
              <w:rPr>
                <w:rFonts w:cs="Arial"/>
              </w:rPr>
              <w:t>P2</w:t>
            </w:r>
          </w:p>
        </w:tc>
        <w:tc>
          <w:tcPr>
            <w:tcW w:w="6776" w:type="dxa"/>
            <w:tcBorders>
              <w:top w:val="single" w:sz="8" w:space="0" w:color="C0C0C0"/>
              <w:bottom w:val="single" w:sz="4" w:space="0" w:color="A6A6A6" w:themeColor="background1" w:themeShade="A6"/>
            </w:tcBorders>
            <w:shd w:val="clear" w:color="auto" w:fill="E6E6E6"/>
          </w:tcPr>
          <w:p w14:paraId="34392432" w14:textId="50C89ADA" w:rsidR="00CB7495" w:rsidRPr="00985B07" w:rsidRDefault="00CB7495" w:rsidP="005F53C5">
            <w:pPr>
              <w:spacing w:before="90" w:after="54" w:line="312" w:lineRule="auto"/>
              <w:ind w:right="113"/>
              <w:jc w:val="both"/>
              <w:rPr>
                <w:rFonts w:cs="Arial"/>
              </w:rPr>
            </w:pPr>
            <w:r w:rsidRPr="00985B07">
              <w:rPr>
                <w:rFonts w:cs="Arial"/>
              </w:rPr>
              <w:t>Prijs groep 2</w:t>
            </w:r>
          </w:p>
        </w:tc>
        <w:tc>
          <w:tcPr>
            <w:tcW w:w="1729" w:type="dxa"/>
            <w:tcBorders>
              <w:top w:val="single" w:sz="4" w:space="0" w:color="BFBFBF" w:themeColor="background1" w:themeShade="BF"/>
              <w:bottom w:val="single" w:sz="4" w:space="0" w:color="BFBFBF" w:themeColor="background1" w:themeShade="BF"/>
            </w:tcBorders>
            <w:vAlign w:val="center"/>
          </w:tcPr>
          <w:p w14:paraId="0F2E5394" w14:textId="35D5DB20" w:rsidR="00CB7495" w:rsidRPr="00985B07" w:rsidRDefault="001D50FF" w:rsidP="00703271">
            <w:pPr>
              <w:spacing w:before="90" w:after="54" w:line="312" w:lineRule="auto"/>
              <w:ind w:left="57" w:right="443"/>
              <w:jc w:val="center"/>
              <w:rPr>
                <w:rFonts w:cs="Arial"/>
              </w:rPr>
            </w:pPr>
            <w:r w:rsidRPr="00985B07">
              <w:rPr>
                <w:rFonts w:cs="Arial"/>
              </w:rPr>
              <w:t>10</w:t>
            </w:r>
          </w:p>
        </w:tc>
      </w:tr>
      <w:tr w:rsidR="00CB7495" w:rsidRPr="00985B07" w14:paraId="41DC4020" w14:textId="77777777" w:rsidTr="00143C6D">
        <w:tc>
          <w:tcPr>
            <w:tcW w:w="454" w:type="dxa"/>
            <w:tcBorders>
              <w:top w:val="single" w:sz="8" w:space="0" w:color="C0C0C0"/>
              <w:bottom w:val="single" w:sz="4" w:space="0" w:color="A6A6A6" w:themeColor="background1" w:themeShade="A6"/>
            </w:tcBorders>
          </w:tcPr>
          <w:p w14:paraId="1624359C" w14:textId="640D2D4D" w:rsidR="00CB7495" w:rsidRPr="00985B07" w:rsidRDefault="00CB7495" w:rsidP="005F53C5">
            <w:pPr>
              <w:spacing w:before="90" w:after="54" w:line="312" w:lineRule="auto"/>
              <w:ind w:right="113"/>
              <w:jc w:val="both"/>
              <w:rPr>
                <w:rFonts w:cs="Arial"/>
              </w:rPr>
            </w:pPr>
            <w:r w:rsidRPr="00985B07">
              <w:rPr>
                <w:rFonts w:cs="Arial"/>
              </w:rPr>
              <w:t>P3</w:t>
            </w:r>
          </w:p>
        </w:tc>
        <w:tc>
          <w:tcPr>
            <w:tcW w:w="6776" w:type="dxa"/>
            <w:tcBorders>
              <w:top w:val="single" w:sz="8" w:space="0" w:color="C0C0C0"/>
              <w:bottom w:val="single" w:sz="4" w:space="0" w:color="A6A6A6" w:themeColor="background1" w:themeShade="A6"/>
            </w:tcBorders>
            <w:shd w:val="clear" w:color="auto" w:fill="E6E6E6"/>
          </w:tcPr>
          <w:p w14:paraId="062966AF" w14:textId="2BAC62C5" w:rsidR="00CB7495" w:rsidRPr="00985B07" w:rsidRDefault="00CB7495" w:rsidP="005F53C5">
            <w:pPr>
              <w:spacing w:before="90" w:after="54" w:line="312" w:lineRule="auto"/>
              <w:ind w:right="113"/>
              <w:jc w:val="both"/>
              <w:rPr>
                <w:rFonts w:cs="Arial"/>
              </w:rPr>
            </w:pPr>
            <w:r w:rsidRPr="00985B07">
              <w:rPr>
                <w:rFonts w:cs="Arial"/>
              </w:rPr>
              <w:t>Prijs groep 3</w:t>
            </w:r>
          </w:p>
        </w:tc>
        <w:tc>
          <w:tcPr>
            <w:tcW w:w="1729" w:type="dxa"/>
            <w:tcBorders>
              <w:top w:val="single" w:sz="4" w:space="0" w:color="BFBFBF" w:themeColor="background1" w:themeShade="BF"/>
              <w:bottom w:val="single" w:sz="4" w:space="0" w:color="BFBFBF" w:themeColor="background1" w:themeShade="BF"/>
            </w:tcBorders>
            <w:vAlign w:val="center"/>
          </w:tcPr>
          <w:p w14:paraId="7D550636" w14:textId="1BC2E939" w:rsidR="00CB7495" w:rsidRPr="00985B07" w:rsidRDefault="001D50FF" w:rsidP="00703271">
            <w:pPr>
              <w:spacing w:before="90" w:after="54" w:line="312" w:lineRule="auto"/>
              <w:ind w:left="57" w:right="443"/>
              <w:jc w:val="center"/>
              <w:rPr>
                <w:rFonts w:cs="Arial"/>
              </w:rPr>
            </w:pPr>
            <w:r w:rsidRPr="00985B07">
              <w:rPr>
                <w:rFonts w:cs="Arial"/>
              </w:rPr>
              <w:t>5</w:t>
            </w:r>
          </w:p>
        </w:tc>
      </w:tr>
      <w:tr w:rsidR="00C95BD6" w:rsidRPr="00F545F3" w14:paraId="2DFC8D9D" w14:textId="77777777" w:rsidTr="00143C6D">
        <w:tc>
          <w:tcPr>
            <w:tcW w:w="454" w:type="dxa"/>
            <w:tcBorders>
              <w:top w:val="single" w:sz="8" w:space="0" w:color="C0C0C0"/>
              <w:left w:val="nil"/>
              <w:bottom w:val="nil"/>
              <w:right w:val="double" w:sz="4" w:space="0" w:color="808080"/>
            </w:tcBorders>
          </w:tcPr>
          <w:p w14:paraId="04CFEE28" w14:textId="05323087" w:rsidR="00C95BD6" w:rsidRPr="00985B07" w:rsidRDefault="00C95BD6" w:rsidP="005F53C5">
            <w:pPr>
              <w:spacing w:before="90" w:after="54" w:line="312" w:lineRule="auto"/>
              <w:ind w:left="57" w:right="113"/>
              <w:jc w:val="both"/>
              <w:rPr>
                <w:rFonts w:cs="Arial"/>
                <w:iCs/>
              </w:rPr>
            </w:pPr>
          </w:p>
        </w:tc>
        <w:tc>
          <w:tcPr>
            <w:tcW w:w="6776" w:type="dxa"/>
            <w:tcBorders>
              <w:top w:val="double" w:sz="4" w:space="0" w:color="808080"/>
              <w:left w:val="double" w:sz="4" w:space="0" w:color="808080"/>
              <w:bottom w:val="double" w:sz="4" w:space="0" w:color="808080"/>
              <w:right w:val="double" w:sz="4" w:space="0" w:color="808080"/>
            </w:tcBorders>
          </w:tcPr>
          <w:p w14:paraId="37F015CD" w14:textId="77777777" w:rsidR="00C95BD6" w:rsidRPr="00985B07" w:rsidRDefault="00C95BD6" w:rsidP="005F53C5">
            <w:pPr>
              <w:spacing w:before="90" w:after="54" w:line="312" w:lineRule="auto"/>
              <w:ind w:left="57" w:right="113"/>
              <w:jc w:val="both"/>
              <w:rPr>
                <w:rFonts w:cs="Arial"/>
                <w:b/>
                <w:bCs/>
                <w:iCs/>
              </w:rPr>
            </w:pPr>
            <w:r w:rsidRPr="00985B07">
              <w:rPr>
                <w:rFonts w:cs="Arial"/>
                <w:b/>
                <w:bCs/>
                <w:iCs/>
              </w:rPr>
              <w:t>TOTAAL (na weging)</w:t>
            </w:r>
          </w:p>
        </w:tc>
        <w:tc>
          <w:tcPr>
            <w:tcW w:w="1729" w:type="dxa"/>
            <w:tcBorders>
              <w:top w:val="double" w:sz="4" w:space="0" w:color="808080"/>
              <w:left w:val="double" w:sz="4" w:space="0" w:color="808080"/>
              <w:bottom w:val="double" w:sz="4" w:space="0" w:color="808080"/>
              <w:right w:val="double" w:sz="4" w:space="0" w:color="808080"/>
            </w:tcBorders>
          </w:tcPr>
          <w:p w14:paraId="4907094C" w14:textId="77777777" w:rsidR="00C95BD6" w:rsidRPr="00985B07" w:rsidRDefault="00C95BD6" w:rsidP="00BD52B3">
            <w:pPr>
              <w:spacing w:before="90" w:after="54" w:line="312" w:lineRule="auto"/>
              <w:ind w:right="443"/>
              <w:jc w:val="right"/>
              <w:rPr>
                <w:rFonts w:cs="Arial"/>
                <w:b/>
              </w:rPr>
            </w:pPr>
            <w:r w:rsidRPr="00985B07">
              <w:rPr>
                <w:rFonts w:cs="Arial"/>
                <w:b/>
              </w:rPr>
              <w:t>100</w:t>
            </w:r>
          </w:p>
        </w:tc>
      </w:tr>
    </w:tbl>
    <w:p w14:paraId="601F29A6" w14:textId="5DD94DBA"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 xml:space="preserve">toegekend aan de hand van </w:t>
      </w:r>
      <w:r w:rsidR="00E91DF0" w:rsidRPr="00C11178">
        <w:t>beoordelingscijfers</w:t>
      </w:r>
      <w:r w:rsidR="00232739" w:rsidRPr="00C11178">
        <w:t xml:space="preserve"> die lopen van </w:t>
      </w:r>
      <w:r w:rsidR="00E91DF0" w:rsidRPr="00C11178">
        <w:t xml:space="preserve">10 tot en met </w:t>
      </w:r>
      <w:r w:rsidR="00C11178" w:rsidRPr="00C11178">
        <w:t>2</w:t>
      </w:r>
      <w:r w:rsidR="00232739" w:rsidRPr="00C11178">
        <w:t xml:space="preserve">, uitmuntend tot en met </w:t>
      </w:r>
      <w:r w:rsidR="00C11178" w:rsidRPr="00C11178">
        <w:t>zeer slecht</w:t>
      </w:r>
      <w:r w:rsidR="00E91DF0" w:rsidRPr="00C11178">
        <w:t>. Deze cijfers</w:t>
      </w:r>
      <w:r w:rsidR="00232739" w:rsidRPr="00C11178">
        <w:t xml:space="preserve"> </w:t>
      </w:r>
      <w:r w:rsidR="00E91DF0" w:rsidRPr="00C11178">
        <w:t xml:space="preserve">worden door het beoordelingsteam toegekend volgens </w:t>
      </w:r>
      <w:r w:rsidR="003216FF" w:rsidRPr="00C11178">
        <w:t>de beoordelings</w:t>
      </w:r>
      <w:r w:rsidR="00E91DF0" w:rsidRPr="00C11178">
        <w:t xml:space="preserve">methode zoals beschreven in </w:t>
      </w:r>
      <w:r w:rsidR="00196DF2">
        <w:t>§</w:t>
      </w:r>
      <w:r w:rsidR="00E91DF0" w:rsidRPr="00C11178">
        <w:t xml:space="preserve"> 8.2 van dit </w:t>
      </w:r>
      <w:r w:rsidR="008F7CF3" w:rsidRPr="00C11178">
        <w:t>Beschrijvend Document</w:t>
      </w:r>
      <w:r w:rsidR="00E91DF0" w:rsidRPr="00C11178">
        <w:t>. Vervolgens wordt per gunningscriterium het</w:t>
      </w:r>
      <w:r w:rsidR="00E91DF0">
        <w:t xml:space="preserve">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5F53C5">
      <w:pPr>
        <w:suppressAutoHyphens/>
        <w:jc w:val="both"/>
      </w:pPr>
    </w:p>
    <w:p w14:paraId="7EDA295A" w14:textId="50EE8412" w:rsidR="006D529C" w:rsidRDefault="006D529C" w:rsidP="000158A7">
      <w:pPr>
        <w:suppressAutoHyphens/>
        <w:spacing w:line="240" w:lineRule="auto"/>
        <w:jc w:val="both"/>
        <w:rPr>
          <w:b/>
        </w:rPr>
      </w:pPr>
      <w:r w:rsidRPr="003B1216">
        <w:rPr>
          <w:b/>
        </w:rPr>
        <w:t xml:space="preserve">Puntenscore = </w:t>
      </w:r>
      <w:r>
        <w:rPr>
          <w:b/>
        </w:rPr>
        <w:t>maximum puntenscore/10 * behaald beoordelingscijfer</w:t>
      </w:r>
    </w:p>
    <w:p w14:paraId="4202DA5C" w14:textId="54E6680D" w:rsidR="006E107B" w:rsidRDefault="006E107B">
      <w:pPr>
        <w:rPr>
          <w:b/>
        </w:rPr>
      </w:pPr>
      <w:r>
        <w:rPr>
          <w:b/>
        </w:rPr>
        <w:br w:type="page"/>
      </w:r>
    </w:p>
    <w:p w14:paraId="263290E4" w14:textId="77777777" w:rsidR="006D529C" w:rsidRDefault="006D529C" w:rsidP="006D529C">
      <w:pPr>
        <w:suppressAutoHyphens/>
        <w:spacing w:line="240" w:lineRule="auto"/>
        <w:jc w:val="both"/>
        <w:rPr>
          <w:b/>
        </w:rPr>
      </w:pP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58E1" w:rsidRPr="00675180" w14:paraId="64C8FBDA" w14:textId="77777777" w:rsidTr="00E97EFC">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43432D1" w14:textId="77777777"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518E5038" w14:textId="77777777" w:rsidR="007A58E1" w:rsidRPr="00675180" w:rsidRDefault="007A58E1" w:rsidP="00E97EFC">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5BA85B72" w14:textId="77777777"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t>Toelichting</w:t>
            </w:r>
          </w:p>
        </w:tc>
      </w:tr>
      <w:tr w:rsidR="007A58E1" w:rsidRPr="00675180" w14:paraId="5335A7CD"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2D96D" w14:textId="77777777" w:rsidR="007A58E1" w:rsidRPr="00675180" w:rsidRDefault="007A58E1" w:rsidP="00E97EFC">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0A0BEE69" w14:textId="77777777" w:rsidR="007A58E1" w:rsidRDefault="007A58E1" w:rsidP="00E97EFC">
            <w:pPr>
              <w:suppressAutoHyphens/>
              <w:ind w:left="140"/>
              <w:jc w:val="center"/>
              <w:rPr>
                <w:szCs w:val="16"/>
              </w:rPr>
            </w:pPr>
          </w:p>
          <w:p w14:paraId="06C5F463" w14:textId="77777777" w:rsidR="007A58E1" w:rsidRDefault="007A58E1" w:rsidP="00E97EFC">
            <w:pPr>
              <w:suppressAutoHyphens/>
              <w:ind w:left="140"/>
              <w:jc w:val="center"/>
              <w:rPr>
                <w:szCs w:val="16"/>
              </w:rPr>
            </w:pPr>
          </w:p>
          <w:p w14:paraId="733D1CF4" w14:textId="77777777" w:rsidR="007A58E1" w:rsidRPr="00675180" w:rsidRDefault="007A58E1" w:rsidP="00E97EFC">
            <w:pPr>
              <w:suppressAutoHyphens/>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8CB62E" w14:textId="77777777" w:rsidR="007A58E1" w:rsidRPr="00675180" w:rsidRDefault="007A58E1" w:rsidP="00E97EFC">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58E1" w:rsidRPr="00675180" w14:paraId="0FCEB169"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339F1" w14:textId="77777777" w:rsidR="007A58E1" w:rsidRPr="00675180" w:rsidRDefault="007A58E1" w:rsidP="00E97EFC">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7B829D8D" w14:textId="77777777" w:rsidR="007A58E1" w:rsidRDefault="007A58E1" w:rsidP="00E97EFC">
            <w:pPr>
              <w:suppressAutoHyphens/>
              <w:ind w:left="140"/>
              <w:jc w:val="center"/>
              <w:rPr>
                <w:szCs w:val="16"/>
              </w:rPr>
            </w:pPr>
          </w:p>
          <w:p w14:paraId="5CE3239B" w14:textId="77777777" w:rsidR="007A58E1" w:rsidRPr="00675180" w:rsidRDefault="007A58E1" w:rsidP="00E97EFC">
            <w:pPr>
              <w:suppressAutoHyphens/>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D9D50B" w14:textId="77777777" w:rsidR="007A58E1" w:rsidRPr="00675180" w:rsidRDefault="007A58E1" w:rsidP="00E97EFC">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A58E1" w:rsidRPr="00675180" w14:paraId="76BB6ED5"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78B548" w14:textId="77777777" w:rsidR="007A58E1" w:rsidRPr="00675180" w:rsidRDefault="007A58E1" w:rsidP="00E97EFC">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CCF3E1C" w14:textId="77777777" w:rsidR="007A58E1" w:rsidRPr="00675180" w:rsidRDefault="007A58E1" w:rsidP="00E97EFC">
            <w:pPr>
              <w:suppressAutoHyphens/>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8E7F6D" w14:textId="77777777" w:rsidR="007A58E1" w:rsidRPr="00675180" w:rsidRDefault="007A58E1" w:rsidP="00E97EFC">
            <w:pPr>
              <w:suppressAutoHyphens/>
              <w:jc w:val="both"/>
              <w:rPr>
                <w:szCs w:val="16"/>
              </w:rPr>
            </w:pPr>
            <w:r w:rsidRPr="00675180">
              <w:rPr>
                <w:szCs w:val="16"/>
              </w:rPr>
              <w:t>deze aanbieder onderscheidt zich voldoende ten opzichte van de alternatieven inschrijvingen.</w:t>
            </w:r>
          </w:p>
        </w:tc>
      </w:tr>
      <w:tr w:rsidR="007A58E1" w:rsidRPr="00675180" w14:paraId="386B8F48"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97D37F" w14:textId="77777777" w:rsidR="007A58E1" w:rsidRPr="00675180" w:rsidRDefault="007A58E1" w:rsidP="00E97EFC">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4E997B30" w14:textId="77777777" w:rsidR="007A58E1" w:rsidRPr="00675180" w:rsidRDefault="007A58E1" w:rsidP="00E97EFC">
            <w:pPr>
              <w:suppressAutoHyphens/>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17C849" w14:textId="77777777" w:rsidR="007A58E1" w:rsidRPr="00675180" w:rsidRDefault="007A58E1" w:rsidP="00E97EFC">
            <w:pPr>
              <w:suppressAutoHyphens/>
              <w:jc w:val="both"/>
              <w:rPr>
                <w:szCs w:val="16"/>
              </w:rPr>
            </w:pPr>
            <w:r w:rsidRPr="00675180">
              <w:rPr>
                <w:szCs w:val="16"/>
              </w:rPr>
              <w:t>Er ontbreekt meer dan één component in de beschrijving, redelijke twijfel of ervaring vergelijkbaar of relevant is.</w:t>
            </w:r>
          </w:p>
        </w:tc>
      </w:tr>
      <w:tr w:rsidR="007A58E1" w:rsidRPr="00675180" w14:paraId="0660BC72"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49341" w14:textId="77777777" w:rsidR="007A58E1" w:rsidRPr="00675180" w:rsidRDefault="007A58E1" w:rsidP="00E97EFC">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A71CCC6" w14:textId="77777777" w:rsidR="007A58E1" w:rsidRPr="00675180" w:rsidRDefault="007A58E1" w:rsidP="00E97EFC">
            <w:pPr>
              <w:suppressAutoHyphens/>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C9AF8E" w14:textId="77777777" w:rsidR="007A58E1" w:rsidRPr="00675180" w:rsidRDefault="007A58E1" w:rsidP="00E97EFC">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482A1D6E" w14:textId="77777777" w:rsidR="007A58E1" w:rsidRDefault="007A58E1" w:rsidP="007A58E1">
      <w:pPr>
        <w:rPr>
          <w:b/>
        </w:rPr>
      </w:pPr>
    </w:p>
    <w:p w14:paraId="1AEDE9EF" w14:textId="77777777" w:rsidR="007A58E1" w:rsidRDefault="007A58E1"/>
    <w:p w14:paraId="17BF23B7" w14:textId="6CE7AFBA" w:rsidR="00C92E9C" w:rsidRPr="00C92E9C" w:rsidRDefault="00C92E9C" w:rsidP="00500F82">
      <w:pPr>
        <w:numPr>
          <w:ilvl w:val="0"/>
          <w:numId w:val="41"/>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w:t>
      </w:r>
      <w:r w:rsidR="00554878">
        <w:t>2</w:t>
      </w:r>
      <w:r w:rsidRPr="00C92E9C">
        <w:t>).</w:t>
      </w:r>
    </w:p>
    <w:p w14:paraId="1AC9EEC9" w14:textId="77777777" w:rsidR="00C92E9C" w:rsidRPr="00C92E9C" w:rsidRDefault="00C92E9C" w:rsidP="00500F82">
      <w:pPr>
        <w:numPr>
          <w:ilvl w:val="0"/>
          <w:numId w:val="41"/>
        </w:numPr>
        <w:tabs>
          <w:tab w:val="left" w:pos="397"/>
        </w:tabs>
        <w:contextualSpacing/>
        <w:jc w:val="both"/>
      </w:pPr>
      <w:r w:rsidRPr="00C92E9C">
        <w:t>Een beoordelaar is niet verplicht het maximum aantal te behalen punten toe te kennen aan een criterium.</w:t>
      </w:r>
    </w:p>
    <w:p w14:paraId="7C2B5CFB" w14:textId="7E7A52E2" w:rsidR="007D5135" w:rsidRDefault="007D5135"/>
    <w:p w14:paraId="038D9E01" w14:textId="08EF0A07" w:rsidR="00232739" w:rsidRPr="0086405B" w:rsidRDefault="00232739" w:rsidP="006171FF">
      <w:pPr>
        <w:tabs>
          <w:tab w:val="left" w:pos="397"/>
        </w:tabs>
        <w:contextualSpacing/>
        <w:jc w:val="both"/>
        <w:rPr>
          <w:b/>
          <w:i/>
        </w:rPr>
      </w:pPr>
      <w:r w:rsidRPr="0086405B">
        <w:rPr>
          <w:b/>
          <w:i/>
        </w:rPr>
        <w:t>Het prijzenblad</w:t>
      </w:r>
      <w:r w:rsidR="008E2B83">
        <w:rPr>
          <w:b/>
          <w:i/>
        </w:rPr>
        <w:t xml:space="preserve"> (bijlage 11 en 12)</w:t>
      </w:r>
      <w:r w:rsidRPr="0086405B">
        <w:rPr>
          <w:b/>
          <w:i/>
        </w:rPr>
        <w:t xml:space="preserve"> dien</w:t>
      </w:r>
      <w:r w:rsidR="008E2B83">
        <w:rPr>
          <w:b/>
          <w:i/>
        </w:rPr>
        <w:t>en</w:t>
      </w:r>
      <w:r w:rsidRPr="0086405B">
        <w:rPr>
          <w:b/>
          <w:i/>
        </w:rPr>
        <w:t xml:space="preserve"> bij de Inschrijving duidelijk separaat van de overige documenten te worden aangeboden.</w:t>
      </w:r>
    </w:p>
    <w:p w14:paraId="36B0956E" w14:textId="38D32BB6" w:rsidR="00E91DF0" w:rsidRPr="007D5135" w:rsidRDefault="00E91DF0" w:rsidP="007D5135">
      <w:pPr>
        <w:pStyle w:val="Kop2"/>
        <w:numPr>
          <w:ilvl w:val="2"/>
          <w:numId w:val="1"/>
        </w:numPr>
        <w:suppressAutoHyphens/>
        <w:spacing w:before="240" w:after="0"/>
        <w:jc w:val="both"/>
        <w:rPr>
          <w:b/>
          <w:color w:val="auto"/>
          <w:sz w:val="24"/>
          <w:szCs w:val="24"/>
        </w:rPr>
      </w:pPr>
      <w:bookmarkStart w:id="406" w:name="_Ref403058492"/>
      <w:bookmarkStart w:id="407" w:name="_Toc419285411"/>
      <w:bookmarkStart w:id="408" w:name="_Toc421086907"/>
      <w:bookmarkStart w:id="409" w:name="_Toc522265733"/>
      <w:bookmarkStart w:id="410" w:name="_Toc527637459"/>
      <w:bookmarkStart w:id="411" w:name="_Toc99438327"/>
      <w:r w:rsidRPr="007D5135">
        <w:rPr>
          <w:b/>
          <w:color w:val="auto"/>
          <w:sz w:val="24"/>
          <w:szCs w:val="24"/>
        </w:rPr>
        <w:t>Gunningscriteri</w:t>
      </w:r>
      <w:bookmarkEnd w:id="406"/>
      <w:r w:rsidR="00CC6989" w:rsidRPr="007D5135">
        <w:rPr>
          <w:b/>
          <w:color w:val="auto"/>
          <w:sz w:val="24"/>
          <w:szCs w:val="24"/>
        </w:rPr>
        <w:t xml:space="preserve">um 1: </w:t>
      </w:r>
      <w:bookmarkEnd w:id="407"/>
      <w:bookmarkEnd w:id="408"/>
      <w:bookmarkEnd w:id="409"/>
      <w:bookmarkEnd w:id="410"/>
      <w:r w:rsidR="0035243C">
        <w:rPr>
          <w:b/>
          <w:color w:val="auto"/>
          <w:sz w:val="24"/>
          <w:szCs w:val="24"/>
        </w:rPr>
        <w:t>Bestelproces</w:t>
      </w:r>
      <w:r w:rsidR="003E2E2B">
        <w:rPr>
          <w:b/>
          <w:color w:val="auto"/>
          <w:sz w:val="24"/>
          <w:szCs w:val="24"/>
        </w:rPr>
        <w:t xml:space="preserve"> van aanvraag tot </w:t>
      </w:r>
      <w:r w:rsidR="00154AAA">
        <w:rPr>
          <w:b/>
          <w:color w:val="auto"/>
          <w:sz w:val="24"/>
          <w:szCs w:val="24"/>
        </w:rPr>
        <w:t>levering</w:t>
      </w:r>
      <w:bookmarkEnd w:id="411"/>
    </w:p>
    <w:p w14:paraId="576E295F" w14:textId="3F17A08A" w:rsidR="00E91DF0" w:rsidRPr="006E7D7E" w:rsidRDefault="00F2629F" w:rsidP="00B549E0">
      <w:pPr>
        <w:suppressAutoHyphens/>
        <w:jc w:val="both"/>
      </w:pPr>
      <w:r w:rsidRPr="006E7D7E">
        <w:t xml:space="preserve">De </w:t>
      </w:r>
      <w:r w:rsidR="005D5B41" w:rsidRPr="006E7D7E">
        <w:t>Inschrijver</w:t>
      </w:r>
      <w:r w:rsidR="00E91DF0" w:rsidRPr="006E7D7E">
        <w:t xml:space="preserve"> dient bij zijn </w:t>
      </w:r>
      <w:r w:rsidR="005D5B41" w:rsidRPr="006E7D7E">
        <w:t>Inschrijving</w:t>
      </w:r>
      <w:r w:rsidR="00E91DF0" w:rsidRPr="006E7D7E">
        <w:t xml:space="preserve"> een </w:t>
      </w:r>
      <w:r w:rsidR="00154AAA" w:rsidRPr="006E7D7E">
        <w:t xml:space="preserve">document aan te leveren waarin stapsgewijs beschreven is </w:t>
      </w:r>
      <w:r w:rsidR="00554878">
        <w:t xml:space="preserve">hoe en </w:t>
      </w:r>
      <w:r w:rsidR="00154AAA" w:rsidRPr="006E7D7E">
        <w:t xml:space="preserve">wat de Inschrijver </w:t>
      </w:r>
      <w:r w:rsidR="003E2E2B" w:rsidRPr="006E7D7E">
        <w:t>faciliteert</w:t>
      </w:r>
      <w:r w:rsidR="00361C3A" w:rsidRPr="006E7D7E">
        <w:t xml:space="preserve">, </w:t>
      </w:r>
      <w:r w:rsidR="003E2E2B" w:rsidRPr="006E7D7E">
        <w:t>om de bestellingen z</w:t>
      </w:r>
      <w:r w:rsidR="00466689" w:rsidRPr="006E7D7E">
        <w:t>o</w:t>
      </w:r>
      <w:r w:rsidR="003E2E2B" w:rsidRPr="006E7D7E">
        <w:t xml:space="preserve"> eenvoudig en </w:t>
      </w:r>
      <w:r w:rsidR="00B962C4" w:rsidRPr="006E7D7E">
        <w:t>efficiënt</w:t>
      </w:r>
      <w:r w:rsidR="00466689" w:rsidRPr="006E7D7E">
        <w:t xml:space="preserve"> mogelijk te laten verlopen.</w:t>
      </w:r>
      <w:r w:rsidR="00717C56" w:rsidRPr="006E7D7E">
        <w:t xml:space="preserve"> </w:t>
      </w:r>
      <w:r w:rsidR="00CD6E63" w:rsidRPr="006E7D7E">
        <w:t xml:space="preserve">Opdrachtgever </w:t>
      </w:r>
      <w:r w:rsidR="00BF695A" w:rsidRPr="006E7D7E">
        <w:t xml:space="preserve">wil een zo eenvoudig mogelijk bestelproces, waarbij de bestellers maximaal ontzorgt worden. </w:t>
      </w:r>
      <w:r w:rsidR="00D75F2F" w:rsidRPr="006E7D7E">
        <w:t xml:space="preserve">Het document bevat minimaal </w:t>
      </w:r>
      <w:r w:rsidR="005016FE" w:rsidRPr="006E7D7E">
        <w:t>het onderstaande:</w:t>
      </w:r>
      <w:r w:rsidR="00E91DF0" w:rsidRPr="006E7D7E">
        <w:t xml:space="preserve"> </w:t>
      </w:r>
    </w:p>
    <w:p w14:paraId="0A846DFD" w14:textId="2E670068" w:rsidR="006D5065" w:rsidRPr="006E7D7E" w:rsidRDefault="006D5065" w:rsidP="00731F12">
      <w:pPr>
        <w:pStyle w:val="Lijstalinea"/>
        <w:numPr>
          <w:ilvl w:val="0"/>
          <w:numId w:val="42"/>
        </w:numPr>
        <w:tabs>
          <w:tab w:val="clear" w:pos="397"/>
        </w:tabs>
        <w:suppressAutoHyphens/>
        <w:jc w:val="both"/>
      </w:pPr>
      <w:r w:rsidRPr="006E7D7E">
        <w:t xml:space="preserve">Hoe werkt het bestellen. </w:t>
      </w:r>
      <w:r w:rsidR="006925A5" w:rsidRPr="006E7D7E">
        <w:t>Hoe kan een besteller een keuze maken uit de beschikbare artikelen die voor hem van belang zijn.</w:t>
      </w:r>
      <w:r w:rsidR="00493E55" w:rsidRPr="006E7D7E">
        <w:t xml:space="preserve"> Is het mogelijk om een</w:t>
      </w:r>
      <w:r w:rsidR="00BD4614" w:rsidRPr="006E7D7E">
        <w:t xml:space="preserve"> lijst van beschikbare artikelen te maken, zodat niet ‘gedwaald’ hoeft te worden door de volledige </w:t>
      </w:r>
      <w:r w:rsidR="00252CE5" w:rsidRPr="006E7D7E">
        <w:t>artikellijst van de Inschrijver?</w:t>
      </w:r>
    </w:p>
    <w:p w14:paraId="529A01FD" w14:textId="73A49124" w:rsidR="005016FE" w:rsidRPr="006E7D7E" w:rsidRDefault="007221FB" w:rsidP="00731F12">
      <w:pPr>
        <w:pStyle w:val="Lijstalinea"/>
        <w:numPr>
          <w:ilvl w:val="0"/>
          <w:numId w:val="42"/>
        </w:numPr>
        <w:tabs>
          <w:tab w:val="clear" w:pos="397"/>
        </w:tabs>
        <w:suppressAutoHyphens/>
        <w:jc w:val="both"/>
      </w:pPr>
      <w:r w:rsidRPr="006E7D7E">
        <w:rPr>
          <w:rFonts w:cs="Arial"/>
        </w:rPr>
        <w:t>Welke actie</w:t>
      </w:r>
      <w:r w:rsidR="00D75F2F" w:rsidRPr="006E7D7E">
        <w:rPr>
          <w:rFonts w:cs="Arial"/>
        </w:rPr>
        <w:t xml:space="preserve"> wordt ondernomen door Inschrijver, indien </w:t>
      </w:r>
      <w:r w:rsidR="00355D53">
        <w:rPr>
          <w:rFonts w:cs="Arial"/>
        </w:rPr>
        <w:t>een</w:t>
      </w:r>
      <w:r w:rsidR="00D75F2F" w:rsidRPr="006E7D7E">
        <w:rPr>
          <w:rFonts w:cs="Arial"/>
        </w:rPr>
        <w:t xml:space="preserve"> gevraagd artikel niet standaard in het assortiment aanwezig is;</w:t>
      </w:r>
    </w:p>
    <w:p w14:paraId="1E653CCD" w14:textId="14821FEE" w:rsidR="0081458A" w:rsidRPr="006E7D7E" w:rsidRDefault="00C95BD6" w:rsidP="00E74640">
      <w:pPr>
        <w:pStyle w:val="Lijstalinea"/>
        <w:numPr>
          <w:ilvl w:val="0"/>
          <w:numId w:val="42"/>
        </w:numPr>
        <w:tabs>
          <w:tab w:val="clear" w:pos="397"/>
        </w:tabs>
        <w:suppressAutoHyphens/>
        <w:jc w:val="both"/>
      </w:pPr>
      <w:r w:rsidRPr="006E7D7E">
        <w:t>Hoe wordt een zo kort mogelijke levertijd gegarandeerd en h</w:t>
      </w:r>
      <w:r w:rsidR="00CE2025" w:rsidRPr="006E7D7E">
        <w:t>oe wordt de levertermijn in de gaten gehouden;</w:t>
      </w:r>
    </w:p>
    <w:p w14:paraId="07EC2E06" w14:textId="77423B5C" w:rsidR="00011273" w:rsidRPr="006E7D7E" w:rsidRDefault="007221FB" w:rsidP="00011273">
      <w:pPr>
        <w:pStyle w:val="Lijstalinea"/>
        <w:numPr>
          <w:ilvl w:val="0"/>
          <w:numId w:val="42"/>
        </w:numPr>
        <w:tabs>
          <w:tab w:val="clear" w:pos="397"/>
        </w:tabs>
        <w:suppressAutoHyphens/>
        <w:jc w:val="both"/>
      </w:pPr>
      <w:r w:rsidRPr="006E7D7E">
        <w:rPr>
          <w:rFonts w:cs="Arial"/>
        </w:rPr>
        <w:t>Welke actie</w:t>
      </w:r>
      <w:r w:rsidR="00011273" w:rsidRPr="006E7D7E">
        <w:rPr>
          <w:rFonts w:cs="Arial"/>
        </w:rPr>
        <w:t xml:space="preserve"> wordt ondernomen door Inschrijver, indien het gevraagde artikel niet op voorraad is.</w:t>
      </w:r>
      <w:r w:rsidR="00192883" w:rsidRPr="006E7D7E">
        <w:rPr>
          <w:rFonts w:cs="Arial"/>
        </w:rPr>
        <w:t xml:space="preserve"> Is duidelijk </w:t>
      </w:r>
      <w:r w:rsidR="00355D53">
        <w:rPr>
          <w:rFonts w:cs="Arial"/>
        </w:rPr>
        <w:t xml:space="preserve">voor een besteller </w:t>
      </w:r>
      <w:r w:rsidR="00192883" w:rsidRPr="006E7D7E">
        <w:rPr>
          <w:rFonts w:cs="Arial"/>
        </w:rPr>
        <w:t>welke voorraad er is?</w:t>
      </w:r>
    </w:p>
    <w:p w14:paraId="4751E7FA" w14:textId="0764FBD7" w:rsidR="00261F43" w:rsidRPr="006E7D7E" w:rsidRDefault="007221FB" w:rsidP="00011273">
      <w:pPr>
        <w:pStyle w:val="Lijstalinea"/>
        <w:numPr>
          <w:ilvl w:val="0"/>
          <w:numId w:val="42"/>
        </w:numPr>
        <w:tabs>
          <w:tab w:val="clear" w:pos="397"/>
        </w:tabs>
        <w:suppressAutoHyphens/>
        <w:jc w:val="both"/>
      </w:pPr>
      <w:r w:rsidRPr="006E7D7E">
        <w:rPr>
          <w:rFonts w:cs="Arial"/>
        </w:rPr>
        <w:t>Welke actie wordt ondernomen door Inschrijver, indien het gevraagde artikel uit assortiment is. Hoe wordt omgegaan met nieuwe</w:t>
      </w:r>
      <w:r w:rsidR="002A7BE3" w:rsidRPr="006E7D7E">
        <w:rPr>
          <w:rFonts w:cs="Arial"/>
        </w:rPr>
        <w:t>/ vervangende artikelen.</w:t>
      </w:r>
    </w:p>
    <w:p w14:paraId="50440DC3" w14:textId="77777777" w:rsidR="00355D53" w:rsidRPr="006E7D7E" w:rsidRDefault="00355D53" w:rsidP="00355D53">
      <w:pPr>
        <w:pStyle w:val="Lijstalinea"/>
        <w:numPr>
          <w:ilvl w:val="0"/>
          <w:numId w:val="42"/>
        </w:numPr>
        <w:tabs>
          <w:tab w:val="clear" w:pos="397"/>
        </w:tabs>
        <w:suppressAutoHyphens/>
        <w:jc w:val="both"/>
      </w:pPr>
      <w:r w:rsidRPr="006E7D7E">
        <w:rPr>
          <w:rFonts w:cs="Arial"/>
        </w:rPr>
        <w:t>Op welke momenten en hoe wordt met de Opdrachtgever gecommuniceerd;</w:t>
      </w:r>
    </w:p>
    <w:p w14:paraId="050DB33D" w14:textId="77777777" w:rsidR="005016FE" w:rsidRDefault="005016FE" w:rsidP="005F53C5">
      <w:pPr>
        <w:suppressAutoHyphens/>
        <w:jc w:val="both"/>
      </w:pPr>
    </w:p>
    <w:p w14:paraId="280CA7FD" w14:textId="7A861F86" w:rsidR="00FB0ABE" w:rsidRPr="00402E4C" w:rsidRDefault="00DF1850" w:rsidP="005F53C5">
      <w:pPr>
        <w:suppressAutoHyphens/>
        <w:jc w:val="both"/>
        <w:rPr>
          <w:i/>
        </w:rPr>
      </w:pPr>
      <w:r>
        <w:t>VRLN</w:t>
      </w:r>
      <w:r w:rsidR="00FB0ABE">
        <w:t xml:space="preserve"> is bevoegd het plan van aanpak door inschrijver te laten verduidelijken. VRLN is bevoegd de </w:t>
      </w:r>
      <w:r w:rsidR="00F57307">
        <w:t>initiële</w:t>
      </w:r>
      <w:r w:rsidR="00FB0ABE">
        <w:t xml:space="preserve"> score op het plan van aanpak na verduidelijking bij te stellen.</w:t>
      </w:r>
    </w:p>
    <w:p w14:paraId="21AB4B0D" w14:textId="77777777" w:rsidR="00B549E0" w:rsidRDefault="00B549E0" w:rsidP="005F53C5">
      <w:pPr>
        <w:suppressAutoHyphens/>
        <w:jc w:val="both"/>
      </w:pPr>
    </w:p>
    <w:p w14:paraId="066C5E2E" w14:textId="648B1EEE" w:rsidR="0054541A" w:rsidRDefault="00E91DF0" w:rsidP="005F53C5">
      <w:pPr>
        <w:suppressAutoHyphens/>
        <w:jc w:val="both"/>
      </w:pPr>
      <w:r w:rsidRPr="000E7EBA">
        <w:lastRenderedPageBreak/>
        <w:t xml:space="preserve">De overige onderwerpen die </w:t>
      </w:r>
      <w:r w:rsidR="00F2629F">
        <w:t xml:space="preserve">de </w:t>
      </w:r>
      <w:r w:rsidR="005D5B41">
        <w:t>Inschrijver</w:t>
      </w:r>
      <w:r w:rsidRPr="000E7EBA">
        <w:t xml:space="preserve"> van belang acht om </w:t>
      </w:r>
      <w:r w:rsidR="00DF1850">
        <w:t>VRLN</w:t>
      </w:r>
      <w:r w:rsidR="00402E4C">
        <w:t xml:space="preserve"> te laten zien, </w:t>
      </w:r>
      <w:r>
        <w:t xml:space="preserve">laat </w:t>
      </w:r>
      <w:r w:rsidR="00DF1850">
        <w:t>VRLN</w:t>
      </w:r>
      <w:r w:rsidRPr="000E7EBA">
        <w:t xml:space="preserve"> over aan de eigen invulling en creativiteit van de </w:t>
      </w:r>
      <w:r w:rsidR="005D5B41">
        <w:t>Inschrijver</w:t>
      </w:r>
      <w:r w:rsidRPr="000E7EBA">
        <w:t>. Dit houdt in dat de</w:t>
      </w:r>
      <w:r w:rsidR="00025E83">
        <w:t xml:space="preserve">ze </w:t>
      </w:r>
      <w:r w:rsidRPr="000E7EBA">
        <w:t>onderwerpen nadrukkelijk geen afzonderlijke g</w:t>
      </w:r>
      <w:r>
        <w:t xml:space="preserve">unningscriteria zijn. </w:t>
      </w:r>
      <w:r w:rsidR="00DF1850">
        <w:t>VRLN</w:t>
      </w:r>
      <w:r w:rsidRPr="000E7EBA">
        <w:t xml:space="preserve"> beoorde</w:t>
      </w:r>
      <w:r>
        <w:t xml:space="preserve">elt </w:t>
      </w:r>
      <w:r w:rsidR="00AB4B24">
        <w:t>dit gunningscriterium</w:t>
      </w:r>
      <w:r>
        <w:t xml:space="preserve"> </w:t>
      </w:r>
      <w:r w:rsidR="00402E4C">
        <w:t>integraal.</w:t>
      </w:r>
    </w:p>
    <w:p w14:paraId="79FF4A7A" w14:textId="2CC3106B" w:rsidR="00402E4C" w:rsidRDefault="00402E4C" w:rsidP="005F53C5">
      <w:pPr>
        <w:suppressAutoHyphens/>
        <w:jc w:val="both"/>
      </w:pPr>
    </w:p>
    <w:p w14:paraId="53949F88" w14:textId="77777777" w:rsidR="00346976" w:rsidRPr="009918FD" w:rsidRDefault="00346976" w:rsidP="00346976">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5259A17A" w14:textId="77777777" w:rsidR="00346976" w:rsidRDefault="00346976" w:rsidP="005F53C5">
      <w:pPr>
        <w:suppressAutoHyphens/>
        <w:jc w:val="both"/>
      </w:pPr>
    </w:p>
    <w:p w14:paraId="51BD6F03" w14:textId="17DA0B18" w:rsidR="00E563FB" w:rsidRPr="00332DB0" w:rsidRDefault="00402E4C" w:rsidP="00332DB0">
      <w:pPr>
        <w:jc w:val="both"/>
        <w:rPr>
          <w:i/>
        </w:rPr>
      </w:pPr>
      <w:r w:rsidRPr="00402E4C">
        <w:rPr>
          <w:i/>
        </w:rPr>
        <w:t>U dient d</w:t>
      </w:r>
      <w:r w:rsidR="00346976">
        <w:rPr>
          <w:i/>
        </w:rPr>
        <w:t>it gunningscriterium</w:t>
      </w:r>
      <w:r w:rsidRPr="00402E4C">
        <w:t xml:space="preserve"> </w:t>
      </w:r>
      <w:r w:rsidRPr="00402E4C">
        <w:rPr>
          <w:i/>
        </w:rPr>
        <w:t xml:space="preserve">uit te werken in Bijlage </w:t>
      </w:r>
      <w:r w:rsidR="00720FD4">
        <w:rPr>
          <w:i/>
        </w:rPr>
        <w:t>13</w:t>
      </w:r>
      <w:r w:rsidRPr="00402E4C">
        <w:rPr>
          <w:i/>
        </w:rPr>
        <w:t xml:space="preserve"> op maximaal </w:t>
      </w:r>
      <w:r w:rsidR="00050F09" w:rsidRPr="0037352D">
        <w:rPr>
          <w:i/>
        </w:rPr>
        <w:t>5</w:t>
      </w:r>
      <w:r w:rsidRPr="00402E4C">
        <w:rPr>
          <w:i/>
        </w:rPr>
        <w:t xml:space="preserve"> A4 (enkelzijdig, Arial 10) te beschrijven. Dit is inclusief eventuele bijlage, plaatjes, foto’s etc.  Eventuele voorbladen, een inhoudsopgave en het ondertekenveld worden niet meegeteld in het maximaal aantal pagina’s. Voor iedere </w:t>
      </w:r>
      <w:r w:rsidRPr="0030017E">
        <w:rPr>
          <w:i/>
        </w:rPr>
        <w:t>pagina die het maximum aantal A4 overschrijdt worden 2 punten van de score (voor weging) afgetrok</w:t>
      </w:r>
      <w:r w:rsidRPr="00402E4C">
        <w:rPr>
          <w:i/>
        </w:rPr>
        <w:t xml:space="preserve">ken. </w:t>
      </w:r>
      <w:bookmarkStart w:id="412" w:name="_Toc419285412"/>
      <w:bookmarkStart w:id="413" w:name="_Toc421086908"/>
      <w:bookmarkStart w:id="414" w:name="_Toc522265734"/>
      <w:bookmarkStart w:id="415" w:name="_Toc527637460"/>
    </w:p>
    <w:p w14:paraId="2F208E9C" w14:textId="1219D468" w:rsidR="00332DB0" w:rsidRPr="00636208" w:rsidRDefault="00645DFC" w:rsidP="00636208">
      <w:pPr>
        <w:pStyle w:val="Kop2"/>
        <w:numPr>
          <w:ilvl w:val="2"/>
          <w:numId w:val="1"/>
        </w:numPr>
        <w:suppressAutoHyphens/>
        <w:spacing w:before="240" w:after="0"/>
        <w:jc w:val="both"/>
        <w:rPr>
          <w:b/>
          <w:color w:val="auto"/>
          <w:sz w:val="24"/>
          <w:szCs w:val="24"/>
        </w:rPr>
      </w:pPr>
      <w:bookmarkStart w:id="416" w:name="_Toc99438328"/>
      <w:r w:rsidRPr="00636208">
        <w:rPr>
          <w:b/>
          <w:color w:val="auto"/>
          <w:sz w:val="24"/>
          <w:szCs w:val="24"/>
        </w:rPr>
        <w:t>D</w:t>
      </w:r>
      <w:r w:rsidR="006F1B6B" w:rsidRPr="00636208">
        <w:rPr>
          <w:b/>
          <w:color w:val="auto"/>
          <w:sz w:val="24"/>
          <w:szCs w:val="24"/>
        </w:rPr>
        <w:t>oorontwikkeling</w:t>
      </w:r>
      <w:r w:rsidR="00631EEF" w:rsidRPr="00636208">
        <w:rPr>
          <w:b/>
          <w:color w:val="auto"/>
          <w:sz w:val="24"/>
          <w:szCs w:val="24"/>
        </w:rPr>
        <w:t xml:space="preserve"> en klachtenafhandeling</w:t>
      </w:r>
      <w:r w:rsidR="00EF43A7">
        <w:rPr>
          <w:b/>
          <w:color w:val="auto"/>
          <w:sz w:val="24"/>
          <w:szCs w:val="24"/>
        </w:rPr>
        <w:t xml:space="preserve"> binnen en buiten garantie</w:t>
      </w:r>
      <w:bookmarkEnd w:id="416"/>
    </w:p>
    <w:p w14:paraId="00B0559D" w14:textId="06ABB99A" w:rsidR="00882CA4" w:rsidRPr="00791F87" w:rsidRDefault="00537A03" w:rsidP="00882CA4">
      <w:pPr>
        <w:suppressAutoHyphens/>
        <w:jc w:val="both"/>
      </w:pPr>
      <w:r w:rsidRPr="00791F87">
        <w:t>O</w:t>
      </w:r>
      <w:r w:rsidR="006F1B6B" w:rsidRPr="00791F87">
        <w:t xml:space="preserve">pdrachtgever wil een indruk krijgen op welke wijze </w:t>
      </w:r>
      <w:r w:rsidR="00882CA4" w:rsidRPr="00791F87">
        <w:t xml:space="preserve">de </w:t>
      </w:r>
      <w:r w:rsidRPr="00791F87">
        <w:t>I</w:t>
      </w:r>
      <w:r w:rsidR="006F1B6B" w:rsidRPr="00791F87">
        <w:t xml:space="preserve">nschrijver een breed assortiment borgt en dit assortiment up to date houdt (tevens rekening houdend met innovaties). </w:t>
      </w:r>
      <w:r w:rsidR="00882CA4" w:rsidRPr="00791F87">
        <w:t xml:space="preserve">Het document bevat minimaal het onderstaande: </w:t>
      </w:r>
    </w:p>
    <w:p w14:paraId="1731B24E" w14:textId="365A2917" w:rsidR="00882CA4" w:rsidRPr="00791F87" w:rsidRDefault="00A13349" w:rsidP="00A13349">
      <w:pPr>
        <w:pStyle w:val="Lijstalinea"/>
        <w:numPr>
          <w:ilvl w:val="0"/>
          <w:numId w:val="42"/>
        </w:numPr>
      </w:pPr>
      <w:r w:rsidRPr="00791F87">
        <w:t>Hoe wordt de breedte van het assortiment geborgd;</w:t>
      </w:r>
    </w:p>
    <w:p w14:paraId="3B8C0860" w14:textId="43EFB72C" w:rsidR="00093D2F" w:rsidRPr="00791F87" w:rsidRDefault="00093D2F" w:rsidP="00A13349">
      <w:pPr>
        <w:pStyle w:val="Lijstalinea"/>
        <w:numPr>
          <w:ilvl w:val="0"/>
          <w:numId w:val="42"/>
        </w:numPr>
      </w:pPr>
      <w:r w:rsidRPr="00791F87">
        <w:t xml:space="preserve">Hoe wordt nieuwe </w:t>
      </w:r>
      <w:r w:rsidR="00E7739C" w:rsidRPr="00791F87">
        <w:t>product</w:t>
      </w:r>
      <w:r w:rsidRPr="00791F87">
        <w:t xml:space="preserve">kennis </w:t>
      </w:r>
      <w:r w:rsidR="00C21FB9" w:rsidRPr="00791F87">
        <w:t>geborgd bij de medewerkers</w:t>
      </w:r>
      <w:r w:rsidR="00143D1C" w:rsidRPr="00791F87">
        <w:t xml:space="preserve"> van Inschrijver</w:t>
      </w:r>
      <w:r w:rsidR="00C21FB9" w:rsidRPr="00791F87">
        <w:t>;</w:t>
      </w:r>
    </w:p>
    <w:p w14:paraId="234AD306" w14:textId="00E5D901" w:rsidR="002C100B" w:rsidRPr="00791F87" w:rsidRDefault="002C100B" w:rsidP="00A13349">
      <w:pPr>
        <w:pStyle w:val="Lijstalinea"/>
        <w:numPr>
          <w:ilvl w:val="0"/>
          <w:numId w:val="42"/>
        </w:numPr>
      </w:pPr>
      <w:r w:rsidRPr="00791F87">
        <w:t xml:space="preserve">Hoe </w:t>
      </w:r>
      <w:r w:rsidR="00444EFE" w:rsidRPr="00791F87">
        <w:t>komt</w:t>
      </w:r>
      <w:r w:rsidRPr="00791F87">
        <w:t xml:space="preserve"> deze kennis </w:t>
      </w:r>
      <w:r w:rsidR="00444EFE" w:rsidRPr="00791F87">
        <w:t>tot uitdrukking</w:t>
      </w:r>
      <w:r w:rsidRPr="00791F87">
        <w:t xml:space="preserve"> in de adviesrol naar d</w:t>
      </w:r>
      <w:r w:rsidR="00E059F5" w:rsidRPr="00791F87">
        <w:t>e Opdrachtgever.</w:t>
      </w:r>
    </w:p>
    <w:p w14:paraId="4A01AF53" w14:textId="77777777" w:rsidR="0030017E" w:rsidRPr="00791F87" w:rsidRDefault="0030017E" w:rsidP="0030017E"/>
    <w:p w14:paraId="61BD9A82" w14:textId="1291F29D" w:rsidR="0030017E" w:rsidRPr="00791F87" w:rsidRDefault="0030017E" w:rsidP="0053368C">
      <w:r w:rsidRPr="00791F87">
        <w:t xml:space="preserve">Daarnaast wil de Opdrachtgever </w:t>
      </w:r>
      <w:r w:rsidR="00974C4C" w:rsidRPr="00791F87">
        <w:t>een indruk krijgen van de garantiebepalingen die gehanteerd worden</w:t>
      </w:r>
      <w:r w:rsidR="005671C3" w:rsidRPr="00791F87">
        <w:t xml:space="preserve">. </w:t>
      </w:r>
      <w:r w:rsidR="001350AF" w:rsidRPr="00791F87">
        <w:t>In hoeverre wordt rekening gehouden met de operationaliteit van een brandweervoertuig</w:t>
      </w:r>
      <w:r w:rsidR="0053368C" w:rsidRPr="00791F87">
        <w:t>?</w:t>
      </w:r>
      <w:r w:rsidR="00345553" w:rsidRPr="00791F87">
        <w:t xml:space="preserve"> Hoe treedt u op als hoofdaannemer van deze opdracht</w:t>
      </w:r>
      <w:r w:rsidR="00974C4C" w:rsidRPr="00791F87">
        <w:t>:</w:t>
      </w:r>
    </w:p>
    <w:p w14:paraId="05629EA2" w14:textId="34A84488" w:rsidR="00974C4C" w:rsidRPr="00791F87" w:rsidRDefault="007A3E4A" w:rsidP="00974C4C">
      <w:pPr>
        <w:pStyle w:val="Lijstalinea"/>
        <w:numPr>
          <w:ilvl w:val="0"/>
          <w:numId w:val="52"/>
        </w:numPr>
      </w:pPr>
      <w:r w:rsidRPr="00791F87">
        <w:t xml:space="preserve">Hoe wordt gehandeld </w:t>
      </w:r>
      <w:r w:rsidR="00FC02C4">
        <w:t>bij</w:t>
      </w:r>
      <w:r w:rsidRPr="00791F87">
        <w:t xml:space="preserve"> defecten </w:t>
      </w:r>
      <w:r w:rsidR="00977192">
        <w:t>binnen</w:t>
      </w:r>
      <w:r w:rsidRPr="00791F87">
        <w:t xml:space="preserve"> de garantieperiode;</w:t>
      </w:r>
    </w:p>
    <w:p w14:paraId="63159CD3" w14:textId="6FF5B9EC" w:rsidR="007A3E4A" w:rsidRPr="00791F87" w:rsidRDefault="007A3E4A" w:rsidP="00974C4C">
      <w:pPr>
        <w:pStyle w:val="Lijstalinea"/>
        <w:numPr>
          <w:ilvl w:val="0"/>
          <w:numId w:val="52"/>
        </w:numPr>
      </w:pPr>
      <w:r w:rsidRPr="00791F87">
        <w:t xml:space="preserve">Hoe wordt </w:t>
      </w:r>
      <w:r w:rsidR="006710CD" w:rsidRPr="00791F87">
        <w:t xml:space="preserve">gehandeld </w:t>
      </w:r>
      <w:r w:rsidR="00FC02C4">
        <w:t xml:space="preserve">bij </w:t>
      </w:r>
      <w:r w:rsidR="006710CD" w:rsidRPr="00791F87">
        <w:t>defecten buiten de garantieperiode.</w:t>
      </w:r>
    </w:p>
    <w:p w14:paraId="49F16AA7" w14:textId="77777777" w:rsidR="00882CA4" w:rsidRDefault="00882CA4" w:rsidP="006F1B6B"/>
    <w:p w14:paraId="129B8189" w14:textId="77777777" w:rsidR="00E059F5" w:rsidRPr="00402E4C" w:rsidRDefault="00E059F5" w:rsidP="00E059F5">
      <w:pPr>
        <w:suppressAutoHyphens/>
        <w:jc w:val="both"/>
        <w:rPr>
          <w:i/>
        </w:rPr>
      </w:pPr>
      <w:r>
        <w:t>VRLN is bevoegd het plan van aanpak door inschrijver te laten verduidelijken. VRLN is bevoegd de initiële score op het plan van aanpak na verduidelijking bij te stellen.</w:t>
      </w:r>
    </w:p>
    <w:p w14:paraId="72C52CEC" w14:textId="77777777" w:rsidR="00E059F5" w:rsidRDefault="00E059F5" w:rsidP="00E059F5">
      <w:pPr>
        <w:suppressAutoHyphens/>
        <w:jc w:val="both"/>
      </w:pPr>
    </w:p>
    <w:p w14:paraId="115956DE" w14:textId="77777777" w:rsidR="00E059F5" w:rsidRDefault="00E059F5" w:rsidP="00E059F5">
      <w:pPr>
        <w:suppressAutoHyphens/>
        <w:jc w:val="both"/>
      </w:pPr>
      <w:r w:rsidRPr="000E7EBA">
        <w:t xml:space="preserve">De overige 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2B664350" w14:textId="77777777" w:rsidR="00E059F5" w:rsidRDefault="00E059F5" w:rsidP="00E059F5">
      <w:pPr>
        <w:suppressAutoHyphens/>
        <w:jc w:val="both"/>
      </w:pPr>
    </w:p>
    <w:p w14:paraId="0D31248A" w14:textId="77777777" w:rsidR="00E059F5" w:rsidRPr="009918FD" w:rsidRDefault="00E059F5" w:rsidP="00E059F5">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315378C2" w14:textId="77777777" w:rsidR="00E059F5" w:rsidRDefault="00E059F5" w:rsidP="00E059F5">
      <w:pPr>
        <w:suppressAutoHyphens/>
        <w:jc w:val="both"/>
      </w:pPr>
    </w:p>
    <w:p w14:paraId="6A4C6DE9" w14:textId="60AE70AD" w:rsidR="00E059F5" w:rsidRPr="00332DB0" w:rsidRDefault="00E059F5" w:rsidP="00E059F5">
      <w:pPr>
        <w:jc w:val="both"/>
        <w:rPr>
          <w:i/>
        </w:rPr>
      </w:pPr>
      <w:r w:rsidRPr="00402E4C">
        <w:rPr>
          <w:i/>
        </w:rPr>
        <w:t>U dient d</w:t>
      </w:r>
      <w:r>
        <w:rPr>
          <w:i/>
        </w:rPr>
        <w:t>it gunningscriterium</w:t>
      </w:r>
      <w:r w:rsidRPr="00402E4C">
        <w:t xml:space="preserve"> </w:t>
      </w:r>
      <w:r w:rsidRPr="00402E4C">
        <w:rPr>
          <w:i/>
        </w:rPr>
        <w:t xml:space="preserve">uit te werken in Bijlage </w:t>
      </w:r>
      <w:r>
        <w:rPr>
          <w:i/>
        </w:rPr>
        <w:t>14</w:t>
      </w:r>
      <w:r w:rsidRPr="00402E4C">
        <w:rPr>
          <w:i/>
        </w:rPr>
        <w:t xml:space="preserve"> op maximaal </w:t>
      </w:r>
      <w:r w:rsidR="003F1F6A" w:rsidRPr="00791F87">
        <w:rPr>
          <w:i/>
        </w:rPr>
        <w:t>3</w:t>
      </w:r>
      <w:r w:rsidRPr="00402E4C">
        <w:rPr>
          <w:i/>
        </w:rPr>
        <w:t xml:space="preserve"> A4 (enkelzijdig, Arial 10) te beschrijven. Dit is inclusief eventuele bijlage, plaatjes, foto’s etc.  Eventuele voorbladen, een inhoudsopgave en het ondertekenveld worden niet meegeteld in het maximaal aantal pagina’s. Voor iedere </w:t>
      </w:r>
      <w:r w:rsidRPr="003F1F6A">
        <w:rPr>
          <w:i/>
        </w:rPr>
        <w:t>pagina die het maximum aantal A4 overschrijdt worden 2 punten van de score (voor weging) afgetrok</w:t>
      </w:r>
      <w:r w:rsidRPr="00402E4C">
        <w:rPr>
          <w:i/>
        </w:rPr>
        <w:t xml:space="preserve">ken. </w:t>
      </w:r>
    </w:p>
    <w:p w14:paraId="69257269" w14:textId="77777777" w:rsidR="006305BF" w:rsidRDefault="006305BF">
      <w:pPr>
        <w:rPr>
          <w:rFonts w:eastAsia="MS Mincho" w:cs="Arial"/>
          <w:b/>
          <w:iCs/>
          <w:sz w:val="24"/>
          <w:szCs w:val="24"/>
        </w:rPr>
      </w:pPr>
      <w:r>
        <w:rPr>
          <w:b/>
          <w:sz w:val="24"/>
          <w:szCs w:val="24"/>
        </w:rPr>
        <w:br w:type="page"/>
      </w:r>
    </w:p>
    <w:p w14:paraId="0982DA80" w14:textId="3351EE08" w:rsidR="00E91DF0" w:rsidRPr="00636208" w:rsidRDefault="00E91DF0" w:rsidP="00636208">
      <w:pPr>
        <w:pStyle w:val="Kop2"/>
        <w:numPr>
          <w:ilvl w:val="2"/>
          <w:numId w:val="1"/>
        </w:numPr>
        <w:suppressAutoHyphens/>
        <w:spacing w:before="240" w:after="0"/>
        <w:jc w:val="both"/>
        <w:rPr>
          <w:b/>
          <w:color w:val="auto"/>
          <w:sz w:val="24"/>
          <w:szCs w:val="24"/>
        </w:rPr>
      </w:pPr>
      <w:bookmarkStart w:id="417" w:name="_Toc99438329"/>
      <w:r w:rsidRPr="00636208">
        <w:rPr>
          <w:b/>
          <w:color w:val="auto"/>
          <w:sz w:val="24"/>
          <w:szCs w:val="24"/>
        </w:rPr>
        <w:lastRenderedPageBreak/>
        <w:t xml:space="preserve">Gunningscriterium </w:t>
      </w:r>
      <w:r w:rsidR="000551D1" w:rsidRPr="00636208">
        <w:rPr>
          <w:b/>
          <w:color w:val="auto"/>
          <w:sz w:val="24"/>
          <w:szCs w:val="24"/>
        </w:rPr>
        <w:t>3</w:t>
      </w:r>
      <w:r w:rsidRPr="00636208">
        <w:rPr>
          <w:b/>
          <w:color w:val="auto"/>
          <w:sz w:val="24"/>
          <w:szCs w:val="24"/>
        </w:rPr>
        <w:t>: Prijs</w:t>
      </w:r>
      <w:bookmarkEnd w:id="412"/>
      <w:bookmarkEnd w:id="413"/>
      <w:bookmarkEnd w:id="414"/>
      <w:bookmarkEnd w:id="415"/>
      <w:bookmarkEnd w:id="417"/>
    </w:p>
    <w:p w14:paraId="6AFEAFBD" w14:textId="1FD98DED" w:rsidR="00E91DF0" w:rsidRPr="00977192" w:rsidRDefault="00E91DF0" w:rsidP="005F53C5">
      <w:pPr>
        <w:suppressAutoHyphens/>
        <w:jc w:val="both"/>
      </w:pPr>
      <w:r w:rsidRPr="00977192">
        <w:t xml:space="preserve">Voor </w:t>
      </w:r>
      <w:r w:rsidR="007C0A85" w:rsidRPr="00977192">
        <w:t xml:space="preserve">het </w:t>
      </w:r>
      <w:r w:rsidRPr="00977192">
        <w:t xml:space="preserve">gunningscriterium </w:t>
      </w:r>
      <w:r w:rsidR="007C0A85" w:rsidRPr="00977192">
        <w:t>“P</w:t>
      </w:r>
      <w:r w:rsidR="00FE294E" w:rsidRPr="00977192">
        <w:t>rijs</w:t>
      </w:r>
      <w:r w:rsidR="007C0A85" w:rsidRPr="00977192">
        <w:t>”</w:t>
      </w:r>
      <w:r w:rsidRPr="00977192">
        <w:t xml:space="preserve"> kan </w:t>
      </w:r>
      <w:r w:rsidR="007C0A85" w:rsidRPr="00977192">
        <w:t xml:space="preserve">de </w:t>
      </w:r>
      <w:r w:rsidR="005D5B41" w:rsidRPr="00977192">
        <w:t>Inschrijver</w:t>
      </w:r>
      <w:r w:rsidRPr="00977192">
        <w:t xml:space="preserve"> maximaal </w:t>
      </w:r>
      <w:r w:rsidR="002C06DA" w:rsidRPr="00977192">
        <w:rPr>
          <w:iCs/>
        </w:rPr>
        <w:t>3</w:t>
      </w:r>
      <w:r w:rsidR="00EA66F7" w:rsidRPr="00977192">
        <w:rPr>
          <w:iCs/>
        </w:rPr>
        <w:t>0</w:t>
      </w:r>
      <w:r w:rsidRPr="00977192">
        <w:t xml:space="preserve"> punten scoren. De </w:t>
      </w:r>
      <w:r w:rsidR="005D5B41" w:rsidRPr="00977192">
        <w:t>Inschrijver</w:t>
      </w:r>
      <w:r w:rsidRPr="00977192">
        <w:t xml:space="preserve"> dient voor </w:t>
      </w:r>
      <w:r w:rsidR="007C0A85" w:rsidRPr="00977192">
        <w:t xml:space="preserve">het gunningscriterium “Prijs” </w:t>
      </w:r>
      <w:r w:rsidRPr="00977192">
        <w:t xml:space="preserve">bij zijn </w:t>
      </w:r>
      <w:r w:rsidR="005D5B41" w:rsidRPr="00977192">
        <w:t>Inschrijving</w:t>
      </w:r>
      <w:r w:rsidRPr="00977192">
        <w:t xml:space="preserve"> </w:t>
      </w:r>
      <w:r w:rsidR="00A05A30">
        <w:t>de</w:t>
      </w:r>
      <w:r w:rsidRPr="00977192">
        <w:t xml:space="preserve"> volledig ingevulde prijzenblad</w:t>
      </w:r>
      <w:r w:rsidR="00C3266A" w:rsidRPr="00977192">
        <w:t>en</w:t>
      </w:r>
      <w:r w:rsidRPr="00977192">
        <w:t xml:space="preserve"> (</w:t>
      </w:r>
      <w:r w:rsidR="004B1B9D" w:rsidRPr="00977192">
        <w:t xml:space="preserve">Bijlage </w:t>
      </w:r>
      <w:r w:rsidR="0076642A" w:rsidRPr="00977192">
        <w:t>1</w:t>
      </w:r>
      <w:r w:rsidR="00726332" w:rsidRPr="00977192">
        <w:t>1</w:t>
      </w:r>
      <w:r w:rsidR="00C3266A" w:rsidRPr="00977192">
        <w:t xml:space="preserve"> en 12</w:t>
      </w:r>
      <w:r w:rsidRPr="00977192">
        <w:t>) te voegen.</w:t>
      </w:r>
    </w:p>
    <w:p w14:paraId="3545F28E" w14:textId="77777777" w:rsidR="00673229" w:rsidRPr="00977192" w:rsidRDefault="00673229" w:rsidP="005F53C5">
      <w:pPr>
        <w:suppressAutoHyphens/>
        <w:jc w:val="both"/>
      </w:pPr>
    </w:p>
    <w:p w14:paraId="5E545FDA" w14:textId="77777777" w:rsidR="00673229" w:rsidRPr="00977192" w:rsidRDefault="00673229" w:rsidP="00673229">
      <w:pPr>
        <w:suppressAutoHyphens/>
        <w:jc w:val="both"/>
      </w:pPr>
      <w:r w:rsidRPr="00977192">
        <w:t>Aan de hand van het Prijzenblad worden achtereenvolgend de volgende prijzen berekend:</w:t>
      </w:r>
    </w:p>
    <w:p w14:paraId="65EE1239" w14:textId="77777777" w:rsidR="00673229" w:rsidRPr="00977192" w:rsidRDefault="00673229" w:rsidP="00673229">
      <w:pPr>
        <w:suppressAutoHyphens/>
        <w:jc w:val="both"/>
      </w:pPr>
      <w:r w:rsidRPr="00977192">
        <w:t xml:space="preserve"> </w:t>
      </w:r>
    </w:p>
    <w:p w14:paraId="793E015A" w14:textId="438B08F8" w:rsidR="00673229" w:rsidRPr="00977192" w:rsidRDefault="00673229" w:rsidP="00673229">
      <w:pPr>
        <w:jc w:val="both"/>
      </w:pPr>
      <w:r w:rsidRPr="00977192">
        <w:t xml:space="preserve">*) Groep 1: </w:t>
      </w:r>
      <w:r w:rsidR="00D67AF2" w:rsidRPr="00977192">
        <w:t xml:space="preserve">(max </w:t>
      </w:r>
      <w:r w:rsidR="000E5E67" w:rsidRPr="00977192">
        <w:t>15</w:t>
      </w:r>
      <w:r w:rsidR="00D67AF2" w:rsidRPr="00977192">
        <w:t xml:space="preserve"> punten)</w:t>
      </w:r>
    </w:p>
    <w:p w14:paraId="5AC6C212" w14:textId="33061A65" w:rsidR="00673229" w:rsidRPr="00977192" w:rsidRDefault="00673229" w:rsidP="00673229">
      <w:pPr>
        <w:jc w:val="both"/>
      </w:pPr>
      <w:r w:rsidRPr="00977192">
        <w:t xml:space="preserve">*) Groep 2: </w:t>
      </w:r>
      <w:r w:rsidR="00D67AF2" w:rsidRPr="00977192">
        <w:t xml:space="preserve">(max </w:t>
      </w:r>
      <w:r w:rsidR="000E5E67" w:rsidRPr="00977192">
        <w:t>10</w:t>
      </w:r>
      <w:r w:rsidR="00D67AF2" w:rsidRPr="00977192">
        <w:t xml:space="preserve"> punten)</w:t>
      </w:r>
    </w:p>
    <w:p w14:paraId="1610076E" w14:textId="12DE2703" w:rsidR="00673229" w:rsidRPr="00977192" w:rsidRDefault="00673229" w:rsidP="00673229">
      <w:pPr>
        <w:jc w:val="both"/>
      </w:pPr>
      <w:r w:rsidRPr="00977192">
        <w:t xml:space="preserve">*) Groep 3: </w:t>
      </w:r>
      <w:r w:rsidR="00D67AF2" w:rsidRPr="00977192">
        <w:t xml:space="preserve">(max </w:t>
      </w:r>
      <w:r w:rsidR="000E5E67" w:rsidRPr="00977192">
        <w:t>5</w:t>
      </w:r>
      <w:r w:rsidR="00D67AF2" w:rsidRPr="00977192">
        <w:t xml:space="preserve"> punten)</w:t>
      </w:r>
    </w:p>
    <w:p w14:paraId="6D34B26F" w14:textId="77777777" w:rsidR="00602735" w:rsidRDefault="00602735" w:rsidP="005F53C5">
      <w:pPr>
        <w:suppressAutoHyphens/>
        <w:jc w:val="both"/>
      </w:pPr>
    </w:p>
    <w:p w14:paraId="02D50703" w14:textId="24F0ADDF" w:rsidR="00E91DF0" w:rsidRDefault="00FA0363" w:rsidP="005F53C5">
      <w:pPr>
        <w:suppressAutoHyphens/>
        <w:jc w:val="both"/>
      </w:pPr>
      <w:r w:rsidRPr="00372667">
        <w:t>De inschrijver</w:t>
      </w:r>
      <w:r>
        <w:t xml:space="preserve"> (combinatie)</w:t>
      </w:r>
      <w:r w:rsidRPr="00372667">
        <w:t xml:space="preserve"> met de </w:t>
      </w:r>
      <w:r w:rsidRPr="00F709B3">
        <w:rPr>
          <w:b/>
        </w:rPr>
        <w:t>laagste prijs</w:t>
      </w:r>
      <w:r>
        <w:t xml:space="preserve"> </w:t>
      </w:r>
      <w:r w:rsidRPr="00372667">
        <w:t xml:space="preserve">krijgt </w:t>
      </w:r>
      <w:r>
        <w:t xml:space="preserve">per benoemde groep </w:t>
      </w:r>
      <w:r w:rsidRPr="00372667">
        <w:t>het maximale aantal pun</w:t>
      </w:r>
      <w:r>
        <w:t xml:space="preserve">ten. </w:t>
      </w:r>
      <w:r w:rsidRPr="00372667">
        <w:t xml:space="preserve">Voor de puntentoekenning van de inschrijvers </w:t>
      </w:r>
      <w:r>
        <w:t xml:space="preserve">(combinaties) </w:t>
      </w:r>
      <w:r w:rsidRPr="00372667">
        <w:t xml:space="preserve">die een hogere prijs hebben aangeboden wordt de volgende </w:t>
      </w:r>
      <w:r>
        <w:t>prijs</w:t>
      </w:r>
      <w:r w:rsidRPr="00372667">
        <w:t>formule gehanteerd</w:t>
      </w:r>
      <w:r>
        <w:t>:</w:t>
      </w:r>
    </w:p>
    <w:p w14:paraId="3A1F109F" w14:textId="77777777" w:rsidR="00FA0363" w:rsidRPr="00372667" w:rsidRDefault="00FA0363" w:rsidP="005F53C5">
      <w:pPr>
        <w:suppressAutoHyphens/>
        <w:jc w:val="both"/>
      </w:pPr>
    </w:p>
    <w:tbl>
      <w:tblPr>
        <w:tblW w:w="0" w:type="auto"/>
        <w:tblLook w:val="04A0" w:firstRow="1" w:lastRow="0" w:firstColumn="1" w:lastColumn="0" w:noHBand="0" w:noVBand="1"/>
      </w:tblPr>
      <w:tblGrid>
        <w:gridCol w:w="2515"/>
        <w:gridCol w:w="2696"/>
        <w:gridCol w:w="3969"/>
      </w:tblGrid>
      <w:tr w:rsidR="009E31E1" w:rsidRPr="009E31E1" w14:paraId="191F5135" w14:textId="77777777" w:rsidTr="002E2844">
        <w:tc>
          <w:tcPr>
            <w:tcW w:w="2515" w:type="dxa"/>
            <w:shd w:val="clear" w:color="auto" w:fill="auto"/>
            <w:vAlign w:val="center"/>
          </w:tcPr>
          <w:p w14:paraId="1B0FAFE2" w14:textId="6AFF9DC6" w:rsidR="009E31E1" w:rsidRPr="00121F86" w:rsidRDefault="009E31E1" w:rsidP="002E2844">
            <w:r w:rsidRPr="00121F86">
              <w:t>Punten inschrijver =   ( 2</w:t>
            </w:r>
            <w:r w:rsidR="00731403" w:rsidRPr="00121F86">
              <w:t xml:space="preserve"> </w:t>
            </w:r>
            <w:r w:rsidRPr="00121F86">
              <w:t xml:space="preserve">-  </w:t>
            </w:r>
          </w:p>
        </w:tc>
        <w:tc>
          <w:tcPr>
            <w:tcW w:w="2696" w:type="dxa"/>
            <w:tcBorders>
              <w:bottom w:val="single" w:sz="4" w:space="0" w:color="auto"/>
            </w:tcBorders>
            <w:shd w:val="clear" w:color="auto" w:fill="auto"/>
          </w:tcPr>
          <w:p w14:paraId="43DB29F9" w14:textId="7C9568EC" w:rsidR="009E31E1" w:rsidRPr="00121F86" w:rsidRDefault="009E31E1" w:rsidP="009E31E1">
            <w:r w:rsidRPr="00121F86">
              <w:t xml:space="preserve"> Prijs Inschrijver</w:t>
            </w:r>
          </w:p>
        </w:tc>
        <w:tc>
          <w:tcPr>
            <w:tcW w:w="3969" w:type="dxa"/>
            <w:shd w:val="clear" w:color="auto" w:fill="auto"/>
            <w:vAlign w:val="center"/>
          </w:tcPr>
          <w:p w14:paraId="49E60A20" w14:textId="54B7D7C1" w:rsidR="009E31E1" w:rsidRPr="00121F86" w:rsidRDefault="009E31E1" w:rsidP="009E31E1">
            <w:r w:rsidRPr="00121F86">
              <w:t xml:space="preserve">) x </w:t>
            </w:r>
            <w:r w:rsidR="00121F86" w:rsidRPr="00121F86">
              <w:t xml:space="preserve">max </w:t>
            </w:r>
            <w:r w:rsidRPr="00121F86">
              <w:t>aantal punten</w:t>
            </w:r>
          </w:p>
        </w:tc>
      </w:tr>
    </w:tbl>
    <w:p w14:paraId="6F1EA455" w14:textId="4BB44FAA" w:rsidR="009E31E1" w:rsidRDefault="009E31E1" w:rsidP="005F53C5">
      <w:pPr>
        <w:suppressAutoHyphens/>
        <w:jc w:val="both"/>
      </w:pPr>
      <w:r w:rsidRPr="000551D1">
        <w:tab/>
      </w:r>
      <w:r w:rsidRPr="000551D1">
        <w:tab/>
      </w:r>
      <w:r w:rsidRPr="000551D1">
        <w:tab/>
        <w:t xml:space="preserve">       Prijs laagste Inschrijver</w:t>
      </w:r>
    </w:p>
    <w:p w14:paraId="5E2EDBFB" w14:textId="77777777" w:rsidR="009E31E1" w:rsidRDefault="009E31E1"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5F53C5">
      <w:pPr>
        <w:suppressAutoHyphens/>
        <w:jc w:val="both"/>
      </w:pPr>
    </w:p>
    <w:p w14:paraId="7331FC6C" w14:textId="696762A5" w:rsidR="00E91DF0" w:rsidRPr="00372667" w:rsidRDefault="00E91DF0" w:rsidP="005F53C5">
      <w:pPr>
        <w:suppressAutoHyphens/>
        <w:jc w:val="both"/>
      </w:pPr>
      <w:r w:rsidRPr="00372667">
        <w:t xml:space="preserve">De uitkomst wordt afgerond op </w:t>
      </w:r>
      <w:r w:rsidR="00653207">
        <w:t>één</w:t>
      </w:r>
      <w:r w:rsidRPr="00372667">
        <w:t xml:space="preserve"> decima</w:t>
      </w:r>
      <w:r w:rsidR="00653207">
        <w:t>a</w:t>
      </w:r>
      <w:r w:rsidRPr="00372667">
        <w:t>l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5FADC2DA" w14:textId="77777777" w:rsidR="00E91DF0" w:rsidRPr="00E8430A" w:rsidRDefault="00E91DF0" w:rsidP="005F53C5">
      <w:pPr>
        <w:suppressAutoHyphens/>
        <w:spacing w:line="284" w:lineRule="atLeast"/>
        <w:jc w:val="both"/>
        <w:rPr>
          <w:rFonts w:ascii="Verdana" w:hAnsi="Verdana" w:cs="Arial"/>
        </w:rPr>
      </w:pPr>
    </w:p>
    <w:p w14:paraId="76B7A4A9" w14:textId="15F68AC2" w:rsidR="00765C00" w:rsidRDefault="00277090" w:rsidP="005F53C5">
      <w:pPr>
        <w:suppressAutoHyphens/>
        <w:ind w:right="-284"/>
        <w:jc w:val="both"/>
      </w:pPr>
      <w:r w:rsidRPr="00D849D6">
        <w:t>Let op</w:t>
      </w:r>
      <w:r w:rsidR="00E91DF0" w:rsidRPr="00D849D6">
        <w:t xml:space="preserve">: </w:t>
      </w:r>
      <w:r w:rsidR="00FE294E" w:rsidRPr="00D849D6">
        <w:t xml:space="preserve">zie </w:t>
      </w:r>
      <w:r w:rsidR="00E91DF0" w:rsidRPr="00D849D6">
        <w:t xml:space="preserve">voor het invullen van het prijzenblad ook </w:t>
      </w:r>
      <w:r w:rsidR="00196DF2">
        <w:t>§</w:t>
      </w:r>
      <w:r w:rsidR="00E91DF0" w:rsidRPr="00D849D6">
        <w:t xml:space="preserve"> </w:t>
      </w:r>
      <w:r w:rsidR="00ED1D83" w:rsidRPr="00D849D6">
        <w:t>8.3</w:t>
      </w:r>
      <w:r w:rsidR="00E91DF0" w:rsidRPr="00D849D6">
        <w:t xml:space="preserve"> van het </w:t>
      </w:r>
      <w:r w:rsidR="008F7CF3" w:rsidRPr="00D849D6">
        <w:t>Beschrijvend Document</w:t>
      </w:r>
      <w:r w:rsidR="00E91DF0" w:rsidRPr="00D849D6">
        <w:t>.</w:t>
      </w:r>
      <w:r w:rsidR="00E91DF0" w:rsidRPr="00372667">
        <w:t xml:space="preserve"> </w:t>
      </w:r>
    </w:p>
    <w:p w14:paraId="6467D740" w14:textId="303DA706" w:rsidR="00765C00" w:rsidRPr="005C7E26" w:rsidRDefault="009A3EF9" w:rsidP="005F53C5">
      <w:pPr>
        <w:pStyle w:val="Kop2"/>
        <w:suppressAutoHyphens/>
        <w:ind w:left="0" w:firstLine="0"/>
        <w:jc w:val="both"/>
        <w:rPr>
          <w:iCs w:val="0"/>
          <w:color w:val="auto"/>
        </w:rPr>
      </w:pPr>
      <w:bookmarkStart w:id="418" w:name="_Toc496187414"/>
      <w:bookmarkStart w:id="419" w:name="_Toc496187553"/>
      <w:bookmarkStart w:id="420" w:name="_Toc496187793"/>
      <w:bookmarkStart w:id="421" w:name="_Toc496188042"/>
      <w:bookmarkStart w:id="422" w:name="_Toc496188131"/>
      <w:bookmarkStart w:id="423" w:name="_Toc419285413"/>
      <w:bookmarkStart w:id="424" w:name="_Toc421086909"/>
      <w:bookmarkStart w:id="425" w:name="_Toc421100632"/>
      <w:bookmarkStart w:id="426" w:name="_Toc527637461"/>
      <w:bookmarkStart w:id="427" w:name="_Toc99438330"/>
      <w:bookmarkEnd w:id="418"/>
      <w:bookmarkEnd w:id="419"/>
      <w:bookmarkEnd w:id="420"/>
      <w:bookmarkEnd w:id="421"/>
      <w:bookmarkEnd w:id="422"/>
      <w:r w:rsidRPr="005C7E26">
        <w:rPr>
          <w:color w:val="auto"/>
        </w:rPr>
        <w:t>Beoordeling</w:t>
      </w:r>
      <w:bookmarkEnd w:id="423"/>
      <w:bookmarkEnd w:id="424"/>
      <w:bookmarkEnd w:id="425"/>
      <w:bookmarkEnd w:id="426"/>
      <w:bookmarkEnd w:id="427"/>
    </w:p>
    <w:p w14:paraId="29D89062" w14:textId="3E4046E2" w:rsidR="00E91DF0" w:rsidRPr="0086405B" w:rsidRDefault="0075505E" w:rsidP="0086405B">
      <w:pPr>
        <w:jc w:val="both"/>
      </w:pPr>
      <w:r w:rsidRPr="00EF5A07">
        <w:t xml:space="preserve">De beantwoording van de kwaliteitscriteria wordt beoordeeld door een beoordelingsteam bestaande uit bij de Opdracht betrokken en ter zake kundige beoordelaars. Het beoordelingsteam bestaat uit </w:t>
      </w:r>
      <w:r w:rsidR="00F10B1C" w:rsidRPr="00977192">
        <w:t>6</w:t>
      </w:r>
      <w:r w:rsidRPr="00EF5A07">
        <w:t xml:space="preserve"> personen.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36830499" w14:textId="43876B15"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gunningscriteria (</w:t>
      </w:r>
      <w:r w:rsidR="004D5664">
        <w:rPr>
          <w:i/>
        </w:rPr>
        <w:t>1</w:t>
      </w:r>
      <w:r w:rsidR="00E91DF0" w:rsidRPr="0012356C">
        <w:rPr>
          <w:i/>
        </w:rPr>
        <w:t xml:space="preserve"> </w:t>
      </w:r>
      <w:r w:rsidR="005F7323">
        <w:rPr>
          <w:i/>
        </w:rPr>
        <w:t>en 2</w:t>
      </w:r>
      <w:r w:rsidR="00E91DF0" w:rsidRPr="0012356C">
        <w:rPr>
          <w:i/>
        </w:rPr>
        <w:t xml:space="preserve">) </w:t>
      </w:r>
    </w:p>
    <w:p w14:paraId="5B54223E" w14:textId="1AAB0ABB"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6FFEF568" w14:textId="05DAF231" w:rsidR="00E91DF0" w:rsidRPr="0012356C" w:rsidRDefault="00E91DF0" w:rsidP="005F53C5">
      <w:pPr>
        <w:suppressAutoHyphens/>
        <w:jc w:val="both"/>
      </w:pPr>
      <w:r w:rsidRPr="00740D9B">
        <w:t xml:space="preserve">In de tabel van </w:t>
      </w:r>
      <w:r w:rsidR="00196DF2" w:rsidRPr="00740D9B">
        <w:t>§</w:t>
      </w:r>
      <w:r w:rsidRPr="00740D9B">
        <w:t xml:space="preserve"> 8.1 is opgenomen welke beoordelingsmethode wordt gehanteerd.</w:t>
      </w:r>
      <w:r w:rsidRPr="0012356C">
        <w:t xml:space="preserve"> </w:t>
      </w:r>
    </w:p>
    <w:p w14:paraId="23198095"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2AC31204" w14:textId="77777777" w:rsidR="00977192" w:rsidRDefault="00977192">
      <w:r>
        <w:br w:type="page"/>
      </w:r>
    </w:p>
    <w:p w14:paraId="539C6B1A" w14:textId="42EC1801" w:rsidR="00E91DF0" w:rsidRPr="0012356C" w:rsidRDefault="00E91DF0" w:rsidP="005F53C5">
      <w:pPr>
        <w:suppressAutoHyphens/>
        <w:jc w:val="both"/>
      </w:pPr>
      <w:r w:rsidRPr="0012356C">
        <w:lastRenderedPageBreak/>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w:t>
      </w:r>
      <w:r w:rsidR="00327DA2">
        <w:softHyphen/>
      </w:r>
      <w:r w:rsidRPr="0012356C">
        <w:t xml:space="preserve">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p>
    <w:p w14:paraId="32C5A747" w14:textId="54655BE6" w:rsidR="00E91DF0" w:rsidRPr="0012356C" w:rsidRDefault="00E91DF0" w:rsidP="007D5135">
      <w:pPr>
        <w:tabs>
          <w:tab w:val="left" w:pos="1134"/>
          <w:tab w:val="left" w:pos="2685"/>
        </w:tabs>
        <w:suppressAutoHyphens/>
        <w:jc w:val="both"/>
      </w:pPr>
    </w:p>
    <w:p w14:paraId="63AF18AC" w14:textId="550B9D71" w:rsidR="00E91DF0" w:rsidRPr="0012356C" w:rsidRDefault="00E91DF0" w:rsidP="005F53C5">
      <w:pPr>
        <w:suppressAutoHyphens/>
        <w:jc w:val="both"/>
      </w:pPr>
      <w:r w:rsidRPr="00024101">
        <w:t>Nada</w:t>
      </w:r>
      <w:r w:rsidR="00B630AB" w:rsidRPr="00024101">
        <w:t xml:space="preserve">t </w:t>
      </w:r>
      <w:r w:rsidR="00FE294E" w:rsidRPr="00024101">
        <w:t>het</w:t>
      </w:r>
      <w:r w:rsidR="00B630AB" w:rsidRPr="00024101">
        <w:t xml:space="preserve"> definitieve </w:t>
      </w:r>
      <w:r w:rsidR="000B3D0B" w:rsidRPr="00024101">
        <w:t xml:space="preserve">beoordelingscijfer </w:t>
      </w:r>
      <w:r w:rsidR="00B630AB" w:rsidRPr="00024101">
        <w:t xml:space="preserve">of </w:t>
      </w:r>
      <w:r w:rsidR="00CF2C40" w:rsidRPr="00024101">
        <w:t xml:space="preserve">de </w:t>
      </w:r>
      <w:r w:rsidR="00B630AB" w:rsidRPr="00024101">
        <w:t xml:space="preserve">waardering </w:t>
      </w:r>
      <w:r w:rsidRPr="00024101">
        <w:t>per kwalitatief gunningscriterium zijn</w:t>
      </w:r>
      <w:r w:rsidRPr="0012356C">
        <w:t xml:space="preserve"> vastgesteld, wordt per kwalitatief gunningscriterium aan de </w:t>
      </w:r>
      <w:r w:rsidR="005D5B41">
        <w:t>Inschrijving</w:t>
      </w:r>
      <w:r w:rsidRPr="0012356C">
        <w:t xml:space="preserve"> het bijbehorende aantal punten toegekend. </w:t>
      </w:r>
    </w:p>
    <w:p w14:paraId="4F525C12" w14:textId="5324E5F4" w:rsidR="00E91DF0" w:rsidRDefault="00F2629F" w:rsidP="005F53C5">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531C8132"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327DA2">
        <w:rPr>
          <w:i/>
        </w:rPr>
        <w:t>3</w:t>
      </w:r>
      <w:r w:rsidR="00E91DF0" w:rsidRPr="0012356C">
        <w:rPr>
          <w:i/>
        </w:rPr>
        <w:t xml:space="preserve"> (</w:t>
      </w:r>
      <w:r w:rsidR="00327DA2">
        <w:rPr>
          <w:i/>
        </w:rPr>
        <w:t>P</w:t>
      </w:r>
      <w:r w:rsidR="00FE294E" w:rsidRPr="0012356C">
        <w:rPr>
          <w:i/>
        </w:rPr>
        <w:t>rijs</w:t>
      </w:r>
      <w:r w:rsidR="00E91DF0" w:rsidRPr="0012356C">
        <w:rPr>
          <w:i/>
        </w:rPr>
        <w:t>)</w:t>
      </w:r>
    </w:p>
    <w:p w14:paraId="0D1A775D" w14:textId="2630F2A4" w:rsidR="00E91DF0" w:rsidRDefault="00E91DF0" w:rsidP="005F53C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w:t>
      </w:r>
      <w:r w:rsidRPr="00024101">
        <w:t xml:space="preserve">hand van de in </w:t>
      </w:r>
      <w:r w:rsidR="00196DF2" w:rsidRPr="00024101">
        <w:t>§</w:t>
      </w:r>
      <w:r w:rsidRPr="00024101">
        <w:t xml:space="preserve"> </w:t>
      </w:r>
      <w:r w:rsidR="00ED1D83" w:rsidRPr="00024101">
        <w:t>8.1</w:t>
      </w:r>
      <w:r w:rsidRPr="00024101">
        <w:t xml:space="preserve"> </w:t>
      </w:r>
      <w:r w:rsidR="0004153E" w:rsidRPr="00024101">
        <w:t>beschreven</w:t>
      </w:r>
      <w:r w:rsidRPr="00024101">
        <w:t xml:space="preserve"> formule.</w:t>
      </w:r>
      <w:r w:rsidRPr="0012356C">
        <w:t xml:space="preserve"> </w:t>
      </w:r>
    </w:p>
    <w:p w14:paraId="7477FE42" w14:textId="77777777" w:rsidR="00F84B64" w:rsidRDefault="00F84B64" w:rsidP="005F53C5">
      <w:pPr>
        <w:suppressAutoHyphens/>
        <w:jc w:val="both"/>
      </w:pPr>
    </w:p>
    <w:p w14:paraId="3F7C335F" w14:textId="77777777" w:rsidR="00F84B64" w:rsidRPr="00F84B64" w:rsidRDefault="00F84B64" w:rsidP="00F84B64">
      <w:pPr>
        <w:jc w:val="both"/>
        <w:rPr>
          <w:u w:val="single"/>
        </w:rPr>
      </w:pPr>
      <w:r w:rsidRPr="00F84B64">
        <w:rPr>
          <w:u w:val="single"/>
        </w:rPr>
        <w:t>Toelichting prijzenblad</w:t>
      </w:r>
    </w:p>
    <w:p w14:paraId="22A573CF" w14:textId="3435B329" w:rsidR="00036471" w:rsidRPr="00036471" w:rsidRDefault="00036471" w:rsidP="00036471">
      <w:pPr>
        <w:suppressAutoHyphens/>
        <w:ind w:right="-284"/>
        <w:jc w:val="both"/>
      </w:pPr>
      <w:r w:rsidRPr="00A135B4">
        <w:rPr>
          <w:b/>
          <w:i/>
        </w:rPr>
        <w:t>Let op</w:t>
      </w:r>
      <w:r w:rsidRPr="00A135B4">
        <w:t xml:space="preserve">: zie voor het invullen van het prijzenblad ook </w:t>
      </w:r>
      <w:r w:rsidR="00196DF2" w:rsidRPr="00A135B4">
        <w:t>§</w:t>
      </w:r>
      <w:r w:rsidRPr="00A135B4">
        <w:t xml:space="preserve"> 8.3 van het Beschrijvend Document.</w:t>
      </w:r>
      <w:r w:rsidRPr="00036471">
        <w:t xml:space="preserve"> </w:t>
      </w:r>
    </w:p>
    <w:p w14:paraId="44927C50" w14:textId="77777777" w:rsidR="00036471" w:rsidRDefault="00036471" w:rsidP="00F84B64">
      <w:pPr>
        <w:rPr>
          <w:highlight w:val="yellow"/>
        </w:rPr>
      </w:pPr>
    </w:p>
    <w:p w14:paraId="593ED524" w14:textId="00CE7BB6" w:rsidR="00C35A30" w:rsidRPr="002B2809" w:rsidRDefault="00B305AF" w:rsidP="00F84B64">
      <w:r w:rsidRPr="002B2809">
        <w:t xml:space="preserve">Bijlage 12 dient volledig ingevuld te worden. Alleen de </w:t>
      </w:r>
      <w:r w:rsidR="002B2809" w:rsidRPr="002B2809">
        <w:t>geel</w:t>
      </w:r>
      <w:r w:rsidRPr="002B2809">
        <w:t xml:space="preserve"> gekleurde vlakken mogen ingevuld worden.</w:t>
      </w:r>
      <w:r w:rsidR="00A360ED">
        <w:t xml:space="preserve"> Aan de hand van de </w:t>
      </w:r>
      <w:r w:rsidR="003A1117">
        <w:t>berekeningen in het document, komt er met het invullen van de stuksprijzen een totaalprijs per groep in het blauwe vlak te staan. Alleen de bedragen in de blauwe vlakken worden beoordeeld.</w:t>
      </w:r>
    </w:p>
    <w:p w14:paraId="48334C21" w14:textId="77777777" w:rsidR="00C35A30" w:rsidRDefault="00C35A30" w:rsidP="00F84B64">
      <w:pPr>
        <w:rPr>
          <w:highlight w:val="yellow"/>
        </w:rPr>
      </w:pPr>
    </w:p>
    <w:p w14:paraId="7EE8BF42" w14:textId="5A741639" w:rsidR="0075505E" w:rsidRPr="0075505E" w:rsidRDefault="0075505E" w:rsidP="005F53C5">
      <w:pPr>
        <w:suppressAutoHyphens/>
        <w:jc w:val="both"/>
        <w:rPr>
          <w:i/>
        </w:rPr>
      </w:pPr>
      <w:r>
        <w:rPr>
          <w:i/>
        </w:rPr>
        <w:t>Fase 3: Bepaling totaalscore</w:t>
      </w:r>
    </w:p>
    <w:p w14:paraId="04DD7EE9" w14:textId="33D73856"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5B85074" w14:textId="77777777" w:rsidR="00CF2C40" w:rsidRDefault="00CF2C40" w:rsidP="00CF2C40">
      <w:pPr>
        <w:suppressAutoHyphens/>
        <w:jc w:val="both"/>
      </w:pPr>
      <w:bookmarkStart w:id="428" w:name="_Toc357079092"/>
      <w:r>
        <w:t>In de onderstaande rekenvoorbeeld is weergegeven hoe de score bepaald wordt.</w:t>
      </w:r>
    </w:p>
    <w:p w14:paraId="6C9977B3" w14:textId="5BB3544A" w:rsidR="00CF2C40" w:rsidRDefault="00CF2C40" w:rsidP="005F53C5">
      <w:pPr>
        <w:suppressAutoHyphens/>
        <w:jc w:val="both"/>
      </w:pPr>
    </w:p>
    <w:p w14:paraId="5E000459" w14:textId="77777777" w:rsidR="00CF2C40" w:rsidRPr="00372667" w:rsidRDefault="00CF2C40" w:rsidP="00CF2C40">
      <w:pPr>
        <w:suppressAutoHyphens/>
        <w:jc w:val="both"/>
      </w:pPr>
      <w:r>
        <w:t>Fase 1:</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126"/>
        <w:gridCol w:w="2268"/>
        <w:gridCol w:w="2126"/>
      </w:tblGrid>
      <w:tr w:rsidR="00F47470" w:rsidRPr="00E077B5" w14:paraId="1FCA5DF1" w14:textId="77777777" w:rsidTr="00F601B0">
        <w:trPr>
          <w:cnfStyle w:val="100000000000" w:firstRow="1" w:lastRow="0" w:firstColumn="0" w:lastColumn="0" w:oddVBand="0" w:evenVBand="0" w:oddHBand="0" w:evenHBand="0" w:firstRowFirstColumn="0" w:firstRowLastColumn="0" w:lastRowFirstColumn="0" w:lastRowLastColumn="0"/>
        </w:trPr>
        <w:tc>
          <w:tcPr>
            <w:tcW w:w="2347" w:type="dxa"/>
            <w:tcBorders>
              <w:top w:val="nil"/>
              <w:left w:val="nil"/>
              <w:bottom w:val="single" w:sz="8" w:space="0" w:color="auto"/>
              <w:right w:val="single" w:sz="8" w:space="0" w:color="auto"/>
            </w:tcBorders>
            <w:shd w:val="clear" w:color="auto" w:fill="auto"/>
          </w:tcPr>
          <w:p w14:paraId="41B3AC0A" w14:textId="77777777" w:rsidR="00F47470" w:rsidRPr="00726998" w:rsidRDefault="00F47470" w:rsidP="00D6730B">
            <w:pPr>
              <w:suppressAutoHyphens/>
              <w:spacing w:line="240" w:lineRule="auto"/>
              <w:jc w:val="both"/>
              <w:rPr>
                <w:rFonts w:cs="Arial"/>
                <w:b/>
                <w:iCs/>
              </w:rPr>
            </w:pPr>
          </w:p>
        </w:tc>
        <w:tc>
          <w:tcPr>
            <w:tcW w:w="6520" w:type="dxa"/>
            <w:gridSpan w:val="3"/>
            <w:tcBorders>
              <w:left w:val="single" w:sz="8" w:space="0" w:color="auto"/>
            </w:tcBorders>
            <w:shd w:val="clear" w:color="auto" w:fill="D9D9D9" w:themeFill="background1" w:themeFillShade="D9"/>
          </w:tcPr>
          <w:p w14:paraId="25EC7755" w14:textId="686BDC24" w:rsidR="00F47470" w:rsidRPr="0076455C" w:rsidRDefault="00F47470" w:rsidP="00D6730B">
            <w:pPr>
              <w:suppressAutoHyphens/>
              <w:spacing w:line="240" w:lineRule="auto"/>
              <w:jc w:val="center"/>
            </w:pPr>
            <w:r w:rsidRPr="009D056A">
              <w:rPr>
                <w:color w:val="auto"/>
              </w:rPr>
              <w:t>Beoordelingscijfers</w:t>
            </w:r>
            <w:r>
              <w:rPr>
                <w:color w:val="auto"/>
              </w:rPr>
              <w:t xml:space="preserve"> leveranciers</w:t>
            </w:r>
          </w:p>
        </w:tc>
      </w:tr>
      <w:tr w:rsidR="00F47470" w:rsidRPr="00E077B5" w14:paraId="273CEEEE" w14:textId="77777777" w:rsidTr="00F601B0">
        <w:trPr>
          <w:cnfStyle w:val="000000100000" w:firstRow="0" w:lastRow="0" w:firstColumn="0" w:lastColumn="0" w:oddVBand="0" w:evenVBand="0" w:oddHBand="1" w:evenHBand="0" w:firstRowFirstColumn="0" w:firstRowLastColumn="0" w:lastRowFirstColumn="0" w:lastRowLastColumn="0"/>
        </w:trPr>
        <w:tc>
          <w:tcPr>
            <w:tcW w:w="2347" w:type="dxa"/>
            <w:tcBorders>
              <w:top w:val="single" w:sz="8" w:space="0" w:color="auto"/>
            </w:tcBorders>
            <w:shd w:val="clear" w:color="auto" w:fill="D9D9D9" w:themeFill="background1" w:themeFillShade="D9"/>
          </w:tcPr>
          <w:p w14:paraId="3182B5C0" w14:textId="77777777" w:rsidR="00F47470" w:rsidRPr="00726998" w:rsidRDefault="00F47470" w:rsidP="00D6730B">
            <w:pPr>
              <w:suppressAutoHyphens/>
              <w:spacing w:line="240" w:lineRule="auto"/>
              <w:jc w:val="both"/>
              <w:rPr>
                <w:iCs/>
              </w:rPr>
            </w:pPr>
            <w:r w:rsidRPr="00726998">
              <w:rPr>
                <w:rFonts w:cs="Arial"/>
                <w:b/>
                <w:iCs/>
              </w:rPr>
              <w:t>KWALITEIT</w:t>
            </w:r>
          </w:p>
        </w:tc>
        <w:tc>
          <w:tcPr>
            <w:tcW w:w="2126" w:type="dxa"/>
            <w:shd w:val="clear" w:color="auto" w:fill="D9D9D9" w:themeFill="background1" w:themeFillShade="D9"/>
          </w:tcPr>
          <w:p w14:paraId="7E83605C" w14:textId="77777777" w:rsidR="00F47470" w:rsidRPr="00E077B5" w:rsidRDefault="00F47470" w:rsidP="00D6730B">
            <w:pPr>
              <w:suppressAutoHyphens/>
              <w:spacing w:line="240" w:lineRule="auto"/>
              <w:jc w:val="center"/>
            </w:pPr>
            <w:r>
              <w:t>A</w:t>
            </w:r>
          </w:p>
        </w:tc>
        <w:tc>
          <w:tcPr>
            <w:tcW w:w="2268" w:type="dxa"/>
            <w:shd w:val="clear" w:color="auto" w:fill="D9D9D9" w:themeFill="background1" w:themeFillShade="D9"/>
          </w:tcPr>
          <w:p w14:paraId="1114B2EB" w14:textId="77777777" w:rsidR="00F47470" w:rsidRPr="00E077B5" w:rsidRDefault="00F47470" w:rsidP="00D6730B">
            <w:pPr>
              <w:suppressAutoHyphens/>
              <w:spacing w:line="240" w:lineRule="auto"/>
              <w:jc w:val="center"/>
            </w:pPr>
            <w:r>
              <w:t>B</w:t>
            </w:r>
          </w:p>
        </w:tc>
        <w:tc>
          <w:tcPr>
            <w:tcW w:w="2126" w:type="dxa"/>
            <w:shd w:val="clear" w:color="auto" w:fill="D9D9D9" w:themeFill="background1" w:themeFillShade="D9"/>
          </w:tcPr>
          <w:p w14:paraId="6220A0D5" w14:textId="77777777" w:rsidR="00F47470" w:rsidRPr="00E077B5" w:rsidRDefault="00F47470" w:rsidP="00D6730B">
            <w:pPr>
              <w:suppressAutoHyphens/>
              <w:spacing w:line="240" w:lineRule="auto"/>
              <w:jc w:val="center"/>
            </w:pPr>
            <w:r>
              <w:t>C</w:t>
            </w:r>
          </w:p>
        </w:tc>
      </w:tr>
      <w:tr w:rsidR="00F47470" w:rsidRPr="00161FE6" w14:paraId="284A5B42" w14:textId="77777777" w:rsidTr="00F601B0">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67A6FA26" w14:textId="30A83530" w:rsidR="00F47470" w:rsidRPr="00161FE6" w:rsidRDefault="00F47470" w:rsidP="00D6730B">
            <w:pPr>
              <w:suppressAutoHyphens/>
              <w:spacing w:line="240" w:lineRule="auto"/>
              <w:jc w:val="both"/>
            </w:pPr>
            <w:r w:rsidRPr="00161FE6">
              <w:t>K1</w:t>
            </w:r>
            <w:r w:rsidR="00F601B0" w:rsidRPr="00161FE6">
              <w:t xml:space="preserve"> cijfer</w:t>
            </w:r>
          </w:p>
        </w:tc>
        <w:tc>
          <w:tcPr>
            <w:tcW w:w="2126" w:type="dxa"/>
            <w:shd w:val="clear" w:color="auto" w:fill="auto"/>
          </w:tcPr>
          <w:p w14:paraId="0BD76DE8" w14:textId="77777777" w:rsidR="00F47470" w:rsidRPr="00161FE6" w:rsidRDefault="00F47470" w:rsidP="00161FE6">
            <w:pPr>
              <w:suppressAutoHyphens/>
              <w:spacing w:line="240" w:lineRule="auto"/>
              <w:jc w:val="center"/>
            </w:pPr>
            <w:r w:rsidRPr="00161FE6">
              <w:t>8</w:t>
            </w:r>
          </w:p>
        </w:tc>
        <w:tc>
          <w:tcPr>
            <w:tcW w:w="2268" w:type="dxa"/>
            <w:shd w:val="clear" w:color="auto" w:fill="auto"/>
          </w:tcPr>
          <w:p w14:paraId="62A0188C" w14:textId="77777777" w:rsidR="00F47470" w:rsidRPr="00161FE6" w:rsidRDefault="00F47470" w:rsidP="00161FE6">
            <w:pPr>
              <w:suppressAutoHyphens/>
              <w:spacing w:line="240" w:lineRule="auto"/>
              <w:jc w:val="center"/>
            </w:pPr>
            <w:r w:rsidRPr="00161FE6">
              <w:t>6</w:t>
            </w:r>
          </w:p>
        </w:tc>
        <w:tc>
          <w:tcPr>
            <w:tcW w:w="2126" w:type="dxa"/>
            <w:shd w:val="clear" w:color="auto" w:fill="auto"/>
          </w:tcPr>
          <w:p w14:paraId="32DAA6B3" w14:textId="77777777" w:rsidR="00F47470" w:rsidRPr="00161FE6" w:rsidRDefault="00F47470" w:rsidP="00161FE6">
            <w:pPr>
              <w:suppressAutoHyphens/>
              <w:spacing w:line="240" w:lineRule="auto"/>
              <w:jc w:val="center"/>
            </w:pPr>
            <w:r w:rsidRPr="00161FE6">
              <w:t>8</w:t>
            </w:r>
          </w:p>
        </w:tc>
      </w:tr>
      <w:tr w:rsidR="00F47470" w:rsidRPr="00161FE6" w14:paraId="6BEE6379" w14:textId="77777777" w:rsidTr="00F601B0">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479BAB53" w14:textId="11C5D201" w:rsidR="00F47470" w:rsidRPr="00161FE6" w:rsidRDefault="00F47470" w:rsidP="00D6730B">
            <w:pPr>
              <w:suppressAutoHyphens/>
              <w:spacing w:line="240" w:lineRule="auto"/>
              <w:jc w:val="both"/>
            </w:pPr>
            <w:r w:rsidRPr="00161FE6">
              <w:t>K2</w:t>
            </w:r>
            <w:r w:rsidR="00F601B0" w:rsidRPr="00161FE6">
              <w:t xml:space="preserve"> cijfer</w:t>
            </w:r>
          </w:p>
        </w:tc>
        <w:tc>
          <w:tcPr>
            <w:tcW w:w="2126" w:type="dxa"/>
            <w:shd w:val="clear" w:color="auto" w:fill="auto"/>
          </w:tcPr>
          <w:p w14:paraId="3A085968" w14:textId="77777777" w:rsidR="00F47470" w:rsidRPr="00161FE6" w:rsidRDefault="00F47470" w:rsidP="00161FE6">
            <w:pPr>
              <w:suppressAutoHyphens/>
              <w:spacing w:line="240" w:lineRule="auto"/>
              <w:jc w:val="center"/>
            </w:pPr>
            <w:r w:rsidRPr="00161FE6">
              <w:t>6</w:t>
            </w:r>
          </w:p>
        </w:tc>
        <w:tc>
          <w:tcPr>
            <w:tcW w:w="2268" w:type="dxa"/>
            <w:shd w:val="clear" w:color="auto" w:fill="auto"/>
          </w:tcPr>
          <w:p w14:paraId="6D5AC4D8" w14:textId="209E7C59" w:rsidR="00F47470" w:rsidRPr="00161FE6" w:rsidRDefault="005C4ED7" w:rsidP="00161FE6">
            <w:pPr>
              <w:suppressAutoHyphens/>
              <w:spacing w:line="240" w:lineRule="auto"/>
              <w:jc w:val="center"/>
            </w:pPr>
            <w:r w:rsidRPr="00161FE6">
              <w:t>8</w:t>
            </w:r>
          </w:p>
        </w:tc>
        <w:tc>
          <w:tcPr>
            <w:tcW w:w="2126" w:type="dxa"/>
            <w:shd w:val="clear" w:color="auto" w:fill="auto"/>
          </w:tcPr>
          <w:p w14:paraId="4E3E790C" w14:textId="77777777" w:rsidR="00F47470" w:rsidRPr="00161FE6" w:rsidRDefault="00F47470" w:rsidP="00161FE6">
            <w:pPr>
              <w:suppressAutoHyphens/>
              <w:spacing w:line="240" w:lineRule="auto"/>
              <w:jc w:val="center"/>
            </w:pPr>
            <w:r w:rsidRPr="00161FE6">
              <w:t>6</w:t>
            </w:r>
          </w:p>
        </w:tc>
      </w:tr>
      <w:tr w:rsidR="00F47470" w:rsidRPr="00161FE6" w14:paraId="2044AA69" w14:textId="77777777" w:rsidTr="00F60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3DEDCCC0" w14:textId="77777777" w:rsidR="00F47470" w:rsidRPr="00161FE6" w:rsidRDefault="00F47470" w:rsidP="00D6730B">
            <w:pPr>
              <w:suppressAutoHyphens/>
              <w:spacing w:line="240" w:lineRule="auto"/>
              <w:jc w:val="both"/>
            </w:pPr>
            <w:r w:rsidRPr="00161FE6">
              <w:t>K1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AD13A29" w14:textId="37660657" w:rsidR="00F47470" w:rsidRPr="00161FE6" w:rsidRDefault="00F47470" w:rsidP="00D6730B">
            <w:pPr>
              <w:suppressAutoHyphens/>
              <w:spacing w:line="240" w:lineRule="auto"/>
              <w:jc w:val="both"/>
            </w:pPr>
            <w:r w:rsidRPr="00161FE6">
              <w:t>(</w:t>
            </w:r>
            <w:r w:rsidR="005A2755" w:rsidRPr="00161FE6">
              <w:t>45</w:t>
            </w:r>
            <w:r w:rsidRPr="00161FE6">
              <w:t xml:space="preserve">/10)*8= </w:t>
            </w:r>
            <w:r w:rsidR="00F30E26" w:rsidRPr="00161FE6">
              <w:t>36</w:t>
            </w:r>
            <w:r w:rsidR="00165C0E" w:rsidRPr="00161FE6">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55B91B" w14:textId="1DE75470" w:rsidR="00F47470" w:rsidRPr="00161FE6" w:rsidRDefault="00F47470" w:rsidP="00D6730B">
            <w:pPr>
              <w:suppressAutoHyphens/>
              <w:spacing w:line="240" w:lineRule="auto"/>
              <w:jc w:val="both"/>
            </w:pPr>
            <w:r w:rsidRPr="00161FE6">
              <w:t>(</w:t>
            </w:r>
            <w:r w:rsidR="005A2755" w:rsidRPr="00161FE6">
              <w:t>45</w:t>
            </w:r>
            <w:r w:rsidRPr="00161FE6">
              <w:t xml:space="preserve">/10)*6= </w:t>
            </w:r>
            <w:r w:rsidR="00F30E26" w:rsidRPr="00161FE6">
              <w:t>27</w:t>
            </w:r>
            <w:r w:rsidR="00653207">
              <w:t>,0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776977" w14:textId="6026BF88" w:rsidR="00F47470" w:rsidRPr="00161FE6" w:rsidRDefault="00F47470" w:rsidP="00D6730B">
            <w:pPr>
              <w:suppressAutoHyphens/>
              <w:spacing w:line="240" w:lineRule="auto"/>
              <w:jc w:val="both"/>
            </w:pPr>
            <w:r w:rsidRPr="00161FE6">
              <w:t>(</w:t>
            </w:r>
            <w:r w:rsidR="005A2755" w:rsidRPr="00161FE6">
              <w:t>45</w:t>
            </w:r>
            <w:r w:rsidRPr="00161FE6">
              <w:t xml:space="preserve">/10)*8= </w:t>
            </w:r>
            <w:r w:rsidR="00F30E26" w:rsidRPr="00161FE6">
              <w:t>36</w:t>
            </w:r>
            <w:r w:rsidR="00165C0E" w:rsidRPr="00161FE6">
              <w:t>,0</w:t>
            </w:r>
          </w:p>
        </w:tc>
      </w:tr>
      <w:tr w:rsidR="00F47470" w:rsidRPr="00161FE6" w14:paraId="0F9DEB6A" w14:textId="77777777" w:rsidTr="00F60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054A50DF" w14:textId="77777777" w:rsidR="00F47470" w:rsidRPr="00161FE6" w:rsidRDefault="00F47470" w:rsidP="00D6730B">
            <w:pPr>
              <w:suppressAutoHyphens/>
              <w:spacing w:line="240" w:lineRule="auto"/>
              <w:jc w:val="both"/>
            </w:pPr>
            <w:r w:rsidRPr="00161FE6">
              <w:t>K2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50B6220" w14:textId="1847184A" w:rsidR="00F47470" w:rsidRPr="00161FE6" w:rsidRDefault="00F47470" w:rsidP="00D6730B">
            <w:pPr>
              <w:suppressAutoHyphens/>
              <w:spacing w:line="240" w:lineRule="auto"/>
              <w:jc w:val="both"/>
            </w:pPr>
            <w:r w:rsidRPr="00161FE6">
              <w:t>(</w:t>
            </w:r>
            <w:r w:rsidR="005A2755" w:rsidRPr="00161FE6">
              <w:t>25</w:t>
            </w:r>
            <w:r w:rsidRPr="00161FE6">
              <w:t>/10)*6=</w:t>
            </w:r>
            <w:r w:rsidR="005A2755" w:rsidRPr="00161FE6">
              <w:t xml:space="preserve"> </w:t>
            </w:r>
            <w:r w:rsidR="00B77047" w:rsidRPr="00161FE6">
              <w:t>15,0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3C9B62" w14:textId="1817A07D" w:rsidR="00F47470" w:rsidRPr="00161FE6" w:rsidRDefault="00F47470" w:rsidP="00D6730B">
            <w:pPr>
              <w:suppressAutoHyphens/>
              <w:spacing w:line="240" w:lineRule="auto"/>
              <w:jc w:val="both"/>
            </w:pPr>
            <w:r w:rsidRPr="00161FE6">
              <w:t>(</w:t>
            </w:r>
            <w:r w:rsidR="005A2755" w:rsidRPr="00161FE6">
              <w:t>25</w:t>
            </w:r>
            <w:r w:rsidRPr="00161FE6">
              <w:t>/10)*</w:t>
            </w:r>
            <w:r w:rsidR="005C4ED7" w:rsidRPr="00161FE6">
              <w:t>8</w:t>
            </w:r>
            <w:r w:rsidRPr="00161FE6">
              <w:t xml:space="preserve">= </w:t>
            </w:r>
            <w:r w:rsidR="00B77047" w:rsidRPr="00161FE6">
              <w:t>20,0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CB112E" w14:textId="242C10E0" w:rsidR="00F47470" w:rsidRPr="00161FE6" w:rsidRDefault="00F47470" w:rsidP="00D6730B">
            <w:pPr>
              <w:suppressAutoHyphens/>
              <w:spacing w:line="240" w:lineRule="auto"/>
              <w:jc w:val="both"/>
            </w:pPr>
            <w:r w:rsidRPr="00161FE6">
              <w:t>(</w:t>
            </w:r>
            <w:r w:rsidR="005C4ED7" w:rsidRPr="00161FE6">
              <w:t>25</w:t>
            </w:r>
            <w:r w:rsidRPr="00161FE6">
              <w:t xml:space="preserve">/10)*6= </w:t>
            </w:r>
            <w:r w:rsidR="00B77047" w:rsidRPr="00161FE6">
              <w:t>15,0</w:t>
            </w:r>
          </w:p>
        </w:tc>
      </w:tr>
      <w:tr w:rsidR="00F47470" w:rsidRPr="00161FE6" w14:paraId="6AF494B1" w14:textId="77777777" w:rsidTr="00F60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126F6F99" w14:textId="77777777" w:rsidR="00F47470" w:rsidRPr="00161FE6" w:rsidRDefault="00F47470" w:rsidP="00D6730B">
            <w:pPr>
              <w:suppressAutoHyphens/>
              <w:spacing w:line="240" w:lineRule="auto"/>
              <w:jc w:val="both"/>
              <w:rPr>
                <w:b/>
                <w:bCs/>
              </w:rPr>
            </w:pPr>
            <w:r w:rsidRPr="00161FE6">
              <w:rPr>
                <w:b/>
                <w:bCs/>
              </w:rPr>
              <w:t>Totaalscore kwaliteit (K)</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1903A4" w14:textId="0B0B8A76" w:rsidR="00F47470" w:rsidRPr="00161FE6" w:rsidRDefault="000F1993" w:rsidP="00010B49">
            <w:pPr>
              <w:suppressAutoHyphens/>
              <w:spacing w:line="240" w:lineRule="auto"/>
              <w:jc w:val="right"/>
              <w:rPr>
                <w:b/>
                <w:bCs/>
              </w:rPr>
            </w:pPr>
            <w:r w:rsidRPr="00161FE6">
              <w:rPr>
                <w:b/>
                <w:bCs/>
              </w:rPr>
              <w:t>51,0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AD9A38" w14:textId="2F3C405D" w:rsidR="00F47470" w:rsidRPr="00161FE6" w:rsidRDefault="000F1993" w:rsidP="00010B49">
            <w:pPr>
              <w:suppressAutoHyphens/>
              <w:spacing w:line="240" w:lineRule="auto"/>
              <w:jc w:val="right"/>
              <w:rPr>
                <w:b/>
                <w:bCs/>
              </w:rPr>
            </w:pPr>
            <w:r w:rsidRPr="00161FE6">
              <w:rPr>
                <w:b/>
                <w:bCs/>
              </w:rPr>
              <w:t>47,0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0248E8" w14:textId="66ADE6C8" w:rsidR="00F47470" w:rsidRPr="00161FE6" w:rsidRDefault="000F1993" w:rsidP="00010B49">
            <w:pPr>
              <w:suppressAutoHyphens/>
              <w:spacing w:line="240" w:lineRule="auto"/>
              <w:jc w:val="right"/>
              <w:rPr>
                <w:b/>
                <w:bCs/>
              </w:rPr>
            </w:pPr>
            <w:r w:rsidRPr="00161FE6">
              <w:rPr>
                <w:b/>
                <w:bCs/>
              </w:rPr>
              <w:t>51,0</w:t>
            </w:r>
          </w:p>
        </w:tc>
      </w:tr>
    </w:tbl>
    <w:p w14:paraId="09B5916C" w14:textId="75E0DCF0" w:rsidR="00CF2C40" w:rsidRDefault="00CF2C40" w:rsidP="005F53C5">
      <w:pPr>
        <w:suppressAutoHyphens/>
        <w:jc w:val="both"/>
      </w:pPr>
    </w:p>
    <w:p w14:paraId="4F7D6AB2" w14:textId="77777777" w:rsidR="00D6730B" w:rsidRDefault="00D6730B" w:rsidP="00D6730B">
      <w:r>
        <w:t>Fase 2:</w:t>
      </w:r>
    </w:p>
    <w:tbl>
      <w:tblPr>
        <w:tblStyle w:val="Tabelraste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127"/>
        <w:gridCol w:w="2268"/>
        <w:gridCol w:w="2126"/>
      </w:tblGrid>
      <w:tr w:rsidR="002E574F" w:rsidRPr="00E077B5" w14:paraId="28F6D220" w14:textId="77777777" w:rsidTr="002E574F">
        <w:trPr>
          <w:cnfStyle w:val="100000000000" w:firstRow="1" w:lastRow="0" w:firstColumn="0" w:lastColumn="0" w:oddVBand="0" w:evenVBand="0" w:oddHBand="0" w:evenHBand="0" w:firstRowFirstColumn="0" w:firstRowLastColumn="0" w:lastRowFirstColumn="0" w:lastRowLastColumn="0"/>
        </w:trPr>
        <w:tc>
          <w:tcPr>
            <w:tcW w:w="2347" w:type="dxa"/>
            <w:shd w:val="clear" w:color="auto" w:fill="D9D9D9" w:themeFill="background1" w:themeFillShade="D9"/>
          </w:tcPr>
          <w:p w14:paraId="1972FB8B" w14:textId="77777777" w:rsidR="002E574F" w:rsidRPr="00E077B5" w:rsidRDefault="002E574F" w:rsidP="00D6730B">
            <w:pPr>
              <w:suppressAutoHyphens/>
              <w:spacing w:line="240" w:lineRule="auto"/>
              <w:jc w:val="both"/>
              <w:rPr>
                <w:rFonts w:cs="Arial"/>
                <w:b/>
                <w:i/>
                <w:color w:val="auto"/>
              </w:rPr>
            </w:pPr>
            <w:r w:rsidRPr="00E077B5">
              <w:rPr>
                <w:rFonts w:cs="Arial"/>
                <w:b/>
                <w:i/>
                <w:color w:val="auto"/>
              </w:rPr>
              <w:br w:type="page"/>
              <w:t>PRIJS (Excl. BTW)</w:t>
            </w:r>
          </w:p>
        </w:tc>
        <w:tc>
          <w:tcPr>
            <w:tcW w:w="2127" w:type="dxa"/>
            <w:shd w:val="clear" w:color="auto" w:fill="D9D9D9" w:themeFill="background1" w:themeFillShade="D9"/>
          </w:tcPr>
          <w:p w14:paraId="6B28C4E8" w14:textId="552E98CE" w:rsidR="002E574F" w:rsidRPr="00D6730B" w:rsidRDefault="002E574F" w:rsidP="00D6730B">
            <w:pPr>
              <w:suppressAutoHyphens/>
              <w:spacing w:line="240" w:lineRule="auto"/>
              <w:jc w:val="center"/>
              <w:rPr>
                <w:rFonts w:cs="Arial"/>
                <w:b/>
                <w:i/>
                <w:color w:val="auto"/>
              </w:rPr>
            </w:pPr>
            <w:r w:rsidRPr="00D6730B">
              <w:rPr>
                <w:color w:val="auto"/>
              </w:rPr>
              <w:t>A</w:t>
            </w:r>
          </w:p>
        </w:tc>
        <w:tc>
          <w:tcPr>
            <w:tcW w:w="2268" w:type="dxa"/>
            <w:shd w:val="clear" w:color="auto" w:fill="D9D9D9" w:themeFill="background1" w:themeFillShade="D9"/>
          </w:tcPr>
          <w:p w14:paraId="1616E814" w14:textId="282B82C1" w:rsidR="002E574F" w:rsidRPr="00D6730B" w:rsidRDefault="002E574F" w:rsidP="00D6730B">
            <w:pPr>
              <w:suppressAutoHyphens/>
              <w:spacing w:line="240" w:lineRule="auto"/>
              <w:jc w:val="center"/>
              <w:rPr>
                <w:rFonts w:cs="Arial"/>
                <w:b/>
                <w:i/>
                <w:color w:val="auto"/>
              </w:rPr>
            </w:pPr>
            <w:r w:rsidRPr="00D6730B">
              <w:rPr>
                <w:color w:val="auto"/>
              </w:rPr>
              <w:t>B</w:t>
            </w:r>
          </w:p>
        </w:tc>
        <w:tc>
          <w:tcPr>
            <w:tcW w:w="2126" w:type="dxa"/>
            <w:shd w:val="clear" w:color="auto" w:fill="D9D9D9" w:themeFill="background1" w:themeFillShade="D9"/>
          </w:tcPr>
          <w:p w14:paraId="07D1FB0B" w14:textId="4F3B794D" w:rsidR="002E574F" w:rsidRPr="00D6730B" w:rsidRDefault="002E574F" w:rsidP="00D6730B">
            <w:pPr>
              <w:suppressAutoHyphens/>
              <w:spacing w:line="240" w:lineRule="auto"/>
              <w:jc w:val="center"/>
              <w:rPr>
                <w:rFonts w:cs="Arial"/>
                <w:b/>
                <w:i/>
                <w:color w:val="auto"/>
              </w:rPr>
            </w:pPr>
            <w:r w:rsidRPr="00D6730B">
              <w:rPr>
                <w:color w:val="auto"/>
              </w:rPr>
              <w:t>C</w:t>
            </w:r>
          </w:p>
        </w:tc>
      </w:tr>
      <w:tr w:rsidR="004C4A15" w:rsidRPr="00161FE6" w14:paraId="7A580368" w14:textId="77777777" w:rsidTr="00F57EFD">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5AF2116E" w14:textId="34C586FA" w:rsidR="004C4A15" w:rsidRPr="00161FE6" w:rsidRDefault="004C4A15" w:rsidP="00F57EFD">
            <w:pPr>
              <w:suppressAutoHyphens/>
              <w:spacing w:line="240" w:lineRule="auto"/>
              <w:jc w:val="both"/>
              <w:rPr>
                <w:rFonts w:cs="Arial"/>
                <w:bCs/>
                <w:i/>
              </w:rPr>
            </w:pPr>
            <w:r w:rsidRPr="00161FE6">
              <w:rPr>
                <w:rFonts w:cs="Arial"/>
                <w:bCs/>
                <w:i/>
              </w:rPr>
              <w:t xml:space="preserve">P1: prijs </w:t>
            </w:r>
          </w:p>
        </w:tc>
        <w:tc>
          <w:tcPr>
            <w:tcW w:w="2127" w:type="dxa"/>
            <w:shd w:val="clear" w:color="auto" w:fill="auto"/>
          </w:tcPr>
          <w:p w14:paraId="13937D8F" w14:textId="11D9AC0D" w:rsidR="004C4A15" w:rsidRPr="00161FE6" w:rsidRDefault="00A752F0" w:rsidP="00F57EFD">
            <w:pPr>
              <w:suppressAutoHyphens/>
              <w:spacing w:line="240" w:lineRule="auto"/>
              <w:jc w:val="center"/>
            </w:pPr>
            <w:r w:rsidRPr="00161FE6">
              <w:t>€ 100,-</w:t>
            </w:r>
          </w:p>
        </w:tc>
        <w:tc>
          <w:tcPr>
            <w:tcW w:w="2268" w:type="dxa"/>
            <w:shd w:val="clear" w:color="auto" w:fill="auto"/>
          </w:tcPr>
          <w:p w14:paraId="1C448D33" w14:textId="61F5031F" w:rsidR="004C4A15" w:rsidRPr="00161FE6" w:rsidRDefault="00A752F0" w:rsidP="00F57EFD">
            <w:pPr>
              <w:suppressAutoHyphens/>
              <w:spacing w:line="240" w:lineRule="auto"/>
              <w:jc w:val="center"/>
            </w:pPr>
            <w:r w:rsidRPr="00161FE6">
              <w:t>€ 110,-</w:t>
            </w:r>
          </w:p>
        </w:tc>
        <w:tc>
          <w:tcPr>
            <w:tcW w:w="2126" w:type="dxa"/>
            <w:shd w:val="clear" w:color="auto" w:fill="auto"/>
          </w:tcPr>
          <w:p w14:paraId="0CE9A47D" w14:textId="33771AA5" w:rsidR="004C4A15" w:rsidRPr="00161FE6" w:rsidRDefault="00A752F0" w:rsidP="00F57EFD">
            <w:pPr>
              <w:suppressAutoHyphens/>
              <w:spacing w:line="240" w:lineRule="auto"/>
              <w:jc w:val="center"/>
            </w:pPr>
            <w:r w:rsidRPr="00161FE6">
              <w:t xml:space="preserve">€ </w:t>
            </w:r>
            <w:r w:rsidR="00FA369B" w:rsidRPr="00161FE6">
              <w:t>9</w:t>
            </w:r>
            <w:r w:rsidRPr="00161FE6">
              <w:t>0,-</w:t>
            </w:r>
          </w:p>
        </w:tc>
      </w:tr>
      <w:tr w:rsidR="004C4A15" w:rsidRPr="00161FE6" w14:paraId="5A5779B4" w14:textId="77777777" w:rsidTr="00F57EFD">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1D87AF3C" w14:textId="5413FB56" w:rsidR="004C4A15" w:rsidRPr="00161FE6" w:rsidRDefault="004C4A15" w:rsidP="00F57EFD">
            <w:pPr>
              <w:suppressAutoHyphens/>
              <w:spacing w:line="240" w:lineRule="auto"/>
              <w:jc w:val="both"/>
              <w:rPr>
                <w:rFonts w:cs="Arial"/>
                <w:bCs/>
                <w:i/>
              </w:rPr>
            </w:pPr>
            <w:r w:rsidRPr="00161FE6">
              <w:rPr>
                <w:rFonts w:cs="Arial"/>
                <w:bCs/>
                <w:i/>
              </w:rPr>
              <w:t>P2: prijs</w:t>
            </w:r>
          </w:p>
        </w:tc>
        <w:tc>
          <w:tcPr>
            <w:tcW w:w="2127" w:type="dxa"/>
            <w:shd w:val="clear" w:color="auto" w:fill="auto"/>
          </w:tcPr>
          <w:p w14:paraId="795A4D69" w14:textId="44754AF4" w:rsidR="004C4A15" w:rsidRPr="00161FE6" w:rsidRDefault="00FA369B" w:rsidP="00F57EFD">
            <w:pPr>
              <w:suppressAutoHyphens/>
              <w:spacing w:line="240" w:lineRule="auto"/>
              <w:jc w:val="center"/>
            </w:pPr>
            <w:r w:rsidRPr="00161FE6">
              <w:t>€ 60,-</w:t>
            </w:r>
          </w:p>
        </w:tc>
        <w:tc>
          <w:tcPr>
            <w:tcW w:w="2268" w:type="dxa"/>
            <w:shd w:val="clear" w:color="auto" w:fill="auto"/>
          </w:tcPr>
          <w:p w14:paraId="1858B354" w14:textId="30806087" w:rsidR="004C4A15" w:rsidRPr="00161FE6" w:rsidRDefault="00FA369B" w:rsidP="00F57EFD">
            <w:pPr>
              <w:suppressAutoHyphens/>
              <w:spacing w:line="240" w:lineRule="auto"/>
              <w:jc w:val="center"/>
            </w:pPr>
            <w:r w:rsidRPr="00161FE6">
              <w:t>€ 90,-</w:t>
            </w:r>
          </w:p>
        </w:tc>
        <w:tc>
          <w:tcPr>
            <w:tcW w:w="2126" w:type="dxa"/>
            <w:shd w:val="clear" w:color="auto" w:fill="auto"/>
          </w:tcPr>
          <w:p w14:paraId="1DE44C80" w14:textId="58A01958" w:rsidR="004C4A15" w:rsidRPr="00161FE6" w:rsidRDefault="00FA369B" w:rsidP="00F57EFD">
            <w:pPr>
              <w:suppressAutoHyphens/>
              <w:spacing w:line="240" w:lineRule="auto"/>
              <w:jc w:val="center"/>
            </w:pPr>
            <w:r w:rsidRPr="00161FE6">
              <w:t>€ 60,-</w:t>
            </w:r>
          </w:p>
        </w:tc>
      </w:tr>
      <w:tr w:rsidR="004C4A15" w:rsidRPr="00161FE6" w14:paraId="3C0647C9" w14:textId="77777777" w:rsidTr="00F57EFD">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68E4D8DD" w14:textId="158923AB" w:rsidR="004C4A15" w:rsidRPr="00161FE6" w:rsidRDefault="004C4A15" w:rsidP="00F57EFD">
            <w:pPr>
              <w:suppressAutoHyphens/>
              <w:spacing w:line="240" w:lineRule="auto"/>
              <w:jc w:val="both"/>
              <w:rPr>
                <w:rFonts w:cs="Arial"/>
                <w:bCs/>
                <w:i/>
              </w:rPr>
            </w:pPr>
            <w:r w:rsidRPr="00161FE6">
              <w:rPr>
                <w:rFonts w:cs="Arial"/>
                <w:bCs/>
                <w:i/>
              </w:rPr>
              <w:t>P3: prijs</w:t>
            </w:r>
          </w:p>
        </w:tc>
        <w:tc>
          <w:tcPr>
            <w:tcW w:w="2127" w:type="dxa"/>
            <w:shd w:val="clear" w:color="auto" w:fill="auto"/>
          </w:tcPr>
          <w:p w14:paraId="2E607466" w14:textId="3971F3BD" w:rsidR="004C4A15" w:rsidRPr="00161FE6" w:rsidRDefault="003900F3" w:rsidP="00F57EFD">
            <w:pPr>
              <w:suppressAutoHyphens/>
              <w:spacing w:line="240" w:lineRule="auto"/>
              <w:jc w:val="center"/>
            </w:pPr>
            <w:r w:rsidRPr="00161FE6">
              <w:t>€ 40,-</w:t>
            </w:r>
          </w:p>
        </w:tc>
        <w:tc>
          <w:tcPr>
            <w:tcW w:w="2268" w:type="dxa"/>
            <w:shd w:val="clear" w:color="auto" w:fill="auto"/>
          </w:tcPr>
          <w:p w14:paraId="455E25ED" w14:textId="62C93A32" w:rsidR="004C4A15" w:rsidRPr="00161FE6" w:rsidRDefault="00FA369B" w:rsidP="00F57EFD">
            <w:pPr>
              <w:suppressAutoHyphens/>
              <w:spacing w:line="240" w:lineRule="auto"/>
              <w:jc w:val="center"/>
            </w:pPr>
            <w:r w:rsidRPr="00161FE6">
              <w:t>€ 60,-</w:t>
            </w:r>
          </w:p>
        </w:tc>
        <w:tc>
          <w:tcPr>
            <w:tcW w:w="2126" w:type="dxa"/>
            <w:shd w:val="clear" w:color="auto" w:fill="auto"/>
          </w:tcPr>
          <w:p w14:paraId="47E1C9C4" w14:textId="45297003" w:rsidR="004C4A15" w:rsidRPr="00161FE6" w:rsidRDefault="00FA369B" w:rsidP="00F57EFD">
            <w:pPr>
              <w:suppressAutoHyphens/>
              <w:spacing w:line="240" w:lineRule="auto"/>
              <w:jc w:val="center"/>
            </w:pPr>
            <w:r w:rsidRPr="00161FE6">
              <w:t xml:space="preserve">€ </w:t>
            </w:r>
            <w:r w:rsidR="005C461E" w:rsidRPr="00161FE6">
              <w:t>7</w:t>
            </w:r>
            <w:r w:rsidRPr="00161FE6">
              <w:t>0,-</w:t>
            </w:r>
          </w:p>
        </w:tc>
      </w:tr>
      <w:tr w:rsidR="002E574F" w:rsidRPr="00161FE6" w14:paraId="05053411" w14:textId="77777777" w:rsidTr="002E574F">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1FE7D34C" w14:textId="5F492760" w:rsidR="002E574F" w:rsidRPr="00161FE6" w:rsidRDefault="002E574F" w:rsidP="00430B0B">
            <w:pPr>
              <w:suppressAutoHyphens/>
              <w:spacing w:line="240" w:lineRule="auto"/>
              <w:jc w:val="both"/>
              <w:rPr>
                <w:rFonts w:cs="Arial"/>
                <w:bCs/>
                <w:i/>
              </w:rPr>
            </w:pPr>
            <w:r w:rsidRPr="00161FE6">
              <w:rPr>
                <w:rFonts w:cs="Arial"/>
                <w:bCs/>
                <w:i/>
              </w:rPr>
              <w:t>P1: groep 1</w:t>
            </w:r>
          </w:p>
        </w:tc>
        <w:tc>
          <w:tcPr>
            <w:tcW w:w="2127" w:type="dxa"/>
            <w:shd w:val="clear" w:color="auto" w:fill="auto"/>
          </w:tcPr>
          <w:p w14:paraId="1BA1C189" w14:textId="598BFB58" w:rsidR="002E574F" w:rsidRPr="00161FE6" w:rsidRDefault="002E574F" w:rsidP="00430B0B">
            <w:pPr>
              <w:suppressAutoHyphens/>
              <w:spacing w:line="240" w:lineRule="auto"/>
              <w:jc w:val="center"/>
            </w:pPr>
            <w:r w:rsidRPr="00161FE6">
              <w:rPr>
                <w:rFonts w:cs="Arial"/>
                <w:i/>
                <w:szCs w:val="18"/>
              </w:rPr>
              <w:t>(2-(</w:t>
            </w:r>
            <w:r w:rsidR="003900F3" w:rsidRPr="00161FE6">
              <w:rPr>
                <w:rFonts w:cs="Arial"/>
                <w:i/>
                <w:szCs w:val="18"/>
              </w:rPr>
              <w:t>1</w:t>
            </w:r>
            <w:r w:rsidRPr="00161FE6">
              <w:rPr>
                <w:rFonts w:cs="Arial"/>
                <w:i/>
                <w:szCs w:val="18"/>
              </w:rPr>
              <w:t xml:space="preserve">00/ </w:t>
            </w:r>
            <w:r w:rsidR="003900F3" w:rsidRPr="00161FE6">
              <w:rPr>
                <w:rFonts w:cs="Arial"/>
                <w:i/>
                <w:szCs w:val="18"/>
              </w:rPr>
              <w:t>9</w:t>
            </w:r>
            <w:r w:rsidRPr="00161FE6">
              <w:rPr>
                <w:rFonts w:cs="Arial"/>
                <w:i/>
                <w:szCs w:val="18"/>
              </w:rPr>
              <w:t>0))*</w:t>
            </w:r>
            <w:r w:rsidR="009924B0" w:rsidRPr="00161FE6">
              <w:rPr>
                <w:rFonts w:cs="Arial"/>
                <w:i/>
                <w:szCs w:val="18"/>
              </w:rPr>
              <w:t>1</w:t>
            </w:r>
            <w:r w:rsidR="000B1BCF" w:rsidRPr="00161FE6">
              <w:rPr>
                <w:rFonts w:cs="Arial"/>
                <w:i/>
                <w:szCs w:val="18"/>
              </w:rPr>
              <w:t>5</w:t>
            </w:r>
            <w:r w:rsidRPr="00161FE6">
              <w:rPr>
                <w:rFonts w:cs="Arial"/>
                <w:i/>
                <w:szCs w:val="18"/>
              </w:rPr>
              <w:t xml:space="preserve">= </w:t>
            </w:r>
            <w:r w:rsidR="00B84AB0" w:rsidRPr="00161FE6">
              <w:rPr>
                <w:rFonts w:cs="Arial"/>
                <w:i/>
                <w:szCs w:val="18"/>
              </w:rPr>
              <w:t>13,3</w:t>
            </w:r>
          </w:p>
        </w:tc>
        <w:tc>
          <w:tcPr>
            <w:tcW w:w="2268" w:type="dxa"/>
            <w:shd w:val="clear" w:color="auto" w:fill="auto"/>
          </w:tcPr>
          <w:p w14:paraId="278A5DB8" w14:textId="38327029" w:rsidR="002E574F" w:rsidRPr="00161FE6" w:rsidRDefault="000B1BCF" w:rsidP="00430B0B">
            <w:pPr>
              <w:suppressAutoHyphens/>
              <w:spacing w:line="240" w:lineRule="auto"/>
              <w:jc w:val="center"/>
            </w:pPr>
            <w:r w:rsidRPr="00161FE6">
              <w:rPr>
                <w:rFonts w:cs="Arial"/>
                <w:i/>
                <w:szCs w:val="18"/>
              </w:rPr>
              <w:t>(2-(1</w:t>
            </w:r>
            <w:r w:rsidR="00643951" w:rsidRPr="00161FE6">
              <w:rPr>
                <w:rFonts w:cs="Arial"/>
                <w:i/>
                <w:szCs w:val="18"/>
              </w:rPr>
              <w:t>1</w:t>
            </w:r>
            <w:r w:rsidRPr="00161FE6">
              <w:rPr>
                <w:rFonts w:cs="Arial"/>
                <w:i/>
                <w:szCs w:val="18"/>
              </w:rPr>
              <w:t>0/ 90))*</w:t>
            </w:r>
            <w:r w:rsidR="009924B0" w:rsidRPr="00161FE6">
              <w:rPr>
                <w:rFonts w:cs="Arial"/>
                <w:i/>
                <w:szCs w:val="18"/>
              </w:rPr>
              <w:t>1</w:t>
            </w:r>
            <w:r w:rsidRPr="00161FE6">
              <w:rPr>
                <w:rFonts w:cs="Arial"/>
                <w:i/>
                <w:szCs w:val="18"/>
              </w:rPr>
              <w:t>5=</w:t>
            </w:r>
            <w:r w:rsidR="00E865B0" w:rsidRPr="00161FE6">
              <w:rPr>
                <w:rFonts w:cs="Arial"/>
                <w:i/>
                <w:szCs w:val="18"/>
              </w:rPr>
              <w:t xml:space="preserve"> 11,7</w:t>
            </w:r>
          </w:p>
        </w:tc>
        <w:tc>
          <w:tcPr>
            <w:tcW w:w="2126" w:type="dxa"/>
            <w:shd w:val="clear" w:color="auto" w:fill="auto"/>
          </w:tcPr>
          <w:p w14:paraId="023A111F" w14:textId="2EF0B0CE" w:rsidR="002E574F" w:rsidRPr="00161FE6" w:rsidRDefault="000B1BCF" w:rsidP="00430B0B">
            <w:pPr>
              <w:suppressAutoHyphens/>
              <w:spacing w:line="240" w:lineRule="auto"/>
              <w:jc w:val="center"/>
            </w:pPr>
            <w:r w:rsidRPr="00161FE6">
              <w:rPr>
                <w:rFonts w:cs="Arial"/>
                <w:i/>
                <w:szCs w:val="18"/>
              </w:rPr>
              <w:t>(2-(90/ 90))*</w:t>
            </w:r>
            <w:r w:rsidR="009924B0" w:rsidRPr="00161FE6">
              <w:rPr>
                <w:rFonts w:cs="Arial"/>
                <w:i/>
                <w:szCs w:val="18"/>
              </w:rPr>
              <w:t>1</w:t>
            </w:r>
            <w:r w:rsidRPr="00161FE6">
              <w:rPr>
                <w:rFonts w:cs="Arial"/>
                <w:i/>
                <w:szCs w:val="18"/>
              </w:rPr>
              <w:t xml:space="preserve">5= </w:t>
            </w:r>
            <w:r w:rsidR="009924B0" w:rsidRPr="00161FE6">
              <w:rPr>
                <w:rFonts w:cs="Arial"/>
                <w:i/>
                <w:szCs w:val="18"/>
              </w:rPr>
              <w:t>1</w:t>
            </w:r>
            <w:r w:rsidRPr="00161FE6">
              <w:rPr>
                <w:rFonts w:cs="Arial"/>
                <w:i/>
                <w:szCs w:val="18"/>
              </w:rPr>
              <w:t>5,0</w:t>
            </w:r>
          </w:p>
        </w:tc>
      </w:tr>
      <w:tr w:rsidR="002E574F" w:rsidRPr="00161FE6" w14:paraId="58CAF772" w14:textId="77777777" w:rsidTr="002E574F">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38FF7739" w14:textId="44587BF5" w:rsidR="002E574F" w:rsidRPr="00161FE6" w:rsidRDefault="002E574F" w:rsidP="00430B0B">
            <w:pPr>
              <w:suppressAutoHyphens/>
              <w:spacing w:line="240" w:lineRule="auto"/>
              <w:jc w:val="both"/>
              <w:rPr>
                <w:rFonts w:cs="Arial"/>
                <w:bCs/>
                <w:i/>
              </w:rPr>
            </w:pPr>
            <w:r w:rsidRPr="00161FE6">
              <w:rPr>
                <w:rFonts w:cs="Arial"/>
                <w:bCs/>
                <w:i/>
              </w:rPr>
              <w:t>P2: groep 2</w:t>
            </w:r>
          </w:p>
        </w:tc>
        <w:tc>
          <w:tcPr>
            <w:tcW w:w="2127" w:type="dxa"/>
            <w:shd w:val="clear" w:color="auto" w:fill="auto"/>
          </w:tcPr>
          <w:p w14:paraId="3B8D8EFD" w14:textId="51B3A52C" w:rsidR="002E574F" w:rsidRPr="00161FE6" w:rsidRDefault="00AA0CC2" w:rsidP="00430B0B">
            <w:pPr>
              <w:suppressAutoHyphens/>
              <w:spacing w:line="240" w:lineRule="auto"/>
              <w:jc w:val="center"/>
            </w:pPr>
            <w:r w:rsidRPr="00161FE6">
              <w:rPr>
                <w:rFonts w:cs="Arial"/>
                <w:i/>
                <w:szCs w:val="18"/>
              </w:rPr>
              <w:t>(2-(60/ 60))*</w:t>
            </w:r>
            <w:r w:rsidR="009924B0" w:rsidRPr="00161FE6">
              <w:rPr>
                <w:rFonts w:cs="Arial"/>
                <w:i/>
                <w:szCs w:val="18"/>
              </w:rPr>
              <w:t>1</w:t>
            </w:r>
            <w:r w:rsidRPr="00161FE6">
              <w:rPr>
                <w:rFonts w:cs="Arial"/>
                <w:i/>
                <w:szCs w:val="18"/>
              </w:rPr>
              <w:t xml:space="preserve">0= </w:t>
            </w:r>
            <w:r w:rsidR="009924B0" w:rsidRPr="00161FE6">
              <w:rPr>
                <w:rFonts w:cs="Arial"/>
                <w:i/>
                <w:szCs w:val="18"/>
              </w:rPr>
              <w:t>1</w:t>
            </w:r>
            <w:r w:rsidRPr="00161FE6">
              <w:rPr>
                <w:rFonts w:cs="Arial"/>
                <w:i/>
                <w:szCs w:val="18"/>
              </w:rPr>
              <w:t>0,0</w:t>
            </w:r>
          </w:p>
        </w:tc>
        <w:tc>
          <w:tcPr>
            <w:tcW w:w="2268" w:type="dxa"/>
            <w:shd w:val="clear" w:color="auto" w:fill="auto"/>
          </w:tcPr>
          <w:p w14:paraId="40B34C1D" w14:textId="6C695172" w:rsidR="002E574F" w:rsidRPr="00161FE6" w:rsidRDefault="00AA0CC2" w:rsidP="00430B0B">
            <w:pPr>
              <w:suppressAutoHyphens/>
              <w:spacing w:line="240" w:lineRule="auto"/>
              <w:jc w:val="center"/>
            </w:pPr>
            <w:r w:rsidRPr="00161FE6">
              <w:rPr>
                <w:rFonts w:cs="Arial"/>
                <w:i/>
                <w:szCs w:val="18"/>
              </w:rPr>
              <w:t>(2-(90/ 60))*</w:t>
            </w:r>
            <w:r w:rsidR="009924B0" w:rsidRPr="00161FE6">
              <w:rPr>
                <w:rFonts w:cs="Arial"/>
                <w:i/>
                <w:szCs w:val="18"/>
              </w:rPr>
              <w:t>1</w:t>
            </w:r>
            <w:r w:rsidRPr="00161FE6">
              <w:rPr>
                <w:rFonts w:cs="Arial"/>
                <w:i/>
                <w:szCs w:val="18"/>
              </w:rPr>
              <w:t xml:space="preserve">0= </w:t>
            </w:r>
            <w:r w:rsidR="00901D50" w:rsidRPr="00161FE6">
              <w:rPr>
                <w:rFonts w:cs="Arial"/>
                <w:i/>
                <w:szCs w:val="18"/>
              </w:rPr>
              <w:t>5,0</w:t>
            </w:r>
          </w:p>
        </w:tc>
        <w:tc>
          <w:tcPr>
            <w:tcW w:w="2126" w:type="dxa"/>
            <w:shd w:val="clear" w:color="auto" w:fill="auto"/>
          </w:tcPr>
          <w:p w14:paraId="397BC3F6" w14:textId="20274C82" w:rsidR="002E574F" w:rsidRPr="00161FE6" w:rsidRDefault="00AA0CC2" w:rsidP="00430B0B">
            <w:pPr>
              <w:suppressAutoHyphens/>
              <w:spacing w:line="240" w:lineRule="auto"/>
              <w:jc w:val="center"/>
            </w:pPr>
            <w:r w:rsidRPr="00161FE6">
              <w:rPr>
                <w:rFonts w:cs="Arial"/>
                <w:i/>
                <w:szCs w:val="18"/>
              </w:rPr>
              <w:t>(2-(60/ 60))*</w:t>
            </w:r>
            <w:r w:rsidR="009924B0" w:rsidRPr="00161FE6">
              <w:rPr>
                <w:rFonts w:cs="Arial"/>
                <w:i/>
                <w:szCs w:val="18"/>
              </w:rPr>
              <w:t>1</w:t>
            </w:r>
            <w:r w:rsidRPr="00161FE6">
              <w:rPr>
                <w:rFonts w:cs="Arial"/>
                <w:i/>
                <w:szCs w:val="18"/>
              </w:rPr>
              <w:t xml:space="preserve">0= </w:t>
            </w:r>
            <w:r w:rsidR="009924B0" w:rsidRPr="00161FE6">
              <w:rPr>
                <w:rFonts w:cs="Arial"/>
                <w:i/>
                <w:szCs w:val="18"/>
              </w:rPr>
              <w:t>1</w:t>
            </w:r>
            <w:r w:rsidRPr="00161FE6">
              <w:rPr>
                <w:rFonts w:cs="Arial"/>
                <w:i/>
                <w:szCs w:val="18"/>
              </w:rPr>
              <w:t>0,0</w:t>
            </w:r>
          </w:p>
        </w:tc>
      </w:tr>
      <w:tr w:rsidR="002E574F" w:rsidRPr="00161FE6" w14:paraId="0815E818" w14:textId="77777777" w:rsidTr="002E574F">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0B88B7DB" w14:textId="3718F5DF" w:rsidR="002E574F" w:rsidRPr="00161FE6" w:rsidRDefault="002E574F" w:rsidP="00430B0B">
            <w:pPr>
              <w:suppressAutoHyphens/>
              <w:spacing w:line="240" w:lineRule="auto"/>
              <w:jc w:val="both"/>
              <w:rPr>
                <w:rFonts w:cs="Arial"/>
                <w:bCs/>
                <w:i/>
              </w:rPr>
            </w:pPr>
            <w:r w:rsidRPr="00161FE6">
              <w:rPr>
                <w:rFonts w:cs="Arial"/>
                <w:bCs/>
                <w:i/>
              </w:rPr>
              <w:t>P3: groep 3</w:t>
            </w:r>
          </w:p>
        </w:tc>
        <w:tc>
          <w:tcPr>
            <w:tcW w:w="2127" w:type="dxa"/>
            <w:shd w:val="clear" w:color="auto" w:fill="auto"/>
          </w:tcPr>
          <w:p w14:paraId="1701F16D" w14:textId="6230D644" w:rsidR="002E574F" w:rsidRPr="00161FE6" w:rsidRDefault="009924B0" w:rsidP="00430B0B">
            <w:pPr>
              <w:suppressAutoHyphens/>
              <w:spacing w:line="240" w:lineRule="auto"/>
              <w:jc w:val="center"/>
            </w:pPr>
            <w:r w:rsidRPr="00161FE6">
              <w:rPr>
                <w:rFonts w:cs="Arial"/>
                <w:i/>
                <w:szCs w:val="18"/>
              </w:rPr>
              <w:t>(2-(40/ 40))*5= 5,0</w:t>
            </w:r>
          </w:p>
        </w:tc>
        <w:tc>
          <w:tcPr>
            <w:tcW w:w="2268" w:type="dxa"/>
            <w:shd w:val="clear" w:color="auto" w:fill="auto"/>
          </w:tcPr>
          <w:p w14:paraId="4097A429" w14:textId="1FA9A99D" w:rsidR="002E574F" w:rsidRPr="00161FE6" w:rsidRDefault="005C461E" w:rsidP="00430B0B">
            <w:pPr>
              <w:suppressAutoHyphens/>
              <w:spacing w:line="240" w:lineRule="auto"/>
              <w:jc w:val="center"/>
            </w:pPr>
            <w:r w:rsidRPr="00161FE6">
              <w:rPr>
                <w:rFonts w:cs="Arial"/>
                <w:i/>
                <w:szCs w:val="18"/>
              </w:rPr>
              <w:t>(2-(60/ 40))*5=</w:t>
            </w:r>
            <w:r w:rsidR="006505FE" w:rsidRPr="00161FE6">
              <w:rPr>
                <w:rFonts w:cs="Arial"/>
                <w:i/>
                <w:szCs w:val="18"/>
              </w:rPr>
              <w:t xml:space="preserve"> 2,5</w:t>
            </w:r>
          </w:p>
        </w:tc>
        <w:tc>
          <w:tcPr>
            <w:tcW w:w="2126" w:type="dxa"/>
            <w:shd w:val="clear" w:color="auto" w:fill="auto"/>
          </w:tcPr>
          <w:p w14:paraId="14819044" w14:textId="26AA9BA5" w:rsidR="002E574F" w:rsidRPr="00161FE6" w:rsidRDefault="005C461E" w:rsidP="00430B0B">
            <w:pPr>
              <w:suppressAutoHyphens/>
              <w:spacing w:line="240" w:lineRule="auto"/>
              <w:jc w:val="center"/>
            </w:pPr>
            <w:r w:rsidRPr="00161FE6">
              <w:rPr>
                <w:rFonts w:cs="Arial"/>
                <w:i/>
                <w:szCs w:val="18"/>
              </w:rPr>
              <w:t>(2-(70/ 40))*5=</w:t>
            </w:r>
            <w:r w:rsidR="006505FE" w:rsidRPr="00161FE6">
              <w:rPr>
                <w:rFonts w:cs="Arial"/>
                <w:i/>
                <w:szCs w:val="18"/>
              </w:rPr>
              <w:t xml:space="preserve"> </w:t>
            </w:r>
            <w:r w:rsidR="00010B49" w:rsidRPr="00161FE6">
              <w:rPr>
                <w:rFonts w:cs="Arial"/>
                <w:i/>
                <w:szCs w:val="18"/>
              </w:rPr>
              <w:t>1,3</w:t>
            </w:r>
          </w:p>
        </w:tc>
      </w:tr>
      <w:tr w:rsidR="002E574F" w:rsidRPr="00161FE6" w14:paraId="4219D3B8" w14:textId="77777777" w:rsidTr="002E574F">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4655BCEB" w14:textId="178F4C84" w:rsidR="002E574F" w:rsidRPr="00161FE6" w:rsidRDefault="002E574F" w:rsidP="00D6730B">
            <w:pPr>
              <w:suppressAutoHyphens/>
              <w:spacing w:line="240" w:lineRule="auto"/>
              <w:jc w:val="both"/>
              <w:rPr>
                <w:rFonts w:cs="Arial"/>
                <w:b/>
                <w:bCs/>
              </w:rPr>
            </w:pPr>
            <w:r w:rsidRPr="00161FE6">
              <w:rPr>
                <w:rFonts w:cs="Arial"/>
                <w:b/>
                <w:bCs/>
              </w:rPr>
              <w:t>Totaalscore prijs (P)</w:t>
            </w:r>
          </w:p>
        </w:tc>
        <w:tc>
          <w:tcPr>
            <w:tcW w:w="2127" w:type="dxa"/>
            <w:shd w:val="clear" w:color="auto" w:fill="auto"/>
          </w:tcPr>
          <w:p w14:paraId="68B78092" w14:textId="5ACA9066" w:rsidR="002E574F" w:rsidRPr="00161FE6" w:rsidRDefault="00010B49" w:rsidP="00010B49">
            <w:pPr>
              <w:spacing w:line="240" w:lineRule="auto"/>
              <w:jc w:val="right"/>
              <w:rPr>
                <w:rFonts w:cs="Arial"/>
                <w:b/>
                <w:bCs/>
                <w:i/>
                <w:szCs w:val="18"/>
              </w:rPr>
            </w:pPr>
            <w:r w:rsidRPr="00161FE6">
              <w:rPr>
                <w:rFonts w:cs="Arial"/>
                <w:b/>
                <w:bCs/>
                <w:i/>
                <w:szCs w:val="18"/>
              </w:rPr>
              <w:t>28,3</w:t>
            </w:r>
          </w:p>
        </w:tc>
        <w:tc>
          <w:tcPr>
            <w:tcW w:w="2268" w:type="dxa"/>
            <w:shd w:val="clear" w:color="auto" w:fill="auto"/>
          </w:tcPr>
          <w:p w14:paraId="518B296F" w14:textId="170FDADE" w:rsidR="002E574F" w:rsidRPr="00161FE6" w:rsidRDefault="00010B49" w:rsidP="00010B49">
            <w:pPr>
              <w:spacing w:line="240" w:lineRule="auto"/>
              <w:jc w:val="right"/>
              <w:rPr>
                <w:rFonts w:cs="Arial"/>
                <w:b/>
                <w:bCs/>
                <w:i/>
                <w:szCs w:val="18"/>
              </w:rPr>
            </w:pPr>
            <w:r w:rsidRPr="00161FE6">
              <w:rPr>
                <w:rFonts w:cs="Arial"/>
                <w:b/>
                <w:bCs/>
                <w:i/>
                <w:szCs w:val="18"/>
              </w:rPr>
              <w:t>19,2</w:t>
            </w:r>
          </w:p>
        </w:tc>
        <w:tc>
          <w:tcPr>
            <w:tcW w:w="2126" w:type="dxa"/>
            <w:shd w:val="clear" w:color="auto" w:fill="auto"/>
          </w:tcPr>
          <w:p w14:paraId="300CB62E" w14:textId="3763C496" w:rsidR="002E574F" w:rsidRPr="00161FE6" w:rsidRDefault="00010B49" w:rsidP="00010B49">
            <w:pPr>
              <w:spacing w:line="240" w:lineRule="auto"/>
              <w:jc w:val="right"/>
              <w:rPr>
                <w:rFonts w:cs="Arial"/>
                <w:b/>
                <w:bCs/>
                <w:i/>
                <w:szCs w:val="18"/>
              </w:rPr>
            </w:pPr>
            <w:r w:rsidRPr="00161FE6">
              <w:rPr>
                <w:rFonts w:cs="Arial"/>
                <w:b/>
                <w:bCs/>
                <w:i/>
                <w:szCs w:val="18"/>
              </w:rPr>
              <w:t>26,3</w:t>
            </w:r>
          </w:p>
        </w:tc>
      </w:tr>
    </w:tbl>
    <w:p w14:paraId="613008FB" w14:textId="77777777" w:rsidR="00D6730B" w:rsidRPr="00161FE6" w:rsidRDefault="00D6730B" w:rsidP="005F53C5">
      <w:pPr>
        <w:suppressAutoHyphens/>
        <w:jc w:val="both"/>
        <w:rPr>
          <w:i/>
          <w:iCs/>
        </w:rPr>
      </w:pPr>
    </w:p>
    <w:p w14:paraId="4E88E88F" w14:textId="73961EFF" w:rsidR="00D6730B" w:rsidRPr="00161FE6" w:rsidRDefault="00D6730B" w:rsidP="005F53C5">
      <w:pPr>
        <w:suppressAutoHyphens/>
        <w:jc w:val="both"/>
        <w:rPr>
          <w:i/>
          <w:iCs/>
        </w:rPr>
      </w:pPr>
      <w:r w:rsidRPr="00161FE6">
        <w:rPr>
          <w:i/>
          <w:iCs/>
        </w:rPr>
        <w:t xml:space="preserve">Fase 3: </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127"/>
        <w:gridCol w:w="2268"/>
        <w:gridCol w:w="2126"/>
      </w:tblGrid>
      <w:tr w:rsidR="002E574F" w:rsidRPr="00161FE6" w14:paraId="664E2A14" w14:textId="77777777" w:rsidTr="002E574F">
        <w:trPr>
          <w:cnfStyle w:val="100000000000" w:firstRow="1" w:lastRow="0" w:firstColumn="0" w:lastColumn="0" w:oddVBand="0" w:evenVBand="0" w:oddHBand="0" w:evenHBand="0" w:firstRowFirstColumn="0" w:firstRowLastColumn="0" w:lastRowFirstColumn="0" w:lastRowLastColumn="0"/>
        </w:trPr>
        <w:tc>
          <w:tcPr>
            <w:tcW w:w="2347" w:type="dxa"/>
            <w:shd w:val="clear" w:color="auto" w:fill="auto"/>
          </w:tcPr>
          <w:p w14:paraId="085DFFC2" w14:textId="3D2DDC55" w:rsidR="002E574F" w:rsidRPr="00161FE6" w:rsidRDefault="002E574F" w:rsidP="00D6730B">
            <w:pPr>
              <w:suppressAutoHyphens/>
              <w:spacing w:line="240" w:lineRule="auto"/>
              <w:jc w:val="both"/>
              <w:rPr>
                <w:color w:val="auto"/>
              </w:rPr>
            </w:pPr>
            <w:r w:rsidRPr="00161FE6">
              <w:rPr>
                <w:color w:val="auto"/>
              </w:rPr>
              <w:t>Overallscore (K+P)</w:t>
            </w:r>
          </w:p>
        </w:tc>
        <w:tc>
          <w:tcPr>
            <w:tcW w:w="2127" w:type="dxa"/>
            <w:shd w:val="clear" w:color="auto" w:fill="auto"/>
          </w:tcPr>
          <w:p w14:paraId="67ABBEC6" w14:textId="51F002F3" w:rsidR="002E574F" w:rsidRPr="00161FE6" w:rsidRDefault="00792F3E" w:rsidP="00E56E7F">
            <w:pPr>
              <w:suppressAutoHyphens/>
              <w:spacing w:line="240" w:lineRule="auto"/>
              <w:jc w:val="center"/>
              <w:rPr>
                <w:color w:val="auto"/>
              </w:rPr>
            </w:pPr>
            <w:r w:rsidRPr="00161FE6">
              <w:rPr>
                <w:color w:val="auto"/>
              </w:rPr>
              <w:t>79,3</w:t>
            </w:r>
          </w:p>
        </w:tc>
        <w:tc>
          <w:tcPr>
            <w:tcW w:w="2268" w:type="dxa"/>
            <w:shd w:val="clear" w:color="auto" w:fill="auto"/>
          </w:tcPr>
          <w:p w14:paraId="405719A6" w14:textId="09423046" w:rsidR="002E574F" w:rsidRPr="00161FE6" w:rsidRDefault="00792F3E" w:rsidP="00E56E7F">
            <w:pPr>
              <w:suppressAutoHyphens/>
              <w:spacing w:line="240" w:lineRule="auto"/>
              <w:jc w:val="center"/>
              <w:rPr>
                <w:color w:val="auto"/>
              </w:rPr>
            </w:pPr>
            <w:r w:rsidRPr="00161FE6">
              <w:rPr>
                <w:color w:val="auto"/>
              </w:rPr>
              <w:t>66,2</w:t>
            </w:r>
          </w:p>
        </w:tc>
        <w:tc>
          <w:tcPr>
            <w:tcW w:w="2126" w:type="dxa"/>
            <w:shd w:val="clear" w:color="auto" w:fill="auto"/>
          </w:tcPr>
          <w:p w14:paraId="0999975C" w14:textId="5C94133A" w:rsidR="002E574F" w:rsidRPr="00161FE6" w:rsidRDefault="00964BC1" w:rsidP="00E56E7F">
            <w:pPr>
              <w:suppressAutoHyphens/>
              <w:spacing w:line="240" w:lineRule="auto"/>
              <w:jc w:val="center"/>
              <w:rPr>
                <w:color w:val="auto"/>
              </w:rPr>
            </w:pPr>
            <w:r w:rsidRPr="00161FE6">
              <w:rPr>
                <w:color w:val="auto"/>
              </w:rPr>
              <w:t>77,3</w:t>
            </w:r>
          </w:p>
        </w:tc>
      </w:tr>
      <w:tr w:rsidR="002E574F" w:rsidRPr="00E71BB0" w14:paraId="04234207" w14:textId="77777777" w:rsidTr="002E574F">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D9D9D9" w:themeFill="background1" w:themeFillShade="D9"/>
          </w:tcPr>
          <w:p w14:paraId="5FB12CA3" w14:textId="77777777" w:rsidR="002E574F" w:rsidRPr="00161FE6" w:rsidRDefault="002E574F" w:rsidP="00D6730B">
            <w:pPr>
              <w:suppressAutoHyphens/>
              <w:spacing w:line="240" w:lineRule="auto"/>
              <w:jc w:val="both"/>
              <w:rPr>
                <w:b/>
                <w:bCs/>
              </w:rPr>
            </w:pPr>
            <w:r w:rsidRPr="00161FE6">
              <w:rPr>
                <w:b/>
                <w:bCs/>
              </w:rPr>
              <w:t xml:space="preserve">Ranking </w:t>
            </w:r>
          </w:p>
        </w:tc>
        <w:tc>
          <w:tcPr>
            <w:tcW w:w="2127" w:type="dxa"/>
            <w:shd w:val="clear" w:color="auto" w:fill="D9D9D9" w:themeFill="background1" w:themeFillShade="D9"/>
          </w:tcPr>
          <w:p w14:paraId="2B0A4E38" w14:textId="1BAC1DE5" w:rsidR="002E574F" w:rsidRPr="00161FE6" w:rsidRDefault="002E574F" w:rsidP="00E56E7F">
            <w:pPr>
              <w:suppressAutoHyphens/>
              <w:spacing w:line="240" w:lineRule="auto"/>
              <w:jc w:val="center"/>
              <w:rPr>
                <w:b/>
                <w:bCs/>
              </w:rPr>
            </w:pPr>
            <w:r w:rsidRPr="00161FE6">
              <w:rPr>
                <w:b/>
                <w:bCs/>
              </w:rPr>
              <w:t>1</w:t>
            </w:r>
          </w:p>
        </w:tc>
        <w:tc>
          <w:tcPr>
            <w:tcW w:w="2268" w:type="dxa"/>
            <w:shd w:val="clear" w:color="auto" w:fill="D9D9D9" w:themeFill="background1" w:themeFillShade="D9"/>
          </w:tcPr>
          <w:p w14:paraId="45678E7D" w14:textId="77777777" w:rsidR="002E574F" w:rsidRPr="00161FE6" w:rsidRDefault="002E574F" w:rsidP="00E56E7F">
            <w:pPr>
              <w:suppressAutoHyphens/>
              <w:spacing w:line="240" w:lineRule="auto"/>
              <w:jc w:val="center"/>
              <w:rPr>
                <w:b/>
                <w:bCs/>
              </w:rPr>
            </w:pPr>
            <w:r w:rsidRPr="00161FE6">
              <w:rPr>
                <w:b/>
                <w:bCs/>
              </w:rPr>
              <w:t>3</w:t>
            </w:r>
          </w:p>
        </w:tc>
        <w:tc>
          <w:tcPr>
            <w:tcW w:w="2126" w:type="dxa"/>
            <w:shd w:val="clear" w:color="auto" w:fill="D9D9D9" w:themeFill="background1" w:themeFillShade="D9"/>
          </w:tcPr>
          <w:p w14:paraId="30D22A93" w14:textId="77777777" w:rsidR="002E574F" w:rsidRPr="00161FE6" w:rsidRDefault="002E574F" w:rsidP="00E56E7F">
            <w:pPr>
              <w:suppressAutoHyphens/>
              <w:spacing w:line="240" w:lineRule="auto"/>
              <w:jc w:val="center"/>
              <w:rPr>
                <w:b/>
                <w:bCs/>
              </w:rPr>
            </w:pPr>
            <w:r w:rsidRPr="00161FE6">
              <w:rPr>
                <w:b/>
                <w:bCs/>
              </w:rPr>
              <w:t>2</w:t>
            </w:r>
          </w:p>
        </w:tc>
      </w:tr>
    </w:tbl>
    <w:p w14:paraId="18687E7D" w14:textId="77777777" w:rsidR="00D6730B" w:rsidRDefault="00D6730B" w:rsidP="00D6730B">
      <w:pPr>
        <w:suppressAutoHyphens/>
        <w:jc w:val="both"/>
      </w:pPr>
    </w:p>
    <w:p w14:paraId="2B55489F" w14:textId="5EB0D4A4" w:rsidR="00D6730B" w:rsidRDefault="00D6730B" w:rsidP="00D6730B">
      <w:pPr>
        <w:suppressAutoHyphens/>
        <w:jc w:val="both"/>
      </w:pPr>
      <w:r w:rsidRPr="007434E8">
        <w:t>Indien twee of meerdere Inschrijvingen na beoordeling als hoogste zijn geëindigd, dan is VRLN voornemens om de Opdracht (voorlopig) te gunnen aan de Inschrijver die op gunningscriterium</w:t>
      </w:r>
      <w:r w:rsidR="004C1707" w:rsidRPr="007434E8">
        <w:t xml:space="preserve"> 1</w:t>
      </w:r>
      <w:r w:rsidRPr="007434E8">
        <w:t xml:space="preserve"> de hoogste score heeft behaald. Indien twee of meerdere Inschrijvingen na beoordeling als hoogste zijn geëindigd én deze Inschrijvingen op gunningscriterium </w:t>
      </w:r>
      <w:r w:rsidR="004C1707" w:rsidRPr="007434E8">
        <w:t>1</w:t>
      </w:r>
      <w:r w:rsidRPr="007434E8">
        <w:t xml:space="preserve"> dezelfde score hebben behaald, dan zal door middel van loting worden bepaald aan welke Inschrijver VRLN de Opdracht voorlopig zal gunnen.</w:t>
      </w:r>
      <w:r>
        <w:t xml:space="preserve"> </w:t>
      </w:r>
    </w:p>
    <w:p w14:paraId="5C9BE940" w14:textId="77777777" w:rsidR="00E91DF0" w:rsidRPr="005C7E26" w:rsidRDefault="00E91DF0" w:rsidP="005F53C5">
      <w:pPr>
        <w:pStyle w:val="Kop2"/>
        <w:suppressAutoHyphens/>
        <w:ind w:left="0" w:firstLine="0"/>
        <w:jc w:val="both"/>
        <w:rPr>
          <w:iCs w:val="0"/>
          <w:color w:val="auto"/>
        </w:rPr>
      </w:pPr>
      <w:bookmarkStart w:id="429" w:name="_Toc419285414"/>
      <w:bookmarkStart w:id="430" w:name="_Toc421086910"/>
      <w:bookmarkStart w:id="431" w:name="_Toc421100633"/>
      <w:bookmarkStart w:id="432" w:name="_Toc527637462"/>
      <w:bookmarkStart w:id="433" w:name="_Toc99438331"/>
      <w:r w:rsidRPr="005C7E26">
        <w:rPr>
          <w:iCs w:val="0"/>
          <w:color w:val="auto"/>
        </w:rPr>
        <w:t>Prijzenblad en anti-</w:t>
      </w:r>
      <w:r w:rsidRPr="005C7E26">
        <w:rPr>
          <w:color w:val="auto"/>
        </w:rPr>
        <w:t>manipulatiebepaling</w:t>
      </w:r>
      <w:bookmarkEnd w:id="428"/>
      <w:bookmarkEnd w:id="429"/>
      <w:bookmarkEnd w:id="430"/>
      <w:bookmarkEnd w:id="431"/>
      <w:bookmarkEnd w:id="432"/>
      <w:bookmarkEnd w:id="433"/>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5F53C5">
      <w:pPr>
        <w:pStyle w:val="Lijstalinea"/>
        <w:numPr>
          <w:ilvl w:val="0"/>
          <w:numId w:val="18"/>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5B4498">
      <w:pPr>
        <w:pStyle w:val="Lijstalinea"/>
        <w:numPr>
          <w:ilvl w:val="0"/>
          <w:numId w:val="18"/>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5F53C5">
      <w:pPr>
        <w:pStyle w:val="Lijstalinea"/>
        <w:numPr>
          <w:ilvl w:val="0"/>
          <w:numId w:val="18"/>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5F53C5">
      <w:pPr>
        <w:pStyle w:val="Lijstalinea"/>
        <w:numPr>
          <w:ilvl w:val="0"/>
          <w:numId w:val="18"/>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5F53C5">
      <w:pPr>
        <w:pStyle w:val="Lijstalinea"/>
        <w:numPr>
          <w:ilvl w:val="0"/>
          <w:numId w:val="18"/>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1B07733F" w:rsidR="005B4498" w:rsidRDefault="00E91DF0" w:rsidP="005B4498">
      <w:pPr>
        <w:pStyle w:val="Lijstalinea"/>
        <w:numPr>
          <w:ilvl w:val="0"/>
          <w:numId w:val="18"/>
        </w:numPr>
        <w:tabs>
          <w:tab w:val="clear" w:pos="397"/>
        </w:tabs>
        <w:suppressAutoHyphens/>
        <w:ind w:left="426" w:hanging="426"/>
        <w:jc w:val="both"/>
      </w:pPr>
      <w:r>
        <w:t>Alle prijzen zijn inclusief alle bijkomende kosten, zoals (maar niet uitsluitend) reis-</w:t>
      </w:r>
      <w:r w:rsidR="00413AC0">
        <w:t>, transport-</w:t>
      </w:r>
      <w:r>
        <w:t xml:space="preserve">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5B4498">
      <w:pPr>
        <w:pStyle w:val="Lijstalinea"/>
        <w:numPr>
          <w:ilvl w:val="0"/>
          <w:numId w:val="18"/>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5B4498">
      <w:pPr>
        <w:pStyle w:val="Lijstalinea"/>
        <w:numPr>
          <w:ilvl w:val="0"/>
          <w:numId w:val="18"/>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 xml:space="preserve">ienst wijst er met </w:t>
      </w:r>
      <w:r w:rsidR="005B4498" w:rsidRPr="005B4498">
        <w:lastRenderedPageBreak/>
        <w:t>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5B4498">
      <w:pPr>
        <w:pStyle w:val="Lijstalinea"/>
        <w:numPr>
          <w:ilvl w:val="0"/>
          <w:numId w:val="18"/>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5F53C5">
      <w:pPr>
        <w:pStyle w:val="Lijstalinea"/>
        <w:numPr>
          <w:ilvl w:val="0"/>
          <w:numId w:val="18"/>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5F53C5">
      <w:pPr>
        <w:pStyle w:val="Lijstalinea"/>
        <w:numPr>
          <w:ilvl w:val="0"/>
          <w:numId w:val="22"/>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5F53C5">
      <w:pPr>
        <w:pStyle w:val="Lijstalinea"/>
        <w:numPr>
          <w:ilvl w:val="0"/>
          <w:numId w:val="22"/>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5F53C5">
      <w:pPr>
        <w:pStyle w:val="Lijstalinea"/>
        <w:numPr>
          <w:ilvl w:val="0"/>
          <w:numId w:val="22"/>
        </w:numPr>
        <w:tabs>
          <w:tab w:val="clear" w:pos="397"/>
        </w:tabs>
        <w:suppressAutoHyphens/>
        <w:jc w:val="both"/>
      </w:pPr>
      <w:r w:rsidRPr="008938E6">
        <w:t>een of meerdere tarieven de gehanteerde formule frustreren;</w:t>
      </w:r>
    </w:p>
    <w:p w14:paraId="284327B3" w14:textId="55975C2C" w:rsidR="00E610F2" w:rsidRDefault="00720A21" w:rsidP="005F53C5">
      <w:pPr>
        <w:pStyle w:val="Lijstalinea"/>
        <w:numPr>
          <w:ilvl w:val="0"/>
          <w:numId w:val="22"/>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5B4498">
      <w:pPr>
        <w:pStyle w:val="Lijstalinea"/>
        <w:numPr>
          <w:ilvl w:val="0"/>
          <w:numId w:val="19"/>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74A8417E" w:rsidR="00E91DF0" w:rsidRDefault="00E91DF0" w:rsidP="005F53C5">
      <w:pPr>
        <w:pStyle w:val="Lijstalinea"/>
        <w:numPr>
          <w:ilvl w:val="0"/>
          <w:numId w:val="19"/>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698389D" w:rsidR="00E91DF0" w:rsidRPr="00DF6C56" w:rsidRDefault="00E91DF0" w:rsidP="005F53C5">
      <w:pPr>
        <w:pStyle w:val="Lijstalinea"/>
        <w:numPr>
          <w:ilvl w:val="0"/>
          <w:numId w:val="19"/>
        </w:numPr>
        <w:tabs>
          <w:tab w:val="clear" w:pos="397"/>
        </w:tabs>
        <w:suppressAutoHyphens/>
        <w:ind w:left="426" w:right="-143" w:hanging="426"/>
        <w:jc w:val="both"/>
      </w:pPr>
      <w:r w:rsidRPr="00DF6C56">
        <w:t xml:space="preserve">Het is </w:t>
      </w:r>
      <w:r w:rsidR="005D5B41" w:rsidRPr="00DF6C56">
        <w:t>Inschrijver</w:t>
      </w:r>
      <w:r w:rsidRPr="00DF6C56">
        <w:t xml:space="preserve">, op straffe van uitsluiting van de aanbestedingsprocedure, niet toegestaan de prijzen op een andere wijze aan te bieden dan door middel van het voorgeschreven prijzenblad van </w:t>
      </w:r>
      <w:r w:rsidR="004B1B9D" w:rsidRPr="00DF6C56">
        <w:t xml:space="preserve">Bijlage </w:t>
      </w:r>
      <w:r w:rsidR="0076642A" w:rsidRPr="00DF6C56">
        <w:t>1</w:t>
      </w:r>
      <w:r w:rsidR="00726332" w:rsidRPr="00DF6C56">
        <w:t>1</w:t>
      </w:r>
      <w:r w:rsidR="00DE7D7D" w:rsidRPr="00DF6C56">
        <w:t xml:space="preserve"> en 12</w:t>
      </w:r>
      <w:r w:rsidRPr="00DF6C56">
        <w:t xml:space="preserve">. </w:t>
      </w:r>
    </w:p>
    <w:p w14:paraId="18A3AD3B" w14:textId="00F186D0" w:rsidR="00E91DF0" w:rsidRPr="000C4B4B" w:rsidRDefault="00DF1850" w:rsidP="005F53C5">
      <w:pPr>
        <w:pStyle w:val="Lijstalinea"/>
        <w:numPr>
          <w:ilvl w:val="0"/>
          <w:numId w:val="19"/>
        </w:numPr>
        <w:tabs>
          <w:tab w:val="clear" w:pos="397"/>
        </w:tabs>
        <w:suppressAutoHyphens/>
        <w:ind w:left="426" w:right="-143" w:hanging="426"/>
        <w:jc w:val="both"/>
      </w:pPr>
      <w:r>
        <w:t>VRLN</w:t>
      </w:r>
      <w:r w:rsidR="00E91DF0" w:rsidRPr="000C4B4B">
        <w:t xml:space="preserve"> controleert niet of de prijzen juist zijn ingevuld en doorberekend.</w:t>
      </w:r>
    </w:p>
    <w:p w14:paraId="5A397285" w14:textId="592DEC03" w:rsidR="00E91DF0" w:rsidRDefault="00E91DF0" w:rsidP="005F53C5">
      <w:pPr>
        <w:pStyle w:val="Lijstalinea"/>
        <w:numPr>
          <w:ilvl w:val="0"/>
          <w:numId w:val="19"/>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434" w:name="_Toc527637463"/>
      <w:bookmarkStart w:id="435" w:name="_Toc419285415"/>
      <w:bookmarkStart w:id="436" w:name="_Toc421086911"/>
      <w:bookmarkStart w:id="437" w:name="_Toc421100634"/>
      <w:bookmarkStart w:id="438" w:name="_Toc415556266"/>
      <w:bookmarkStart w:id="439" w:name="_Toc99438332"/>
      <w:r w:rsidRPr="00AD3D80">
        <w:rPr>
          <w:sz w:val="40"/>
          <w:szCs w:val="40"/>
        </w:rPr>
        <w:lastRenderedPageBreak/>
        <w:t xml:space="preserve">Bijlage 1 Checklist </w:t>
      </w:r>
      <w:r w:rsidR="005D5B41" w:rsidRPr="00AD3D80">
        <w:rPr>
          <w:sz w:val="40"/>
          <w:szCs w:val="40"/>
        </w:rPr>
        <w:t>Inschrijving</w:t>
      </w:r>
      <w:bookmarkEnd w:id="434"/>
      <w:bookmarkEnd w:id="439"/>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5C7E26">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5C7E26">
            <w:pPr>
              <w:spacing w:line="240" w:lineRule="auto"/>
              <w:rPr>
                <w:rFonts w:cs="Arial"/>
                <w:color w:val="000000"/>
                <w:sz w:val="20"/>
              </w:rPr>
            </w:pPr>
          </w:p>
          <w:p w14:paraId="1FC8B48B" w14:textId="41AC0F60" w:rsidR="005C7E26" w:rsidRPr="00504510" w:rsidRDefault="005C7E26" w:rsidP="005C7E26">
            <w:pPr>
              <w:spacing w:line="240" w:lineRule="auto"/>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5C7E26">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Default="005C7E26" w:rsidP="005C7E26">
            <w:pPr>
              <w:spacing w:line="240" w:lineRule="auto"/>
              <w:rPr>
                <w:rFonts w:cs="Arial"/>
                <w:color w:val="000000"/>
                <w:sz w:val="20"/>
              </w:rPr>
            </w:pPr>
            <w:r w:rsidRPr="00504510">
              <w:rPr>
                <w:rFonts w:cs="Arial"/>
                <w:color w:val="000000"/>
                <w:sz w:val="20"/>
              </w:rPr>
              <w:t>Ja/Nee</w:t>
            </w:r>
          </w:p>
          <w:p w14:paraId="392FB169" w14:textId="77777777" w:rsidR="00023A59" w:rsidRDefault="00023A59" w:rsidP="005C7E26">
            <w:pPr>
              <w:spacing w:line="240" w:lineRule="auto"/>
              <w:rPr>
                <w:rFonts w:cs="Arial"/>
                <w:color w:val="000000"/>
                <w:sz w:val="20"/>
              </w:rPr>
            </w:pPr>
          </w:p>
          <w:p w14:paraId="4D93CF3A" w14:textId="01E494DE" w:rsidR="00023A59" w:rsidRPr="00694A5C" w:rsidRDefault="00023A59" w:rsidP="005C7E26">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5C7E26">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9852CD"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0107365" w14:textId="0F7BCDE7" w:rsidR="005C7E26" w:rsidRPr="009852CD" w:rsidRDefault="005C7E26" w:rsidP="009852CD">
            <w:pPr>
              <w:spacing w:line="240" w:lineRule="auto"/>
              <w:rPr>
                <w:rFonts w:cs="Arial"/>
                <w:color w:val="000000"/>
                <w:sz w:val="20"/>
              </w:rPr>
            </w:pPr>
            <w:r w:rsidRPr="009852CD">
              <w:rPr>
                <w:rFonts w:cs="Arial"/>
                <w:color w:val="000000"/>
                <w:sz w:val="20"/>
              </w:rPr>
              <w:t>3</w:t>
            </w:r>
          </w:p>
        </w:tc>
        <w:tc>
          <w:tcPr>
            <w:tcW w:w="4720" w:type="dxa"/>
            <w:shd w:val="clear" w:color="auto" w:fill="auto"/>
            <w:hideMark/>
          </w:tcPr>
          <w:p w14:paraId="5227C0FB" w14:textId="4F46F8CB" w:rsidR="005C7E26" w:rsidRPr="009852CD" w:rsidRDefault="005C7E26" w:rsidP="005C7E26">
            <w:pPr>
              <w:spacing w:line="240" w:lineRule="auto"/>
              <w:rPr>
                <w:rFonts w:cs="Arial"/>
                <w:color w:val="000000"/>
                <w:sz w:val="20"/>
              </w:rPr>
            </w:pPr>
            <w:r w:rsidRPr="009852CD">
              <w:rPr>
                <w:rFonts w:cs="Arial"/>
                <w:color w:val="000000"/>
                <w:sz w:val="20"/>
              </w:rPr>
              <w:t>Conceptovereenkomst</w:t>
            </w:r>
          </w:p>
        </w:tc>
        <w:tc>
          <w:tcPr>
            <w:tcW w:w="2385" w:type="dxa"/>
            <w:shd w:val="clear" w:color="auto" w:fill="auto"/>
            <w:hideMark/>
          </w:tcPr>
          <w:p w14:paraId="5A234E79" w14:textId="3C290E5A" w:rsidR="005C7E26" w:rsidRPr="009852CD" w:rsidRDefault="00023A59" w:rsidP="005C7E26">
            <w:pPr>
              <w:spacing w:line="240" w:lineRule="auto"/>
              <w:rPr>
                <w:rFonts w:cs="Arial"/>
                <w:color w:val="000000"/>
                <w:sz w:val="20"/>
              </w:rPr>
            </w:pPr>
            <w:r w:rsidRPr="009852CD">
              <w:rPr>
                <w:rFonts w:cs="Arial"/>
                <w:color w:val="000000"/>
                <w:sz w:val="20"/>
              </w:rPr>
              <w:t>Nvt</w:t>
            </w:r>
          </w:p>
        </w:tc>
        <w:tc>
          <w:tcPr>
            <w:tcW w:w="1304" w:type="dxa"/>
            <w:shd w:val="clear" w:color="auto" w:fill="auto"/>
          </w:tcPr>
          <w:p w14:paraId="17866A60" w14:textId="77777777" w:rsidR="005C7E26" w:rsidRPr="009852CD" w:rsidRDefault="005C7E26" w:rsidP="005C7E26">
            <w:pPr>
              <w:spacing w:line="240" w:lineRule="auto"/>
              <w:rPr>
                <w:rFonts w:cs="Arial"/>
                <w:color w:val="000000"/>
                <w:sz w:val="20"/>
              </w:rPr>
            </w:pPr>
            <w:r w:rsidRPr="009852CD">
              <w:rPr>
                <w:rFonts w:cs="Arial"/>
                <w:color w:val="000000"/>
                <w:sz w:val="20"/>
              </w:rPr>
              <w:t>§ 3.6</w:t>
            </w:r>
            <w:r w:rsidRPr="009852CD">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9852CD" w:rsidRDefault="005C7E26" w:rsidP="005C7E26">
            <w:pPr>
              <w:spacing w:line="240" w:lineRule="auto"/>
              <w:rPr>
                <w:rFonts w:cs="Arial"/>
                <w:color w:val="000000"/>
                <w:sz w:val="20"/>
              </w:rPr>
            </w:pPr>
            <w:r w:rsidRPr="009852CD">
              <w:rPr>
                <w:rFonts w:cs="Arial"/>
                <w:color w:val="000000"/>
                <w:sz w:val="20"/>
              </w:rPr>
              <w:t>4</w:t>
            </w:r>
          </w:p>
        </w:tc>
        <w:tc>
          <w:tcPr>
            <w:tcW w:w="4720" w:type="dxa"/>
            <w:shd w:val="clear" w:color="auto" w:fill="auto"/>
            <w:hideMark/>
          </w:tcPr>
          <w:p w14:paraId="709EF717" w14:textId="77777777" w:rsidR="005C7E26" w:rsidRPr="009852CD" w:rsidRDefault="005C7E26" w:rsidP="005C7E26">
            <w:pPr>
              <w:spacing w:line="240" w:lineRule="auto"/>
              <w:rPr>
                <w:rFonts w:cs="Arial"/>
                <w:color w:val="000000"/>
                <w:sz w:val="20"/>
              </w:rPr>
            </w:pPr>
            <w:r w:rsidRPr="009852CD">
              <w:rPr>
                <w:rFonts w:cs="Arial"/>
                <w:color w:val="000000"/>
                <w:sz w:val="20"/>
              </w:rPr>
              <w:t>Inkoopvoorwaarden</w:t>
            </w:r>
          </w:p>
        </w:tc>
        <w:tc>
          <w:tcPr>
            <w:tcW w:w="2385" w:type="dxa"/>
            <w:shd w:val="clear" w:color="auto" w:fill="auto"/>
            <w:hideMark/>
          </w:tcPr>
          <w:p w14:paraId="1D7A1B47" w14:textId="77777777" w:rsidR="005C7E26" w:rsidRPr="009852CD" w:rsidRDefault="005C7E26" w:rsidP="005C7E26">
            <w:pPr>
              <w:spacing w:line="240" w:lineRule="auto"/>
              <w:rPr>
                <w:rFonts w:cs="Arial"/>
                <w:color w:val="000000"/>
                <w:sz w:val="20"/>
              </w:rPr>
            </w:pPr>
            <w:r w:rsidRPr="009852CD">
              <w:rPr>
                <w:rFonts w:cs="Arial"/>
                <w:color w:val="000000"/>
                <w:sz w:val="20"/>
              </w:rPr>
              <w:t>Nvt</w:t>
            </w:r>
          </w:p>
        </w:tc>
        <w:tc>
          <w:tcPr>
            <w:tcW w:w="1304" w:type="dxa"/>
            <w:shd w:val="clear" w:color="auto" w:fill="auto"/>
          </w:tcPr>
          <w:p w14:paraId="2C9A8356" w14:textId="77777777" w:rsidR="001C709D" w:rsidRPr="009852CD" w:rsidRDefault="005C7E26" w:rsidP="005C7E26">
            <w:pPr>
              <w:spacing w:line="240" w:lineRule="auto"/>
              <w:rPr>
                <w:rFonts w:cs="Arial"/>
                <w:color w:val="000000"/>
                <w:sz w:val="20"/>
              </w:rPr>
            </w:pPr>
            <w:r w:rsidRPr="009852CD">
              <w:rPr>
                <w:rFonts w:cs="Arial"/>
                <w:color w:val="000000"/>
                <w:sz w:val="20"/>
              </w:rPr>
              <w:t>§ 3.6</w:t>
            </w:r>
            <w:r w:rsidR="001C709D" w:rsidRPr="009852CD">
              <w:rPr>
                <w:rFonts w:cs="Arial"/>
                <w:color w:val="000000"/>
                <w:sz w:val="20"/>
              </w:rPr>
              <w:t xml:space="preserve"> en </w:t>
            </w:r>
          </w:p>
          <w:p w14:paraId="70753840" w14:textId="3EAD3270" w:rsidR="005C7E26" w:rsidRPr="009852CD" w:rsidRDefault="001C709D" w:rsidP="005C7E26">
            <w:pPr>
              <w:spacing w:line="240" w:lineRule="auto"/>
              <w:rPr>
                <w:rFonts w:cs="Arial"/>
                <w:color w:val="000000"/>
                <w:sz w:val="20"/>
              </w:rPr>
            </w:pPr>
            <w:r w:rsidRPr="009852CD">
              <w:rPr>
                <w:rFonts w:cs="Arial"/>
                <w:color w:val="000000"/>
                <w:sz w:val="20"/>
              </w:rPr>
              <w:t>§ 3.13</w:t>
            </w:r>
            <w:r w:rsidR="005C7E26" w:rsidRPr="009852CD">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34D00B7D" w14:textId="77777777" w:rsidR="00D22B17" w:rsidRDefault="005C7E26" w:rsidP="005C7E26">
            <w:pPr>
              <w:spacing w:line="240" w:lineRule="auto"/>
              <w:rPr>
                <w:rFonts w:cs="Arial"/>
                <w:color w:val="000000"/>
                <w:sz w:val="20"/>
              </w:rPr>
            </w:pPr>
            <w:r w:rsidRPr="00504510">
              <w:rPr>
                <w:rFonts w:cs="Arial"/>
                <w:color w:val="000000"/>
                <w:sz w:val="20"/>
              </w:rPr>
              <w:t xml:space="preserve">Verklaring Combinatie </w:t>
            </w:r>
          </w:p>
          <w:p w14:paraId="6CCCD35A" w14:textId="44881D12" w:rsidR="005C7E26" w:rsidRPr="00504510" w:rsidRDefault="005C7E26" w:rsidP="005C7E26">
            <w:pPr>
              <w:spacing w:line="240" w:lineRule="auto"/>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73437703" w14:textId="77777777" w:rsidR="00D6730B" w:rsidRDefault="005C7E26" w:rsidP="005C7E26">
            <w:pPr>
              <w:spacing w:line="240" w:lineRule="auto"/>
              <w:rPr>
                <w:rFonts w:cs="Arial"/>
                <w:color w:val="000000"/>
                <w:sz w:val="20"/>
              </w:rPr>
            </w:pPr>
            <w:r w:rsidRPr="00504510">
              <w:rPr>
                <w:rFonts w:cs="Arial"/>
                <w:color w:val="000000"/>
                <w:sz w:val="20"/>
              </w:rPr>
              <w:t xml:space="preserve">Verklaring Onderaanneming </w:t>
            </w:r>
          </w:p>
          <w:p w14:paraId="1691DFAF" w14:textId="7BC94405" w:rsidR="005C7E26" w:rsidRPr="00504510" w:rsidRDefault="005C7E26" w:rsidP="005C7E26">
            <w:pPr>
              <w:spacing w:line="240" w:lineRule="auto"/>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0630C160" w14:textId="77777777" w:rsidR="00D6730B" w:rsidRDefault="005C7E26" w:rsidP="005C7E26">
            <w:pPr>
              <w:spacing w:line="240" w:lineRule="auto"/>
              <w:rPr>
                <w:rFonts w:cs="Arial"/>
                <w:color w:val="000000"/>
                <w:sz w:val="20"/>
              </w:rPr>
            </w:pPr>
            <w:r w:rsidRPr="00504510">
              <w:rPr>
                <w:rFonts w:cs="Arial"/>
                <w:color w:val="000000"/>
                <w:sz w:val="20"/>
              </w:rPr>
              <w:t xml:space="preserve">Verklaring Middelen Derden </w:t>
            </w:r>
          </w:p>
          <w:p w14:paraId="677BD39F" w14:textId="7E39B063" w:rsidR="005C7E26" w:rsidRPr="00504510" w:rsidRDefault="005C7E26" w:rsidP="005C7E26">
            <w:pPr>
              <w:spacing w:line="240" w:lineRule="auto"/>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r w:rsidR="00DF6C56" w:rsidRPr="00557823" w14:paraId="212A9C3E"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3C1A6CA4" w14:textId="44FE80A6" w:rsidR="00DF6C56" w:rsidRPr="00557823" w:rsidRDefault="00DF6C56" w:rsidP="00585546">
            <w:pPr>
              <w:spacing w:line="240" w:lineRule="auto"/>
              <w:rPr>
                <w:rFonts w:cs="Arial"/>
                <w:color w:val="000000"/>
                <w:sz w:val="20"/>
              </w:rPr>
            </w:pPr>
            <w:r w:rsidRPr="00557823">
              <w:rPr>
                <w:rFonts w:cs="Arial"/>
                <w:color w:val="000000"/>
                <w:sz w:val="20"/>
              </w:rPr>
              <w:t>12</w:t>
            </w:r>
          </w:p>
        </w:tc>
        <w:tc>
          <w:tcPr>
            <w:tcW w:w="4720" w:type="dxa"/>
            <w:shd w:val="clear" w:color="auto" w:fill="auto"/>
          </w:tcPr>
          <w:p w14:paraId="5CC6B2DB" w14:textId="35AD8DB1" w:rsidR="00DF6C56" w:rsidRPr="00557823" w:rsidRDefault="00DF6C56" w:rsidP="00585546">
            <w:pPr>
              <w:spacing w:line="240" w:lineRule="auto"/>
              <w:rPr>
                <w:rFonts w:cs="Arial"/>
                <w:color w:val="000000"/>
                <w:sz w:val="20"/>
              </w:rPr>
            </w:pPr>
            <w:r w:rsidRPr="00557823">
              <w:rPr>
                <w:rFonts w:cs="Arial"/>
                <w:color w:val="000000"/>
                <w:sz w:val="20"/>
              </w:rPr>
              <w:t>In te vullen prijzenblad bepakking</w:t>
            </w:r>
          </w:p>
        </w:tc>
        <w:tc>
          <w:tcPr>
            <w:tcW w:w="2385" w:type="dxa"/>
            <w:shd w:val="clear" w:color="auto" w:fill="auto"/>
          </w:tcPr>
          <w:p w14:paraId="4DC86F3F" w14:textId="32B104EB" w:rsidR="00DF6C56" w:rsidRPr="00557823" w:rsidRDefault="00DF6C56" w:rsidP="00585546">
            <w:pPr>
              <w:spacing w:line="240" w:lineRule="auto"/>
              <w:rPr>
                <w:rFonts w:cs="Arial"/>
                <w:color w:val="000000"/>
                <w:sz w:val="20"/>
              </w:rPr>
            </w:pPr>
            <w:r w:rsidRPr="00557823">
              <w:rPr>
                <w:rFonts w:cs="Arial"/>
                <w:color w:val="000000"/>
                <w:sz w:val="20"/>
              </w:rPr>
              <w:t>Ja/nee</w:t>
            </w:r>
          </w:p>
        </w:tc>
        <w:tc>
          <w:tcPr>
            <w:tcW w:w="1304" w:type="dxa"/>
            <w:shd w:val="clear" w:color="auto" w:fill="auto"/>
          </w:tcPr>
          <w:p w14:paraId="1D60AF1D" w14:textId="7E5565FE" w:rsidR="00DF6C56" w:rsidRPr="00557823" w:rsidRDefault="00DF6C56" w:rsidP="00585546">
            <w:pPr>
              <w:spacing w:line="240" w:lineRule="auto"/>
              <w:rPr>
                <w:rFonts w:cs="Arial"/>
                <w:color w:val="000000"/>
                <w:sz w:val="20"/>
              </w:rPr>
            </w:pPr>
            <w:r w:rsidRPr="00557823">
              <w:rPr>
                <w:rFonts w:cs="Arial"/>
                <w:color w:val="000000"/>
                <w:sz w:val="20"/>
              </w:rPr>
              <w:t>Hst</w:t>
            </w:r>
            <w:r w:rsidR="00557823">
              <w:rPr>
                <w:rFonts w:cs="Arial"/>
                <w:color w:val="000000"/>
                <w:sz w:val="20"/>
              </w:rPr>
              <w:t>.</w:t>
            </w:r>
            <w:r w:rsidRPr="00557823">
              <w:rPr>
                <w:rFonts w:cs="Arial"/>
                <w:color w:val="000000"/>
                <w:sz w:val="20"/>
              </w:rPr>
              <w:t xml:space="preserve"> 8</w:t>
            </w:r>
          </w:p>
        </w:tc>
      </w:tr>
      <w:tr w:rsidR="00DF6C56" w:rsidRPr="00557823" w14:paraId="0F587A05"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7E376BB6" w14:textId="417413FA" w:rsidR="00DF6C56" w:rsidRPr="00557823" w:rsidRDefault="00557823" w:rsidP="00585546">
            <w:pPr>
              <w:spacing w:line="240" w:lineRule="auto"/>
              <w:rPr>
                <w:rFonts w:cs="Arial"/>
                <w:color w:val="000000"/>
                <w:sz w:val="20"/>
              </w:rPr>
            </w:pPr>
            <w:r w:rsidRPr="00557823">
              <w:rPr>
                <w:rFonts w:cs="Arial"/>
                <w:color w:val="000000"/>
                <w:sz w:val="20"/>
              </w:rPr>
              <w:t>13</w:t>
            </w:r>
          </w:p>
        </w:tc>
        <w:tc>
          <w:tcPr>
            <w:tcW w:w="4720" w:type="dxa"/>
            <w:shd w:val="clear" w:color="auto" w:fill="auto"/>
          </w:tcPr>
          <w:p w14:paraId="2F2C1AE8" w14:textId="60732041" w:rsidR="00DF6C56" w:rsidRPr="00557823" w:rsidRDefault="00557823" w:rsidP="00585546">
            <w:pPr>
              <w:spacing w:line="240" w:lineRule="auto"/>
              <w:rPr>
                <w:rFonts w:cs="Arial"/>
                <w:color w:val="000000"/>
                <w:sz w:val="20"/>
              </w:rPr>
            </w:pPr>
            <w:r w:rsidRPr="00557823">
              <w:rPr>
                <w:rFonts w:cs="Arial"/>
                <w:color w:val="000000"/>
                <w:sz w:val="20"/>
              </w:rPr>
              <w:t>Uitwerking gunningscriterium 1</w:t>
            </w:r>
          </w:p>
        </w:tc>
        <w:tc>
          <w:tcPr>
            <w:tcW w:w="2385" w:type="dxa"/>
            <w:shd w:val="clear" w:color="auto" w:fill="auto"/>
          </w:tcPr>
          <w:p w14:paraId="4A10FE70" w14:textId="270A5656" w:rsidR="00DF6C56" w:rsidRPr="00557823" w:rsidRDefault="00557823" w:rsidP="00585546">
            <w:pPr>
              <w:spacing w:line="240" w:lineRule="auto"/>
              <w:rPr>
                <w:rFonts w:cs="Arial"/>
                <w:color w:val="000000"/>
                <w:sz w:val="20"/>
              </w:rPr>
            </w:pPr>
            <w:r w:rsidRPr="00557823">
              <w:rPr>
                <w:rFonts w:cs="Arial"/>
                <w:color w:val="000000"/>
                <w:sz w:val="20"/>
              </w:rPr>
              <w:t>Ja/nee</w:t>
            </w:r>
          </w:p>
        </w:tc>
        <w:tc>
          <w:tcPr>
            <w:tcW w:w="1304" w:type="dxa"/>
            <w:shd w:val="clear" w:color="auto" w:fill="auto"/>
          </w:tcPr>
          <w:p w14:paraId="08FDE575" w14:textId="24B1F748" w:rsidR="00DF6C56" w:rsidRPr="00557823" w:rsidRDefault="00557823" w:rsidP="00585546">
            <w:pPr>
              <w:spacing w:line="240" w:lineRule="auto"/>
              <w:rPr>
                <w:rFonts w:cs="Arial"/>
                <w:color w:val="000000"/>
                <w:sz w:val="20"/>
              </w:rPr>
            </w:pPr>
            <w:r w:rsidRPr="00557823">
              <w:rPr>
                <w:rFonts w:cs="Arial"/>
                <w:color w:val="000000"/>
                <w:sz w:val="20"/>
              </w:rPr>
              <w:t>Hst. 8</w:t>
            </w:r>
          </w:p>
        </w:tc>
      </w:tr>
      <w:tr w:rsidR="00557823" w:rsidRPr="00557823" w14:paraId="3DFAFB40"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5D840EBB" w14:textId="01BA3FC4" w:rsidR="00557823" w:rsidRPr="00557823" w:rsidRDefault="00557823" w:rsidP="00557823">
            <w:pPr>
              <w:spacing w:line="240" w:lineRule="auto"/>
              <w:rPr>
                <w:rFonts w:cs="Arial"/>
                <w:color w:val="000000"/>
                <w:sz w:val="20"/>
              </w:rPr>
            </w:pPr>
            <w:r w:rsidRPr="00557823">
              <w:rPr>
                <w:rFonts w:cs="Arial"/>
                <w:color w:val="000000"/>
                <w:sz w:val="20"/>
              </w:rPr>
              <w:t>14</w:t>
            </w:r>
          </w:p>
        </w:tc>
        <w:tc>
          <w:tcPr>
            <w:tcW w:w="4720" w:type="dxa"/>
            <w:shd w:val="clear" w:color="auto" w:fill="auto"/>
          </w:tcPr>
          <w:p w14:paraId="2E35F361" w14:textId="07DF8C59" w:rsidR="00557823" w:rsidRPr="00557823" w:rsidRDefault="00557823" w:rsidP="00557823">
            <w:pPr>
              <w:spacing w:line="240" w:lineRule="auto"/>
              <w:rPr>
                <w:rFonts w:cs="Arial"/>
                <w:color w:val="000000"/>
                <w:sz w:val="20"/>
              </w:rPr>
            </w:pPr>
            <w:r w:rsidRPr="00557823">
              <w:rPr>
                <w:rFonts w:cs="Arial"/>
                <w:color w:val="000000"/>
                <w:sz w:val="20"/>
              </w:rPr>
              <w:t>Uitwerking gunningscriterium 2</w:t>
            </w:r>
          </w:p>
        </w:tc>
        <w:tc>
          <w:tcPr>
            <w:tcW w:w="2385" w:type="dxa"/>
            <w:shd w:val="clear" w:color="auto" w:fill="auto"/>
          </w:tcPr>
          <w:p w14:paraId="66C68E34" w14:textId="39D5B663" w:rsidR="00557823" w:rsidRPr="00557823" w:rsidRDefault="00557823" w:rsidP="00557823">
            <w:pPr>
              <w:spacing w:line="240" w:lineRule="auto"/>
              <w:rPr>
                <w:rFonts w:cs="Arial"/>
                <w:color w:val="000000"/>
                <w:sz w:val="20"/>
              </w:rPr>
            </w:pPr>
            <w:r w:rsidRPr="00557823">
              <w:rPr>
                <w:rFonts w:cs="Arial"/>
                <w:color w:val="000000"/>
                <w:sz w:val="20"/>
              </w:rPr>
              <w:t>Ja/nee</w:t>
            </w:r>
          </w:p>
        </w:tc>
        <w:tc>
          <w:tcPr>
            <w:tcW w:w="1304" w:type="dxa"/>
            <w:shd w:val="clear" w:color="auto" w:fill="auto"/>
          </w:tcPr>
          <w:p w14:paraId="6A4A430B" w14:textId="56C2CE1A" w:rsidR="00557823" w:rsidRPr="00557823" w:rsidRDefault="00557823" w:rsidP="00557823">
            <w:pPr>
              <w:spacing w:line="240" w:lineRule="auto"/>
              <w:rPr>
                <w:rFonts w:cs="Arial"/>
                <w:color w:val="000000"/>
                <w:sz w:val="20"/>
              </w:rPr>
            </w:pPr>
            <w:r w:rsidRPr="00557823">
              <w:rPr>
                <w:rFonts w:cs="Arial"/>
                <w:color w:val="000000"/>
                <w:sz w:val="20"/>
              </w:rPr>
              <w:t>Hst. 8</w:t>
            </w:r>
          </w:p>
        </w:tc>
      </w:tr>
      <w:tr w:rsidR="00557823" w:rsidRPr="00557823" w14:paraId="783A0B27"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7EE2AF9D" w14:textId="2F484532" w:rsidR="00557823" w:rsidRPr="000F0E7F" w:rsidRDefault="00557823" w:rsidP="00557823">
            <w:pPr>
              <w:spacing w:line="240" w:lineRule="auto"/>
              <w:rPr>
                <w:rFonts w:cs="Arial"/>
                <w:color w:val="000000"/>
                <w:sz w:val="20"/>
              </w:rPr>
            </w:pPr>
            <w:r w:rsidRPr="000F0E7F">
              <w:rPr>
                <w:rFonts w:cs="Arial"/>
                <w:color w:val="000000"/>
                <w:sz w:val="20"/>
              </w:rPr>
              <w:t>15</w:t>
            </w:r>
          </w:p>
        </w:tc>
        <w:tc>
          <w:tcPr>
            <w:tcW w:w="4720" w:type="dxa"/>
            <w:shd w:val="clear" w:color="auto" w:fill="auto"/>
          </w:tcPr>
          <w:p w14:paraId="59781823" w14:textId="56E41BF7" w:rsidR="00557823" w:rsidRPr="000F0E7F" w:rsidRDefault="00557823" w:rsidP="00557823">
            <w:pPr>
              <w:spacing w:line="240" w:lineRule="auto"/>
              <w:rPr>
                <w:rFonts w:cs="Arial"/>
                <w:color w:val="000000"/>
                <w:sz w:val="20"/>
              </w:rPr>
            </w:pPr>
            <w:r w:rsidRPr="000F0E7F">
              <w:rPr>
                <w:rFonts w:cs="Arial"/>
                <w:color w:val="000000"/>
                <w:sz w:val="20"/>
              </w:rPr>
              <w:t>Uitwerking eis 2</w:t>
            </w:r>
            <w:r w:rsidR="00A1686D" w:rsidRPr="000F0E7F">
              <w:rPr>
                <w:rFonts w:cs="Arial"/>
                <w:color w:val="000000"/>
                <w:sz w:val="20"/>
              </w:rPr>
              <w:t>7</w:t>
            </w:r>
          </w:p>
        </w:tc>
        <w:tc>
          <w:tcPr>
            <w:tcW w:w="2385" w:type="dxa"/>
            <w:shd w:val="clear" w:color="auto" w:fill="auto"/>
          </w:tcPr>
          <w:p w14:paraId="6F42EB87" w14:textId="16D5FE67" w:rsidR="00557823" w:rsidRPr="000F0E7F" w:rsidRDefault="00557823" w:rsidP="00557823">
            <w:pPr>
              <w:spacing w:line="240" w:lineRule="auto"/>
              <w:rPr>
                <w:rFonts w:cs="Arial"/>
                <w:color w:val="000000"/>
                <w:sz w:val="20"/>
              </w:rPr>
            </w:pPr>
            <w:r w:rsidRPr="000F0E7F">
              <w:rPr>
                <w:rFonts w:cs="Arial"/>
                <w:color w:val="000000"/>
                <w:sz w:val="20"/>
              </w:rPr>
              <w:t>Ja/nee</w:t>
            </w:r>
          </w:p>
        </w:tc>
        <w:tc>
          <w:tcPr>
            <w:tcW w:w="1304" w:type="dxa"/>
            <w:shd w:val="clear" w:color="auto" w:fill="auto"/>
          </w:tcPr>
          <w:p w14:paraId="75527AB3" w14:textId="2A919DA4" w:rsidR="00557823" w:rsidRPr="00557823" w:rsidRDefault="00557823" w:rsidP="00557823">
            <w:pPr>
              <w:spacing w:line="240" w:lineRule="auto"/>
              <w:rPr>
                <w:rFonts w:cs="Arial"/>
                <w:color w:val="000000"/>
                <w:sz w:val="20"/>
              </w:rPr>
            </w:pPr>
            <w:r w:rsidRPr="000F0E7F">
              <w:rPr>
                <w:rFonts w:cs="Arial"/>
                <w:color w:val="000000"/>
                <w:sz w:val="20"/>
              </w:rPr>
              <w:t>Hst. 10, eis 2</w:t>
            </w:r>
            <w:r w:rsidR="00A1686D" w:rsidRPr="000F0E7F">
              <w:rPr>
                <w:rFonts w:cs="Arial"/>
                <w:color w:val="000000"/>
                <w:sz w:val="20"/>
              </w:rPr>
              <w:t>7</w:t>
            </w:r>
          </w:p>
        </w:tc>
      </w:tr>
    </w:tbl>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1A5CFC"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1A5CFC" w:rsidRDefault="005C7E26" w:rsidP="005C7E26">
            <w:pPr>
              <w:spacing w:line="240" w:lineRule="auto"/>
              <w:rPr>
                <w:rFonts w:cs="Arial"/>
                <w:color w:val="000000"/>
                <w:sz w:val="20"/>
              </w:rPr>
            </w:pPr>
            <w:r w:rsidRPr="001A5CFC">
              <w:rPr>
                <w:rFonts w:cs="Arial"/>
                <w:color w:val="000000"/>
                <w:sz w:val="20"/>
              </w:rPr>
              <w:t>1</w:t>
            </w:r>
          </w:p>
        </w:tc>
        <w:tc>
          <w:tcPr>
            <w:tcW w:w="4720" w:type="dxa"/>
            <w:shd w:val="clear" w:color="auto" w:fill="auto"/>
          </w:tcPr>
          <w:p w14:paraId="1FA7ED78" w14:textId="77777777" w:rsidR="005C7E26" w:rsidRPr="001A5CFC" w:rsidRDefault="005C7E26" w:rsidP="005C7E26">
            <w:pPr>
              <w:spacing w:line="240" w:lineRule="auto"/>
              <w:rPr>
                <w:rFonts w:cs="Arial"/>
                <w:color w:val="000000"/>
                <w:sz w:val="20"/>
              </w:rPr>
            </w:pPr>
            <w:r w:rsidRPr="001A5CFC">
              <w:rPr>
                <w:rFonts w:cs="Arial"/>
                <w:color w:val="000000"/>
                <w:sz w:val="20"/>
              </w:rPr>
              <w:t>Gedragsverklaring Aanbesteden</w:t>
            </w:r>
          </w:p>
        </w:tc>
        <w:tc>
          <w:tcPr>
            <w:tcW w:w="2385" w:type="dxa"/>
            <w:shd w:val="clear" w:color="auto" w:fill="auto"/>
          </w:tcPr>
          <w:p w14:paraId="084DCD9E" w14:textId="77777777" w:rsidR="005C7E26" w:rsidRPr="001A5CFC"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1A5CFC" w:rsidRDefault="005C7E26" w:rsidP="0004153E">
            <w:pPr>
              <w:spacing w:line="240" w:lineRule="auto"/>
              <w:rPr>
                <w:rFonts w:cs="Arial"/>
                <w:color w:val="000000"/>
                <w:sz w:val="20"/>
              </w:rPr>
            </w:pPr>
            <w:r w:rsidRPr="001A5CFC">
              <w:rPr>
                <w:rFonts w:cs="Arial"/>
                <w:color w:val="000000"/>
                <w:sz w:val="20"/>
              </w:rPr>
              <w:t>§ 5.2</w:t>
            </w:r>
          </w:p>
        </w:tc>
      </w:tr>
      <w:tr w:rsidR="005C7E26" w:rsidRPr="001A5CFC"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1A5CFC" w:rsidRDefault="005C7E26" w:rsidP="005C7E26">
            <w:pPr>
              <w:spacing w:line="240" w:lineRule="auto"/>
              <w:rPr>
                <w:rFonts w:cs="Arial"/>
                <w:color w:val="000000"/>
                <w:sz w:val="20"/>
              </w:rPr>
            </w:pPr>
            <w:r w:rsidRPr="001A5CFC">
              <w:rPr>
                <w:rFonts w:cs="Arial"/>
                <w:color w:val="000000"/>
                <w:sz w:val="20"/>
              </w:rPr>
              <w:t>2</w:t>
            </w:r>
          </w:p>
        </w:tc>
        <w:tc>
          <w:tcPr>
            <w:tcW w:w="4720" w:type="dxa"/>
            <w:shd w:val="clear" w:color="auto" w:fill="auto"/>
          </w:tcPr>
          <w:p w14:paraId="591224B3" w14:textId="77777777" w:rsidR="005C7E26" w:rsidRPr="001A5CFC" w:rsidRDefault="005C7E26" w:rsidP="005C7E26">
            <w:pPr>
              <w:spacing w:line="240" w:lineRule="auto"/>
              <w:rPr>
                <w:rFonts w:cs="Arial"/>
                <w:color w:val="000000"/>
                <w:sz w:val="20"/>
              </w:rPr>
            </w:pPr>
            <w:r w:rsidRPr="001A5CFC">
              <w:rPr>
                <w:rFonts w:cs="Arial"/>
                <w:color w:val="000000"/>
                <w:sz w:val="20"/>
              </w:rPr>
              <w:t>Uittreksel handelsregister</w:t>
            </w:r>
          </w:p>
        </w:tc>
        <w:tc>
          <w:tcPr>
            <w:tcW w:w="2385" w:type="dxa"/>
            <w:shd w:val="clear" w:color="auto" w:fill="auto"/>
          </w:tcPr>
          <w:p w14:paraId="2816BCD2" w14:textId="77777777" w:rsidR="005C7E26" w:rsidRPr="001A5CFC" w:rsidRDefault="005C7E26" w:rsidP="005C7E26">
            <w:pPr>
              <w:spacing w:line="240" w:lineRule="auto"/>
              <w:rPr>
                <w:rFonts w:cs="Arial"/>
                <w:color w:val="000000"/>
                <w:sz w:val="20"/>
              </w:rPr>
            </w:pPr>
          </w:p>
        </w:tc>
        <w:tc>
          <w:tcPr>
            <w:tcW w:w="1304" w:type="dxa"/>
            <w:shd w:val="clear" w:color="auto" w:fill="auto"/>
          </w:tcPr>
          <w:p w14:paraId="0B569D4F" w14:textId="77777777" w:rsidR="005C7E26" w:rsidRPr="001A5CFC" w:rsidRDefault="005C7E26" w:rsidP="005C7E26">
            <w:pPr>
              <w:spacing w:line="240" w:lineRule="auto"/>
              <w:rPr>
                <w:rFonts w:cs="Arial"/>
                <w:color w:val="000000"/>
                <w:sz w:val="20"/>
              </w:rPr>
            </w:pPr>
            <w:r w:rsidRPr="001A5CFC">
              <w:rPr>
                <w:rFonts w:cs="Arial"/>
                <w:color w:val="000000"/>
                <w:sz w:val="20"/>
              </w:rPr>
              <w:t xml:space="preserve">§ 5.2.2 en </w:t>
            </w:r>
          </w:p>
          <w:p w14:paraId="14DD8B16" w14:textId="180A46F6" w:rsidR="005C7E26" w:rsidRPr="001A5CFC" w:rsidRDefault="0004153E" w:rsidP="005C7E26">
            <w:pPr>
              <w:spacing w:line="240" w:lineRule="auto"/>
              <w:rPr>
                <w:rFonts w:cs="Arial"/>
                <w:color w:val="000000"/>
                <w:sz w:val="20"/>
              </w:rPr>
            </w:pPr>
            <w:r w:rsidRPr="001A5CFC">
              <w:rPr>
                <w:rFonts w:cs="Arial"/>
                <w:color w:val="000000"/>
                <w:sz w:val="20"/>
              </w:rPr>
              <w:t>§ 6.2.1</w:t>
            </w:r>
          </w:p>
        </w:tc>
      </w:tr>
      <w:tr w:rsidR="005C7E26" w:rsidRPr="001A5CFC"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1A5CFC" w:rsidRDefault="005C7E26" w:rsidP="005C7E26">
            <w:pPr>
              <w:spacing w:line="240" w:lineRule="auto"/>
              <w:rPr>
                <w:rFonts w:cs="Arial"/>
                <w:color w:val="000000"/>
                <w:sz w:val="20"/>
              </w:rPr>
            </w:pPr>
            <w:r w:rsidRPr="001A5CFC">
              <w:rPr>
                <w:rFonts w:cs="Arial"/>
                <w:color w:val="000000"/>
                <w:sz w:val="20"/>
              </w:rPr>
              <w:t>3</w:t>
            </w:r>
          </w:p>
        </w:tc>
        <w:tc>
          <w:tcPr>
            <w:tcW w:w="4720" w:type="dxa"/>
            <w:shd w:val="clear" w:color="auto" w:fill="auto"/>
          </w:tcPr>
          <w:p w14:paraId="5F616D94" w14:textId="77777777" w:rsidR="005C7E26" w:rsidRPr="001A5CFC" w:rsidRDefault="005C7E26" w:rsidP="005C7E26">
            <w:pPr>
              <w:spacing w:line="240" w:lineRule="auto"/>
              <w:rPr>
                <w:rFonts w:cs="Arial"/>
                <w:color w:val="000000"/>
                <w:sz w:val="20"/>
              </w:rPr>
            </w:pPr>
            <w:r w:rsidRPr="001A5CFC">
              <w:rPr>
                <w:rFonts w:cs="Arial"/>
                <w:color w:val="000000"/>
                <w:sz w:val="20"/>
              </w:rPr>
              <w:t>Verklaring Belastingdienst</w:t>
            </w:r>
          </w:p>
        </w:tc>
        <w:tc>
          <w:tcPr>
            <w:tcW w:w="2385" w:type="dxa"/>
            <w:shd w:val="clear" w:color="auto" w:fill="auto"/>
          </w:tcPr>
          <w:p w14:paraId="37B5B596" w14:textId="77777777" w:rsidR="005C7E26" w:rsidRPr="001A5CFC" w:rsidRDefault="005C7E26" w:rsidP="005C7E26">
            <w:pPr>
              <w:spacing w:line="240" w:lineRule="auto"/>
              <w:rPr>
                <w:rFonts w:cs="Arial"/>
                <w:color w:val="000000"/>
                <w:sz w:val="20"/>
              </w:rPr>
            </w:pPr>
          </w:p>
        </w:tc>
        <w:tc>
          <w:tcPr>
            <w:tcW w:w="1304" w:type="dxa"/>
            <w:shd w:val="clear" w:color="auto" w:fill="auto"/>
          </w:tcPr>
          <w:p w14:paraId="510407C5" w14:textId="7062AB46" w:rsidR="005C7E26" w:rsidRPr="001A5CFC" w:rsidRDefault="0004153E" w:rsidP="005C7E26">
            <w:pPr>
              <w:spacing w:line="240" w:lineRule="auto"/>
              <w:rPr>
                <w:rFonts w:cs="Arial"/>
                <w:color w:val="000000"/>
                <w:sz w:val="20"/>
              </w:rPr>
            </w:pPr>
            <w:r w:rsidRPr="001A5CFC">
              <w:rPr>
                <w:rFonts w:cs="Arial"/>
                <w:color w:val="000000"/>
                <w:sz w:val="20"/>
              </w:rPr>
              <w:t>§ 5.2</w:t>
            </w:r>
          </w:p>
        </w:tc>
      </w:tr>
      <w:tr w:rsidR="005C7E26" w:rsidRPr="001A5CFC"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1A5CFC" w:rsidRDefault="005C7E26" w:rsidP="005C7E26">
            <w:pPr>
              <w:spacing w:line="240" w:lineRule="auto"/>
              <w:rPr>
                <w:rFonts w:cs="Arial"/>
                <w:color w:val="000000"/>
                <w:sz w:val="20"/>
              </w:rPr>
            </w:pPr>
            <w:r w:rsidRPr="001A5CFC">
              <w:rPr>
                <w:rFonts w:cs="Arial"/>
                <w:color w:val="000000"/>
                <w:sz w:val="20"/>
              </w:rPr>
              <w:t>4</w:t>
            </w:r>
          </w:p>
        </w:tc>
        <w:tc>
          <w:tcPr>
            <w:tcW w:w="4720" w:type="dxa"/>
            <w:shd w:val="clear" w:color="auto" w:fill="auto"/>
          </w:tcPr>
          <w:p w14:paraId="5806598F" w14:textId="77777777" w:rsidR="005C7E26" w:rsidRPr="001A5CFC" w:rsidRDefault="005C7E26" w:rsidP="005C7E26">
            <w:pPr>
              <w:spacing w:line="240" w:lineRule="auto"/>
              <w:rPr>
                <w:rFonts w:cs="Arial"/>
                <w:color w:val="000000"/>
                <w:sz w:val="20"/>
              </w:rPr>
            </w:pPr>
            <w:r w:rsidRPr="001A5CFC">
              <w:rPr>
                <w:rFonts w:cs="Arial"/>
                <w:color w:val="000000"/>
                <w:sz w:val="20"/>
              </w:rPr>
              <w:t>Bewijs verzekering</w:t>
            </w:r>
          </w:p>
        </w:tc>
        <w:tc>
          <w:tcPr>
            <w:tcW w:w="2385" w:type="dxa"/>
            <w:shd w:val="clear" w:color="auto" w:fill="auto"/>
          </w:tcPr>
          <w:p w14:paraId="06A6A64F" w14:textId="77777777" w:rsidR="005C7E26" w:rsidRPr="001A5CFC" w:rsidRDefault="005C7E26" w:rsidP="005C7E26">
            <w:pPr>
              <w:spacing w:line="240" w:lineRule="auto"/>
              <w:rPr>
                <w:rFonts w:cs="Arial"/>
                <w:color w:val="000000"/>
                <w:sz w:val="20"/>
              </w:rPr>
            </w:pPr>
          </w:p>
        </w:tc>
        <w:tc>
          <w:tcPr>
            <w:tcW w:w="1304" w:type="dxa"/>
            <w:shd w:val="clear" w:color="auto" w:fill="auto"/>
          </w:tcPr>
          <w:p w14:paraId="4246D2A1" w14:textId="1DCF432E" w:rsidR="005C7E26" w:rsidRPr="001A5CFC" w:rsidRDefault="0004153E" w:rsidP="005C7E26">
            <w:pPr>
              <w:spacing w:line="240" w:lineRule="auto"/>
              <w:rPr>
                <w:rFonts w:cs="Arial"/>
                <w:color w:val="000000"/>
                <w:sz w:val="20"/>
              </w:rPr>
            </w:pPr>
            <w:r w:rsidRPr="001A5CFC">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1A5CFC" w:rsidRDefault="005C7E26" w:rsidP="005C7E26">
            <w:pPr>
              <w:spacing w:line="240" w:lineRule="auto"/>
              <w:rPr>
                <w:rFonts w:cs="Arial"/>
                <w:color w:val="000000"/>
                <w:sz w:val="20"/>
              </w:rPr>
            </w:pPr>
            <w:r w:rsidRPr="001A5CFC">
              <w:rPr>
                <w:rFonts w:cs="Arial"/>
                <w:color w:val="000000"/>
                <w:sz w:val="20"/>
              </w:rPr>
              <w:t>5</w:t>
            </w:r>
          </w:p>
        </w:tc>
        <w:tc>
          <w:tcPr>
            <w:tcW w:w="4720" w:type="dxa"/>
            <w:shd w:val="clear" w:color="auto" w:fill="auto"/>
          </w:tcPr>
          <w:p w14:paraId="4F7A6D79" w14:textId="77777777" w:rsidR="005C7E26" w:rsidRPr="001A5CFC" w:rsidRDefault="005C7E26" w:rsidP="005C7E26">
            <w:pPr>
              <w:spacing w:line="240" w:lineRule="auto"/>
              <w:rPr>
                <w:rFonts w:cs="Arial"/>
                <w:color w:val="000000"/>
                <w:sz w:val="20"/>
              </w:rPr>
            </w:pPr>
            <w:r w:rsidRPr="001A5CFC">
              <w:rPr>
                <w:rFonts w:cs="Arial"/>
                <w:color w:val="000000"/>
                <w:sz w:val="20"/>
              </w:rPr>
              <w:t>Bewijs kwaliteitsmanagementsysteem</w:t>
            </w:r>
          </w:p>
        </w:tc>
        <w:tc>
          <w:tcPr>
            <w:tcW w:w="2385" w:type="dxa"/>
            <w:shd w:val="clear" w:color="auto" w:fill="auto"/>
          </w:tcPr>
          <w:p w14:paraId="26C6A548" w14:textId="77777777" w:rsidR="005C7E26" w:rsidRPr="001A5CFC" w:rsidRDefault="005C7E26" w:rsidP="005C7E26">
            <w:pPr>
              <w:spacing w:line="240" w:lineRule="auto"/>
              <w:rPr>
                <w:rFonts w:cs="Arial"/>
                <w:color w:val="000000"/>
                <w:sz w:val="20"/>
              </w:rPr>
            </w:pPr>
          </w:p>
        </w:tc>
        <w:tc>
          <w:tcPr>
            <w:tcW w:w="1304" w:type="dxa"/>
            <w:shd w:val="clear" w:color="auto" w:fill="auto"/>
          </w:tcPr>
          <w:p w14:paraId="2DBF8B55" w14:textId="413E52CB" w:rsidR="005C7E26" w:rsidRPr="001A5CFC" w:rsidRDefault="0004153E" w:rsidP="005C7E26">
            <w:pPr>
              <w:spacing w:line="240" w:lineRule="auto"/>
              <w:rPr>
                <w:rFonts w:cs="Arial"/>
                <w:color w:val="000000"/>
                <w:sz w:val="20"/>
              </w:rPr>
            </w:pPr>
            <w:r w:rsidRPr="001A5CFC">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40" w:name="_Toc434578340"/>
      <w:bookmarkStart w:id="441" w:name="_Toc497384448"/>
      <w:bookmarkStart w:id="442" w:name="_Toc497386136"/>
      <w:bookmarkStart w:id="443" w:name="_Toc498344764"/>
      <w:bookmarkStart w:id="444" w:name="_Toc504568767"/>
      <w:bookmarkStart w:id="445" w:name="_Toc527637464"/>
      <w:bookmarkStart w:id="446" w:name="_Toc419285416"/>
      <w:bookmarkStart w:id="447" w:name="_Toc421086912"/>
      <w:bookmarkStart w:id="448" w:name="_Toc421100635"/>
      <w:bookmarkStart w:id="449" w:name="_Toc99438333"/>
      <w:bookmarkEnd w:id="435"/>
      <w:bookmarkEnd w:id="436"/>
      <w:bookmarkEnd w:id="437"/>
      <w:bookmarkEnd w:id="438"/>
      <w:r w:rsidRPr="005C7E26">
        <w:rPr>
          <w:color w:val="auto"/>
          <w:sz w:val="36"/>
        </w:rPr>
        <w:lastRenderedPageBreak/>
        <w:t>Bijlage 2.A Akkoordverklaring Beschrijvend document en gestelde eisen</w:t>
      </w:r>
      <w:bookmarkEnd w:id="440"/>
      <w:bookmarkEnd w:id="441"/>
      <w:bookmarkEnd w:id="442"/>
      <w:bookmarkEnd w:id="443"/>
      <w:bookmarkEnd w:id="444"/>
      <w:bookmarkEnd w:id="445"/>
      <w:bookmarkEnd w:id="449"/>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500F82">
      <w:pPr>
        <w:numPr>
          <w:ilvl w:val="0"/>
          <w:numId w:val="29"/>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500F82">
      <w:pPr>
        <w:numPr>
          <w:ilvl w:val="0"/>
          <w:numId w:val="29"/>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500F82">
      <w:pPr>
        <w:numPr>
          <w:ilvl w:val="0"/>
          <w:numId w:val="29"/>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numPr>
          <w:ilvl w:val="0"/>
          <w:numId w:val="0"/>
        </w:numPr>
        <w:spacing w:before="120" w:after="360" w:line="300" w:lineRule="auto"/>
        <w:ind w:left="680" w:hanging="680"/>
        <w:jc w:val="both"/>
        <w:rPr>
          <w:b/>
          <w:caps/>
          <w:color w:val="auto"/>
          <w:sz w:val="36"/>
        </w:rPr>
      </w:pPr>
      <w:bookmarkStart w:id="450" w:name="_Toc434578341"/>
      <w:bookmarkStart w:id="451" w:name="_Toc497384449"/>
      <w:bookmarkStart w:id="452" w:name="_Toc497386137"/>
      <w:bookmarkStart w:id="453" w:name="_Toc498344765"/>
      <w:bookmarkStart w:id="454" w:name="_Toc504568768"/>
      <w:bookmarkStart w:id="455" w:name="_Toc527637465"/>
      <w:bookmarkStart w:id="456" w:name="_Toc99438334"/>
      <w:r w:rsidRPr="005C7E26">
        <w:rPr>
          <w:color w:val="auto"/>
          <w:sz w:val="36"/>
        </w:rPr>
        <w:lastRenderedPageBreak/>
        <w:t>Bijlage 2.B Akkoordverklaring contractuele bepalingen</w:t>
      </w:r>
      <w:bookmarkEnd w:id="450"/>
      <w:bookmarkEnd w:id="451"/>
      <w:bookmarkEnd w:id="452"/>
      <w:bookmarkEnd w:id="453"/>
      <w:bookmarkEnd w:id="454"/>
      <w:bookmarkEnd w:id="455"/>
      <w:bookmarkEnd w:id="456"/>
    </w:p>
    <w:p w14:paraId="088E4F7A" w14:textId="49BACDA6" w:rsidR="00BF398E" w:rsidRPr="001A5CFC" w:rsidRDefault="00BF398E" w:rsidP="005F53C5">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w:t>
      </w:r>
      <w:r w:rsidRPr="001A5CFC">
        <w:t>als vermeld in Bijlage 3 Concept (raam)overeenkomst</w:t>
      </w:r>
      <w:r w:rsidR="00D87FF0" w:rsidRPr="001A5CFC">
        <w:t xml:space="preserve">, </w:t>
      </w:r>
      <w:r w:rsidRPr="001A5CFC">
        <w:t>Bijlage 4 (Inkoopvoorwaarden) van het beschrijvend document.</w:t>
      </w:r>
    </w:p>
    <w:p w14:paraId="568BC25A" w14:textId="77777777" w:rsidR="00BF398E" w:rsidRPr="001A5CFC" w:rsidRDefault="00BF398E" w:rsidP="005F53C5">
      <w:pPr>
        <w:ind w:left="567"/>
        <w:jc w:val="both"/>
      </w:pPr>
    </w:p>
    <w:p w14:paraId="4AABD807" w14:textId="628B1DC2" w:rsidR="00BF398E" w:rsidRPr="001A5CFC" w:rsidRDefault="00BF398E" w:rsidP="005F53C5">
      <w:pPr>
        <w:jc w:val="both"/>
        <w:rPr>
          <w:vanish/>
        </w:rPr>
      </w:pPr>
      <w:r w:rsidRPr="001A5CFC">
        <w:t xml:space="preserve">Voor de onderdelen van de Contractuele bepalingen waarmee u niet (direct) kunt instemmen, dienen uiterlijk op de datum en het tijdstip als aangegeven in de </w:t>
      </w:r>
      <w:r w:rsidR="00196DF2">
        <w:t>§</w:t>
      </w:r>
      <w:r w:rsidRPr="001A5CFC">
        <w:t xml:space="preserve"> </w:t>
      </w:r>
      <w:r w:rsidR="00445FC8" w:rsidRPr="001A5CFC">
        <w:t>3</w:t>
      </w:r>
      <w:r w:rsidRPr="001A5CFC">
        <w:t>.3 bij “</w:t>
      </w:r>
      <w:r w:rsidRPr="001A5CFC">
        <w:rPr>
          <w:i/>
        </w:rPr>
        <w:t>Sluiting inschrijvingstermijn</w:t>
      </w:r>
      <w:r w:rsidRPr="001A5CFC">
        <w:t xml:space="preserve">“ tekstvoorstellen te worden aangeleverd, dan wel dient de aard van het bezwaar te worden toegelicht. </w:t>
      </w:r>
    </w:p>
    <w:p w14:paraId="3D8B5C82" w14:textId="6B8DD89C" w:rsidR="00BF398E" w:rsidRPr="005C7E26" w:rsidRDefault="00BF398E" w:rsidP="005F53C5">
      <w:pPr>
        <w:jc w:val="both"/>
      </w:pPr>
      <w:r w:rsidRPr="001A5CFC">
        <w:t xml:space="preserve">Uiterlijk zes dagen voor de datum als aangegeven in de </w:t>
      </w:r>
      <w:r w:rsidR="00196DF2">
        <w:t>§</w:t>
      </w:r>
      <w:r w:rsidRPr="001A5CFC">
        <w:t xml:space="preserve"> </w:t>
      </w:r>
      <w:r w:rsidR="00445FC8" w:rsidRPr="001A5CFC">
        <w:t>3</w:t>
      </w:r>
      <w:r w:rsidRPr="001A5CFC">
        <w:t>.3 bij “</w:t>
      </w:r>
      <w:r w:rsidRPr="001A5CFC">
        <w:rPr>
          <w:i/>
        </w:rPr>
        <w:t>Sluiting inschrijvingstermijn</w:t>
      </w:r>
      <w:r w:rsidRPr="001A5CFC">
        <w:t>“ zal de aanbestedende dienst, via het aanbestedingsplatform, aan alle inschrijvers laten</w:t>
      </w:r>
      <w:r w:rsidRPr="005C7E26">
        <w:t xml:space="preserve"> weten op welke punten en op welke wijze de overeenkomst zal worden aangepast. Deze aangepaste versie vormt vervolgens een vast uitgangspunt voor uw inschrijving. </w:t>
      </w:r>
    </w:p>
    <w:p w14:paraId="2668CA82" w14:textId="77777777" w:rsidR="00BF398E" w:rsidRPr="005C7E26" w:rsidRDefault="00BF398E" w:rsidP="005F53C5">
      <w:pPr>
        <w:jc w:val="both"/>
        <w:rPr>
          <w:b/>
        </w:rPr>
      </w:pPr>
    </w:p>
    <w:p w14:paraId="1D2DAA8E" w14:textId="77777777" w:rsidR="00BF398E" w:rsidRPr="005C7E26" w:rsidRDefault="00BF398E" w:rsidP="005F53C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5F53C5">
      <w:pPr>
        <w:jc w:val="both"/>
      </w:pPr>
    </w:p>
    <w:p w14:paraId="79A0C27A" w14:textId="77777777" w:rsidR="00BF398E" w:rsidRPr="005C7E26" w:rsidRDefault="00BF398E" w:rsidP="005F53C5">
      <w:pPr>
        <w:jc w:val="both"/>
      </w:pPr>
    </w:p>
    <w:p w14:paraId="2751C539" w14:textId="77777777" w:rsidR="00BF398E" w:rsidRPr="005C7E26" w:rsidRDefault="00BF398E" w:rsidP="005F53C5">
      <w:pPr>
        <w:jc w:val="both"/>
      </w:pPr>
    </w:p>
    <w:p w14:paraId="0707DBC6" w14:textId="77777777" w:rsidR="00BF398E" w:rsidRPr="005C7E26" w:rsidRDefault="00BF398E" w:rsidP="005F53C5">
      <w:pPr>
        <w:jc w:val="both"/>
      </w:pPr>
    </w:p>
    <w:p w14:paraId="5386FA05" w14:textId="77777777" w:rsidR="00BF398E" w:rsidRPr="005C7E26" w:rsidRDefault="00BF398E" w:rsidP="005F53C5">
      <w:pPr>
        <w:jc w:val="both"/>
      </w:pP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77777777" w:rsidR="00BF398E" w:rsidRPr="005C7E26" w:rsidRDefault="00BF398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4FA1F6D4" w:rsidR="00B9175E" w:rsidRPr="005C7E26" w:rsidRDefault="00E91DF0" w:rsidP="005F53C5">
      <w:pPr>
        <w:pStyle w:val="KopBijlage"/>
        <w:jc w:val="both"/>
        <w:rPr>
          <w:color w:val="auto"/>
          <w:sz w:val="40"/>
          <w:szCs w:val="40"/>
        </w:rPr>
      </w:pPr>
      <w:bookmarkStart w:id="457" w:name="_Toc527637466"/>
      <w:bookmarkStart w:id="458" w:name="_Toc99438335"/>
      <w:r w:rsidRPr="005C7E26">
        <w:rPr>
          <w:color w:val="auto"/>
          <w:sz w:val="40"/>
          <w:szCs w:val="40"/>
        </w:rPr>
        <w:lastRenderedPageBreak/>
        <w:t xml:space="preserve">Bijlage </w:t>
      </w:r>
      <w:r w:rsidR="002C2A0E" w:rsidRPr="005C7E26">
        <w:rPr>
          <w:color w:val="auto"/>
          <w:sz w:val="40"/>
          <w:szCs w:val="40"/>
        </w:rPr>
        <w:t xml:space="preserve">3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6"/>
      <w:bookmarkEnd w:id="447"/>
      <w:bookmarkEnd w:id="448"/>
      <w:bookmarkEnd w:id="457"/>
      <w:bookmarkEnd w:id="458"/>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4E214417" w14:textId="77777777" w:rsidR="008617C7" w:rsidRPr="005F5DBE" w:rsidRDefault="008617C7" w:rsidP="008617C7">
      <w:pPr>
        <w:suppressAutoHyphens/>
        <w:jc w:val="both"/>
      </w:pPr>
      <w:bookmarkStart w:id="459" w:name="_Toc419285417"/>
      <w:bookmarkStart w:id="460" w:name="_Toc421086913"/>
      <w:bookmarkStart w:id="461" w:name="_Toc421100636"/>
      <w:bookmarkStart w:id="462" w:name="_Toc527637467"/>
    </w:p>
    <w:p w14:paraId="76769CC1" w14:textId="3D1AA8A2" w:rsidR="00E91DF0" w:rsidRPr="00AD3D80" w:rsidRDefault="00E91DF0" w:rsidP="005F53C5">
      <w:pPr>
        <w:pStyle w:val="KopBijlage"/>
        <w:suppressAutoHyphens/>
        <w:jc w:val="both"/>
        <w:rPr>
          <w:sz w:val="40"/>
          <w:szCs w:val="40"/>
        </w:rPr>
      </w:pPr>
      <w:bookmarkStart w:id="463" w:name="_Toc99438336"/>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59"/>
      <w:bookmarkEnd w:id="460"/>
      <w:bookmarkEnd w:id="461"/>
      <w:bookmarkEnd w:id="462"/>
      <w:bookmarkEnd w:id="463"/>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64" w:name="_Toc419285419"/>
      <w:bookmarkStart w:id="465" w:name="_Toc421086915"/>
      <w:bookmarkStart w:id="466" w:name="_Toc421100638"/>
      <w:r>
        <w:br w:type="page"/>
      </w:r>
    </w:p>
    <w:p w14:paraId="47ED9008" w14:textId="750EA129" w:rsidR="00E353AD" w:rsidRDefault="00E91DF0" w:rsidP="00FC0A70">
      <w:pPr>
        <w:pStyle w:val="KopBijlage"/>
        <w:suppressAutoHyphens/>
        <w:rPr>
          <w:sz w:val="40"/>
          <w:szCs w:val="40"/>
        </w:rPr>
      </w:pPr>
      <w:bookmarkStart w:id="467" w:name="_Toc527637468"/>
      <w:bookmarkStart w:id="468" w:name="_Toc99438337"/>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4"/>
      <w:bookmarkEnd w:id="465"/>
      <w:bookmarkEnd w:id="466"/>
      <w:r w:rsidR="00AD3D80">
        <w:rPr>
          <w:sz w:val="40"/>
          <w:szCs w:val="40"/>
        </w:rPr>
        <w:t>)</w:t>
      </w:r>
      <w:bookmarkEnd w:id="467"/>
      <w:bookmarkEnd w:id="468"/>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69" w:name="_Toc419285423"/>
      <w:bookmarkStart w:id="470" w:name="_Toc421086919"/>
      <w:bookmarkStart w:id="471" w:name="_Toc421100642"/>
      <w:bookmarkStart w:id="472" w:name="_Toc527637469"/>
      <w:bookmarkStart w:id="473" w:name="_Toc99438338"/>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69"/>
      <w:bookmarkEnd w:id="470"/>
      <w:bookmarkEnd w:id="471"/>
      <w:bookmarkEnd w:id="472"/>
      <w:bookmarkEnd w:id="473"/>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74" w:name="_Toc86485888"/>
      <w:bookmarkStart w:id="475" w:name="_Toc86485886"/>
      <w:bookmarkStart w:id="476" w:name="_Toc68944752"/>
      <w:bookmarkStart w:id="477" w:name="_Toc86485889"/>
    </w:p>
    <w:p w14:paraId="560C3FE0" w14:textId="047A3028"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w:t>
      </w:r>
    </w:p>
    <w:p w14:paraId="2EFB6658" w14:textId="77777777" w:rsidR="00E91DF0" w:rsidRDefault="00E91DF0" w:rsidP="005F53C5">
      <w:pPr>
        <w:suppressAutoHyphens/>
        <w:spacing w:line="288" w:lineRule="auto"/>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lastRenderedPageBreak/>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74"/>
      <w:bookmarkEnd w:id="475"/>
      <w:bookmarkEnd w:id="476"/>
      <w:bookmarkEnd w:id="477"/>
    </w:p>
    <w:p w14:paraId="60C92790" w14:textId="09154FE8" w:rsidR="00BF398E" w:rsidRPr="004C0C3C" w:rsidRDefault="00BF398E" w:rsidP="005F53C5">
      <w:pPr>
        <w:pStyle w:val="Kop1"/>
        <w:numPr>
          <w:ilvl w:val="0"/>
          <w:numId w:val="0"/>
        </w:numPr>
        <w:ind w:left="680" w:hanging="680"/>
        <w:jc w:val="both"/>
        <w:rPr>
          <w:sz w:val="40"/>
        </w:rPr>
      </w:pPr>
      <w:bookmarkStart w:id="478" w:name="_Toc469474453"/>
      <w:bookmarkStart w:id="479" w:name="_Toc504568771"/>
      <w:bookmarkStart w:id="480" w:name="_Toc527637470"/>
      <w:bookmarkStart w:id="481" w:name="_Toc99438339"/>
      <w:r w:rsidRPr="004C0C3C">
        <w:rPr>
          <w:sz w:val="40"/>
        </w:rPr>
        <w:lastRenderedPageBreak/>
        <w:t xml:space="preserve">Bijlage </w:t>
      </w:r>
      <w:r>
        <w:rPr>
          <w:sz w:val="40"/>
        </w:rPr>
        <w:t>7</w:t>
      </w:r>
      <w:r w:rsidRPr="004C0C3C">
        <w:rPr>
          <w:sz w:val="40"/>
        </w:rPr>
        <w:t xml:space="preserve"> Verklaring Combinatie</w:t>
      </w:r>
      <w:bookmarkEnd w:id="478"/>
      <w:bookmarkEnd w:id="479"/>
      <w:bookmarkEnd w:id="480"/>
      <w:bookmarkEnd w:id="481"/>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82" w:name="_Toc419285420"/>
      <w:bookmarkStart w:id="483" w:name="_Toc421086916"/>
      <w:bookmarkStart w:id="484" w:name="_Toc421100639"/>
      <w:bookmarkStart w:id="485" w:name="_Toc469474454"/>
      <w:bookmarkStart w:id="486" w:name="_Toc504568772"/>
      <w:bookmarkStart w:id="487" w:name="_Toc527637471"/>
      <w:bookmarkStart w:id="488" w:name="_Toc99438340"/>
      <w:r w:rsidRPr="004C0C3C">
        <w:rPr>
          <w:sz w:val="40"/>
        </w:rPr>
        <w:lastRenderedPageBreak/>
        <w:t xml:space="preserve">Bijlage </w:t>
      </w:r>
      <w:r>
        <w:rPr>
          <w:sz w:val="40"/>
        </w:rPr>
        <w:t>8</w:t>
      </w:r>
      <w:r w:rsidRPr="004C0C3C">
        <w:rPr>
          <w:sz w:val="40"/>
        </w:rPr>
        <w:t xml:space="preserve"> Verklaring Onderaanneming</w:t>
      </w:r>
      <w:bookmarkEnd w:id="482"/>
      <w:bookmarkEnd w:id="483"/>
      <w:bookmarkEnd w:id="484"/>
      <w:bookmarkEnd w:id="485"/>
      <w:bookmarkEnd w:id="486"/>
      <w:bookmarkEnd w:id="487"/>
      <w:bookmarkEnd w:id="488"/>
    </w:p>
    <w:p w14:paraId="4BE606F2" w14:textId="5051EFB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500F82">
      <w:pPr>
        <w:pStyle w:val="Lijstalinea"/>
        <w:numPr>
          <w:ilvl w:val="0"/>
          <w:numId w:val="31"/>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500F82">
      <w:pPr>
        <w:pStyle w:val="Lijstalinea"/>
        <w:numPr>
          <w:ilvl w:val="0"/>
          <w:numId w:val="31"/>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89" w:name="_Toc419285421"/>
      <w:bookmarkStart w:id="490" w:name="_Toc421086917"/>
      <w:bookmarkStart w:id="491" w:name="_Toc421100640"/>
      <w:bookmarkStart w:id="492" w:name="_Toc469474455"/>
      <w:bookmarkStart w:id="493" w:name="_Toc504568773"/>
      <w:bookmarkStart w:id="494" w:name="_Toc527637472"/>
      <w:bookmarkStart w:id="495" w:name="_Toc99438341"/>
      <w:r w:rsidRPr="004C0C3C">
        <w:rPr>
          <w:sz w:val="40"/>
        </w:rPr>
        <w:lastRenderedPageBreak/>
        <w:t xml:space="preserve">Bijlage </w:t>
      </w:r>
      <w:r>
        <w:rPr>
          <w:sz w:val="40"/>
        </w:rPr>
        <w:t>9</w:t>
      </w:r>
      <w:r w:rsidRPr="004C0C3C">
        <w:rPr>
          <w:sz w:val="40"/>
        </w:rPr>
        <w:t xml:space="preserve"> Verklaring Middelen Derde</w:t>
      </w:r>
      <w:bookmarkEnd w:id="489"/>
      <w:bookmarkEnd w:id="490"/>
      <w:bookmarkEnd w:id="491"/>
      <w:bookmarkEnd w:id="492"/>
      <w:bookmarkEnd w:id="493"/>
      <w:bookmarkEnd w:id="494"/>
      <w:bookmarkEnd w:id="495"/>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2D963C7D" w:rsidR="00BF398E" w:rsidRPr="007F1226" w:rsidRDefault="00BF398E" w:rsidP="005F53C5">
      <w:pPr>
        <w:suppressAutoHyphens/>
        <w:spacing w:line="288" w:lineRule="auto"/>
        <w:jc w:val="both"/>
        <w:rPr>
          <w:rFonts w:cs="Arial"/>
        </w:rPr>
      </w:pPr>
      <w:r w:rsidRPr="00915C4C">
        <w:rPr>
          <w:rFonts w:cs="Arial"/>
        </w:rPr>
        <w:t>[Naam inschrijver</w:t>
      </w:r>
      <w:r w:rsidR="00A35A20" w:rsidRPr="00915C4C">
        <w:rPr>
          <w:rFonts w:cs="Arial"/>
        </w:rPr>
        <w:t>]</w:t>
      </w:r>
      <w:r w:rsidRPr="00915C4C">
        <w:rPr>
          <w:rFonts w:cs="Arial"/>
        </w:rPr>
        <w:t xml:space="preserve"> zich met betrekking tot de geschiktheidseis zoals genoemd in </w:t>
      </w:r>
      <w:r w:rsidR="00196DF2">
        <w:rPr>
          <w:rFonts w:cs="Arial"/>
        </w:rPr>
        <w:t>§</w:t>
      </w:r>
      <w:r w:rsidRPr="00915C4C">
        <w:rPr>
          <w:rFonts w:cs="Arial"/>
        </w:rPr>
        <w:t xml:space="preserve"> </w:t>
      </w:r>
      <w:r w:rsidR="0004153E" w:rsidRPr="00915C4C">
        <w:rPr>
          <w:rFonts w:cs="Arial"/>
        </w:rPr>
        <w:t>4.5</w:t>
      </w:r>
      <w:r w:rsidRPr="00915C4C">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500F82">
      <w:pPr>
        <w:pStyle w:val="Lijstalinea"/>
        <w:numPr>
          <w:ilvl w:val="0"/>
          <w:numId w:val="30"/>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500F82">
      <w:pPr>
        <w:pStyle w:val="Lijstalinea"/>
        <w:numPr>
          <w:ilvl w:val="0"/>
          <w:numId w:val="30"/>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1E450D8E"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w:t>
      </w:r>
      <w:r w:rsidR="00196DF2">
        <w:t>§</w:t>
      </w:r>
      <w:r>
        <w:t xml:space="preserve">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496" w:name="_Toc419285424"/>
      <w:bookmarkStart w:id="497" w:name="_Toc421086920"/>
      <w:bookmarkStart w:id="498" w:name="_Toc421100643"/>
      <w:bookmarkStart w:id="499" w:name="_Toc527637473"/>
      <w:bookmarkStart w:id="500" w:name="_Toc419285428"/>
      <w:bookmarkStart w:id="501" w:name="_Toc421086924"/>
      <w:bookmarkStart w:id="502" w:name="_Toc421100647"/>
      <w:bookmarkStart w:id="503" w:name="_Toc99438342"/>
      <w:r w:rsidRPr="00AD3D80">
        <w:rPr>
          <w:sz w:val="40"/>
          <w:szCs w:val="40"/>
        </w:rPr>
        <w:lastRenderedPageBreak/>
        <w:t xml:space="preserve">Bijlage </w:t>
      </w:r>
      <w:r>
        <w:rPr>
          <w:sz w:val="40"/>
          <w:szCs w:val="40"/>
        </w:rPr>
        <w:t>10</w:t>
      </w:r>
      <w:r w:rsidRPr="00AD3D80">
        <w:rPr>
          <w:sz w:val="40"/>
          <w:szCs w:val="40"/>
        </w:rPr>
        <w:t xml:space="preserve"> Programma van Eisen</w:t>
      </w:r>
      <w:bookmarkEnd w:id="496"/>
      <w:bookmarkEnd w:id="497"/>
      <w:bookmarkEnd w:id="498"/>
      <w:bookmarkEnd w:id="499"/>
      <w:bookmarkEnd w:id="503"/>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7819"/>
        <w:gridCol w:w="993"/>
      </w:tblGrid>
      <w:tr w:rsidR="00A113B2" w:rsidRPr="00A4446D" w14:paraId="207C1A82" w14:textId="77777777" w:rsidTr="003B6309">
        <w:trPr>
          <w:cnfStyle w:val="100000000000" w:firstRow="1" w:lastRow="0" w:firstColumn="0" w:lastColumn="0" w:oddVBand="0" w:evenVBand="0" w:oddHBand="0" w:evenHBand="0" w:firstRowFirstColumn="0" w:firstRowLastColumn="0" w:lastRowFirstColumn="0" w:lastRowLastColumn="0"/>
        </w:trPr>
        <w:tc>
          <w:tcPr>
            <w:tcW w:w="482" w:type="dxa"/>
            <w:shd w:val="clear" w:color="auto" w:fill="D9D9D9" w:themeFill="background1" w:themeFillShade="D9"/>
          </w:tcPr>
          <w:p w14:paraId="4745AE2F" w14:textId="77777777" w:rsidR="00A113B2" w:rsidRPr="00A4446D" w:rsidRDefault="00A113B2" w:rsidP="00A113B2">
            <w:pPr>
              <w:spacing w:line="280" w:lineRule="atLeast"/>
              <w:rPr>
                <w:rFonts w:cs="Arial"/>
                <w:b/>
                <w:color w:val="auto"/>
                <w:sz w:val="20"/>
              </w:rPr>
            </w:pPr>
            <w:r w:rsidRPr="00A4446D">
              <w:rPr>
                <w:rFonts w:cs="Arial"/>
                <w:b/>
                <w:color w:val="auto"/>
                <w:sz w:val="20"/>
              </w:rPr>
              <w:t>Eis</w:t>
            </w:r>
          </w:p>
        </w:tc>
        <w:tc>
          <w:tcPr>
            <w:tcW w:w="7819" w:type="dxa"/>
            <w:shd w:val="clear" w:color="auto" w:fill="D9D9D9" w:themeFill="background1" w:themeFillShade="D9"/>
            <w:hideMark/>
          </w:tcPr>
          <w:p w14:paraId="573816DE" w14:textId="77777777" w:rsidR="00A113B2" w:rsidRPr="00A4446D" w:rsidRDefault="00A113B2" w:rsidP="00A113B2">
            <w:pPr>
              <w:spacing w:line="280" w:lineRule="atLeast"/>
              <w:rPr>
                <w:rFonts w:cs="Arial"/>
                <w:b/>
                <w:color w:val="auto"/>
                <w:sz w:val="20"/>
              </w:rPr>
            </w:pPr>
            <w:r w:rsidRPr="00A4446D">
              <w:rPr>
                <w:rFonts w:cs="Arial"/>
                <w:b/>
                <w:color w:val="auto"/>
                <w:sz w:val="20"/>
              </w:rPr>
              <w:t>Algemene eisen</w:t>
            </w:r>
          </w:p>
        </w:tc>
        <w:tc>
          <w:tcPr>
            <w:tcW w:w="993" w:type="dxa"/>
            <w:shd w:val="clear" w:color="auto" w:fill="D9D9D9" w:themeFill="background1" w:themeFillShade="D9"/>
          </w:tcPr>
          <w:p w14:paraId="1DD21BAA" w14:textId="77777777" w:rsidR="00A113B2" w:rsidRPr="00A4446D" w:rsidRDefault="00A113B2" w:rsidP="00023EF0">
            <w:pPr>
              <w:spacing w:line="280" w:lineRule="atLeast"/>
              <w:jc w:val="center"/>
              <w:rPr>
                <w:rFonts w:cs="Arial"/>
                <w:b/>
                <w:color w:val="auto"/>
                <w:sz w:val="20"/>
              </w:rPr>
            </w:pPr>
            <w:r w:rsidRPr="00A4446D">
              <w:rPr>
                <w:rFonts w:cs="Arial"/>
                <w:b/>
                <w:color w:val="auto"/>
                <w:sz w:val="20"/>
              </w:rPr>
              <w:t>Akkoord JA/NEE</w:t>
            </w:r>
          </w:p>
        </w:tc>
      </w:tr>
      <w:tr w:rsidR="00A113B2" w:rsidRPr="00A113B2" w14:paraId="435D40C2"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5411A738" w14:textId="77777777" w:rsidR="00A113B2" w:rsidRPr="00BD710F" w:rsidRDefault="00A113B2" w:rsidP="00500F82">
            <w:pPr>
              <w:numPr>
                <w:ilvl w:val="0"/>
                <w:numId w:val="35"/>
              </w:numPr>
              <w:tabs>
                <w:tab w:val="left" w:pos="397"/>
              </w:tabs>
              <w:contextualSpacing/>
              <w:rPr>
                <w:rFonts w:cs="Arial"/>
                <w:sz w:val="20"/>
              </w:rPr>
            </w:pPr>
          </w:p>
        </w:tc>
        <w:tc>
          <w:tcPr>
            <w:tcW w:w="7819" w:type="dxa"/>
            <w:shd w:val="clear" w:color="auto" w:fill="auto"/>
          </w:tcPr>
          <w:p w14:paraId="4448FFD0" w14:textId="7E5A96FF" w:rsidR="00A113B2" w:rsidRPr="00BD710F" w:rsidRDefault="00A113B2" w:rsidP="00A113B2">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993" w:type="dxa"/>
            <w:shd w:val="clear" w:color="auto" w:fill="auto"/>
          </w:tcPr>
          <w:p w14:paraId="3F8A9AB1" w14:textId="134F7731" w:rsidR="00A113B2" w:rsidRPr="00557823" w:rsidRDefault="00A113B2" w:rsidP="00023EF0">
            <w:pPr>
              <w:spacing w:line="280" w:lineRule="atLeast"/>
              <w:jc w:val="center"/>
              <w:rPr>
                <w:rFonts w:cs="Arial"/>
                <w:sz w:val="20"/>
                <w:highlight w:val="yellow"/>
              </w:rPr>
            </w:pPr>
          </w:p>
        </w:tc>
      </w:tr>
      <w:tr w:rsidR="00A113B2" w:rsidRPr="00A113B2" w14:paraId="3A7E3C1C"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1DE4421E" w14:textId="77777777" w:rsidR="00A113B2" w:rsidRPr="00BD710F" w:rsidRDefault="00A113B2" w:rsidP="00500F82">
            <w:pPr>
              <w:numPr>
                <w:ilvl w:val="0"/>
                <w:numId w:val="35"/>
              </w:numPr>
              <w:tabs>
                <w:tab w:val="left" w:pos="397"/>
              </w:tabs>
              <w:contextualSpacing/>
              <w:rPr>
                <w:rFonts w:cs="Arial"/>
                <w:sz w:val="20"/>
              </w:rPr>
            </w:pPr>
          </w:p>
        </w:tc>
        <w:tc>
          <w:tcPr>
            <w:tcW w:w="7819" w:type="dxa"/>
            <w:shd w:val="clear" w:color="auto" w:fill="auto"/>
          </w:tcPr>
          <w:p w14:paraId="58C92B19" w14:textId="7E351265" w:rsidR="00A113B2" w:rsidRPr="00BD710F" w:rsidRDefault="00A113B2" w:rsidP="00A113B2">
            <w:pPr>
              <w:jc w:val="both"/>
              <w:rPr>
                <w:sz w:val="20"/>
                <w:lang w:eastAsia="en-US"/>
              </w:rPr>
            </w:pPr>
            <w:r w:rsidRPr="00BD710F">
              <w:rPr>
                <w:sz w:val="20"/>
                <w:lang w:eastAsia="en-US"/>
              </w:rPr>
              <w:t xml:space="preserve">Indien </w:t>
            </w:r>
            <w:r w:rsidR="00DA7570">
              <w:rPr>
                <w:sz w:val="20"/>
                <w:lang w:eastAsia="en-US"/>
              </w:rPr>
              <w:t>Inschrijver</w:t>
            </w:r>
            <w:r w:rsidR="00DA7570" w:rsidRPr="00BD710F">
              <w:rPr>
                <w:sz w:val="20"/>
                <w:lang w:eastAsia="en-US"/>
              </w:rPr>
              <w:t xml:space="preserve"> </w:t>
            </w:r>
            <w:r w:rsidRPr="00BD710F">
              <w:rPr>
                <w:sz w:val="20"/>
                <w:lang w:eastAsia="en-US"/>
              </w:rPr>
              <w:t xml:space="preserve">zich opwerpt als (hoofd)aannemer en in </w:t>
            </w:r>
            <w:r w:rsidR="000843FA">
              <w:rPr>
                <w:sz w:val="20"/>
                <w:lang w:eastAsia="en-US"/>
              </w:rPr>
              <w:t xml:space="preserve">de </w:t>
            </w:r>
            <w:r w:rsidRPr="00BD710F">
              <w:rPr>
                <w:sz w:val="20"/>
                <w:lang w:eastAsia="en-US"/>
              </w:rPr>
              <w:t xml:space="preserve">Inschrijving opgave doet van (een) bepaalde Onderaannemer(s)/derden, </w:t>
            </w:r>
            <w:r w:rsidR="000843FA">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sidR="000843FA">
              <w:rPr>
                <w:sz w:val="20"/>
                <w:lang w:eastAsia="en-US"/>
              </w:rPr>
              <w:t xml:space="preserve"> </w:t>
            </w:r>
            <w:r w:rsidRPr="00BD710F">
              <w:rPr>
                <w:sz w:val="20"/>
                <w:lang w:eastAsia="en-US"/>
              </w:rPr>
              <w:t>aannemers staan in voor aanbiedingen van Onderaannemers/</w:t>
            </w:r>
            <w:r w:rsidR="00BD710F">
              <w:rPr>
                <w:sz w:val="20"/>
                <w:lang w:eastAsia="en-US"/>
              </w:rPr>
              <w:t xml:space="preserve"> </w:t>
            </w:r>
            <w:r w:rsidRPr="00BD710F">
              <w:rPr>
                <w:sz w:val="20"/>
                <w:lang w:eastAsia="en-US"/>
              </w:rPr>
              <w:t xml:space="preserve">derden. </w:t>
            </w:r>
          </w:p>
        </w:tc>
        <w:tc>
          <w:tcPr>
            <w:tcW w:w="993" w:type="dxa"/>
            <w:shd w:val="clear" w:color="auto" w:fill="auto"/>
          </w:tcPr>
          <w:p w14:paraId="388752BF" w14:textId="6A9C5CE7" w:rsidR="00A113B2" w:rsidRPr="00557823" w:rsidRDefault="00A113B2" w:rsidP="00023EF0">
            <w:pPr>
              <w:spacing w:line="280" w:lineRule="atLeast"/>
              <w:jc w:val="center"/>
              <w:rPr>
                <w:rFonts w:cs="Arial"/>
                <w:sz w:val="20"/>
                <w:highlight w:val="yellow"/>
              </w:rPr>
            </w:pPr>
          </w:p>
        </w:tc>
      </w:tr>
      <w:tr w:rsidR="00A113B2" w:rsidRPr="00A113B2" w14:paraId="2D059AFF"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17D4C608" w14:textId="77777777" w:rsidR="00A113B2" w:rsidRPr="00BD710F" w:rsidRDefault="00A113B2" w:rsidP="00500F82">
            <w:pPr>
              <w:numPr>
                <w:ilvl w:val="0"/>
                <w:numId w:val="35"/>
              </w:numPr>
              <w:tabs>
                <w:tab w:val="left" w:pos="397"/>
              </w:tabs>
              <w:contextualSpacing/>
              <w:rPr>
                <w:rFonts w:cs="Arial"/>
                <w:sz w:val="20"/>
              </w:rPr>
            </w:pPr>
          </w:p>
        </w:tc>
        <w:tc>
          <w:tcPr>
            <w:tcW w:w="7819" w:type="dxa"/>
            <w:shd w:val="clear" w:color="auto" w:fill="auto"/>
          </w:tcPr>
          <w:p w14:paraId="58BDDBCC" w14:textId="30CA3279" w:rsidR="00A113B2" w:rsidRPr="00BD710F" w:rsidRDefault="00A113B2" w:rsidP="00A113B2">
            <w:pPr>
              <w:jc w:val="both"/>
              <w:rPr>
                <w:sz w:val="20"/>
                <w:lang w:eastAsia="en-US"/>
              </w:rPr>
            </w:pPr>
            <w:r w:rsidRPr="00BD710F">
              <w:rPr>
                <w:sz w:val="20"/>
                <w:lang w:eastAsia="en-US"/>
              </w:rPr>
              <w:t xml:space="preserve">Indien </w:t>
            </w:r>
            <w:r w:rsidR="000843FA">
              <w:rPr>
                <w:sz w:val="20"/>
                <w:lang w:eastAsia="en-US"/>
              </w:rPr>
              <w:t>Inschrijver</w:t>
            </w:r>
            <w:r w:rsidR="000843FA" w:rsidRPr="00BD710F">
              <w:rPr>
                <w:sz w:val="20"/>
                <w:lang w:eastAsia="en-US"/>
              </w:rPr>
              <w:t xml:space="preserve"> </w:t>
            </w:r>
            <w:r w:rsidRPr="00BD710F">
              <w:rPr>
                <w:sz w:val="20"/>
                <w:lang w:eastAsia="en-US"/>
              </w:rPr>
              <w:t xml:space="preserve">gedurende de looptijd van de Overeenkomst een wisseling wilt aanbrengen in de Onderaannemer(s)/derden waarvan </w:t>
            </w:r>
            <w:r w:rsidR="00071C94">
              <w:rPr>
                <w:sz w:val="20"/>
                <w:lang w:eastAsia="en-US"/>
              </w:rPr>
              <w:t>Inschrijver</w:t>
            </w:r>
            <w:r w:rsidRPr="00BD710F">
              <w:rPr>
                <w:sz w:val="20"/>
                <w:lang w:eastAsia="en-US"/>
              </w:rPr>
              <w:t xml:space="preserve"> in </w:t>
            </w:r>
            <w:r w:rsidR="00071C94">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993" w:type="dxa"/>
            <w:shd w:val="clear" w:color="auto" w:fill="auto"/>
          </w:tcPr>
          <w:p w14:paraId="06A61879" w14:textId="0BA4FC69" w:rsidR="00A113B2" w:rsidRPr="00557823" w:rsidRDefault="00A113B2" w:rsidP="00023EF0">
            <w:pPr>
              <w:jc w:val="center"/>
              <w:rPr>
                <w:rFonts w:cs="Arial"/>
                <w:highlight w:val="yellow"/>
              </w:rPr>
            </w:pPr>
          </w:p>
        </w:tc>
      </w:tr>
      <w:tr w:rsidR="00A113B2" w:rsidRPr="00A113B2" w14:paraId="1ADCB52F"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tcBorders>
              <w:bottom w:val="single" w:sz="4" w:space="0" w:color="auto"/>
            </w:tcBorders>
            <w:shd w:val="clear" w:color="auto" w:fill="auto"/>
          </w:tcPr>
          <w:p w14:paraId="4B17F596" w14:textId="77777777" w:rsidR="00A113B2" w:rsidRPr="00BD710F" w:rsidRDefault="00A113B2" w:rsidP="00500F82">
            <w:pPr>
              <w:numPr>
                <w:ilvl w:val="0"/>
                <w:numId w:val="35"/>
              </w:numPr>
              <w:tabs>
                <w:tab w:val="left" w:pos="397"/>
              </w:tabs>
              <w:contextualSpacing/>
              <w:rPr>
                <w:rFonts w:cs="Arial"/>
                <w:sz w:val="20"/>
              </w:rPr>
            </w:pPr>
          </w:p>
        </w:tc>
        <w:tc>
          <w:tcPr>
            <w:tcW w:w="7819" w:type="dxa"/>
            <w:tcBorders>
              <w:bottom w:val="single" w:sz="4" w:space="0" w:color="auto"/>
            </w:tcBorders>
            <w:shd w:val="clear" w:color="auto" w:fill="auto"/>
          </w:tcPr>
          <w:p w14:paraId="71356A3C" w14:textId="57FF1C94" w:rsidR="00A113B2" w:rsidRPr="00BD710F" w:rsidRDefault="00A113B2" w:rsidP="00A113B2">
            <w:pPr>
              <w:jc w:val="both"/>
              <w:rPr>
                <w:sz w:val="20"/>
                <w:lang w:eastAsia="en-US"/>
              </w:rPr>
            </w:pPr>
            <w:r w:rsidRPr="00BD710F">
              <w:rPr>
                <w:sz w:val="20"/>
                <w:lang w:eastAsia="en-US"/>
              </w:rPr>
              <w:t xml:space="preserve">Indien </w:t>
            </w:r>
            <w:r w:rsidR="00020F65">
              <w:rPr>
                <w:sz w:val="20"/>
                <w:lang w:eastAsia="en-US"/>
              </w:rPr>
              <w:t>Inschrijver</w:t>
            </w:r>
            <w:r w:rsidR="00020F65" w:rsidRPr="00BD710F">
              <w:rPr>
                <w:sz w:val="20"/>
                <w:lang w:eastAsia="en-US"/>
              </w:rPr>
              <w:t xml:space="preserve"> </w:t>
            </w:r>
            <w:r w:rsidRPr="00BD710F">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993" w:type="dxa"/>
            <w:tcBorders>
              <w:bottom w:val="single" w:sz="4" w:space="0" w:color="auto"/>
            </w:tcBorders>
            <w:shd w:val="clear" w:color="auto" w:fill="auto"/>
          </w:tcPr>
          <w:p w14:paraId="29396B78" w14:textId="53741099" w:rsidR="00A113B2" w:rsidRPr="00557823" w:rsidRDefault="00A113B2" w:rsidP="00023EF0">
            <w:pPr>
              <w:spacing w:line="280" w:lineRule="atLeast"/>
              <w:jc w:val="center"/>
              <w:rPr>
                <w:rFonts w:cs="Arial"/>
                <w:sz w:val="20"/>
                <w:highlight w:val="yellow"/>
              </w:rPr>
            </w:pPr>
          </w:p>
        </w:tc>
      </w:tr>
      <w:tr w:rsidR="00A113B2" w:rsidRPr="00A113B2" w14:paraId="76A120D4"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tcBorders>
              <w:bottom w:val="single" w:sz="4" w:space="0" w:color="auto"/>
            </w:tcBorders>
            <w:shd w:val="clear" w:color="auto" w:fill="auto"/>
          </w:tcPr>
          <w:p w14:paraId="201F96B4" w14:textId="77777777" w:rsidR="00A113B2" w:rsidRPr="00BD710F" w:rsidRDefault="00A113B2" w:rsidP="00500F82">
            <w:pPr>
              <w:numPr>
                <w:ilvl w:val="0"/>
                <w:numId w:val="35"/>
              </w:numPr>
              <w:tabs>
                <w:tab w:val="left" w:pos="397"/>
              </w:tabs>
              <w:contextualSpacing/>
              <w:rPr>
                <w:rFonts w:cs="Arial"/>
                <w:sz w:val="20"/>
              </w:rPr>
            </w:pPr>
          </w:p>
        </w:tc>
        <w:tc>
          <w:tcPr>
            <w:tcW w:w="7819" w:type="dxa"/>
            <w:tcBorders>
              <w:bottom w:val="single" w:sz="4" w:space="0" w:color="auto"/>
            </w:tcBorders>
            <w:shd w:val="clear" w:color="auto" w:fill="auto"/>
          </w:tcPr>
          <w:p w14:paraId="55EB9BCB" w14:textId="7A1B530D" w:rsidR="00A113B2" w:rsidRPr="00BD710F" w:rsidRDefault="00A113B2" w:rsidP="00BD710F">
            <w:pPr>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993" w:type="dxa"/>
            <w:tcBorders>
              <w:bottom w:val="single" w:sz="4" w:space="0" w:color="auto"/>
            </w:tcBorders>
            <w:shd w:val="clear" w:color="auto" w:fill="auto"/>
          </w:tcPr>
          <w:p w14:paraId="4AC4B002" w14:textId="26ADB039" w:rsidR="00A113B2" w:rsidRPr="00557823" w:rsidRDefault="00A113B2" w:rsidP="00023EF0">
            <w:pPr>
              <w:jc w:val="center"/>
              <w:rPr>
                <w:rFonts w:cs="Arial"/>
                <w:highlight w:val="yellow"/>
              </w:rPr>
            </w:pPr>
          </w:p>
        </w:tc>
      </w:tr>
      <w:tr w:rsidR="00A113B2" w:rsidRPr="00A113B2" w14:paraId="76E5BD84"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tcBorders>
              <w:bottom w:val="single" w:sz="4" w:space="0" w:color="auto"/>
            </w:tcBorders>
            <w:shd w:val="clear" w:color="auto" w:fill="auto"/>
          </w:tcPr>
          <w:p w14:paraId="1E7558A2" w14:textId="77777777" w:rsidR="00A113B2" w:rsidRPr="00BD710F" w:rsidRDefault="00A113B2" w:rsidP="00500F82">
            <w:pPr>
              <w:numPr>
                <w:ilvl w:val="0"/>
                <w:numId w:val="35"/>
              </w:numPr>
              <w:tabs>
                <w:tab w:val="left" w:pos="397"/>
              </w:tabs>
              <w:contextualSpacing/>
              <w:rPr>
                <w:rFonts w:cs="Arial"/>
                <w:sz w:val="20"/>
              </w:rPr>
            </w:pPr>
          </w:p>
        </w:tc>
        <w:tc>
          <w:tcPr>
            <w:tcW w:w="7819" w:type="dxa"/>
            <w:tcBorders>
              <w:bottom w:val="single" w:sz="4" w:space="0" w:color="auto"/>
            </w:tcBorders>
            <w:shd w:val="clear" w:color="auto" w:fill="auto"/>
          </w:tcPr>
          <w:p w14:paraId="16D5FCD2" w14:textId="0B06EA7B" w:rsidR="00A113B2" w:rsidRPr="00BD710F" w:rsidRDefault="00535EAA" w:rsidP="00CE1942">
            <w:pPr>
              <w:jc w:val="both"/>
              <w:rPr>
                <w:sz w:val="20"/>
                <w:lang w:eastAsia="en-US"/>
              </w:rPr>
            </w:pPr>
            <w:r>
              <w:rPr>
                <w:rFonts w:cs="Arial"/>
                <w:bCs/>
                <w:sz w:val="20"/>
              </w:rPr>
              <w:t>Opdrachtnemer</w:t>
            </w:r>
            <w:r w:rsidR="00A113B2" w:rsidRPr="00BD710F">
              <w:rPr>
                <w:rFonts w:cs="Arial"/>
                <w:bCs/>
                <w:sz w:val="20"/>
              </w:rPr>
              <w:t xml:space="preserve"> neemt bij de uitoefening van de werkzaamheden een zo groot mogelijke zorgvuldigheid in acht. Hij richt zich zo goed mogelijk op de belangen van </w:t>
            </w:r>
            <w:r w:rsidR="008062F0">
              <w:rPr>
                <w:rFonts w:cs="Arial"/>
                <w:bCs/>
                <w:sz w:val="20"/>
              </w:rPr>
              <w:t>VRLN</w:t>
            </w:r>
            <w:r w:rsidR="00A113B2" w:rsidRPr="00BD710F">
              <w:rPr>
                <w:rFonts w:cs="Arial"/>
                <w:bCs/>
                <w:sz w:val="20"/>
              </w:rPr>
              <w:t xml:space="preserve"> en betrokken werknemers, onder meer door navolging van geldende wet- en regelgeving, zoals bijvoorbe</w:t>
            </w:r>
            <w:r w:rsidR="00CE1942" w:rsidRPr="00BD710F">
              <w:rPr>
                <w:rFonts w:cs="Arial"/>
                <w:bCs/>
                <w:sz w:val="20"/>
              </w:rPr>
              <w:t>eld de wet Arbeid Vreemdelingen en de voor de Inschrijver geldende CAO.</w:t>
            </w:r>
          </w:p>
        </w:tc>
        <w:tc>
          <w:tcPr>
            <w:tcW w:w="993" w:type="dxa"/>
            <w:tcBorders>
              <w:bottom w:val="single" w:sz="4" w:space="0" w:color="auto"/>
            </w:tcBorders>
            <w:shd w:val="clear" w:color="auto" w:fill="auto"/>
          </w:tcPr>
          <w:p w14:paraId="2A50C015" w14:textId="704E5119" w:rsidR="00A113B2" w:rsidRPr="00557823" w:rsidRDefault="00A113B2" w:rsidP="00023EF0">
            <w:pPr>
              <w:jc w:val="center"/>
              <w:rPr>
                <w:rFonts w:cs="Arial"/>
                <w:highlight w:val="yellow"/>
              </w:rPr>
            </w:pPr>
          </w:p>
        </w:tc>
      </w:tr>
    </w:tbl>
    <w:p w14:paraId="5F8C3330" w14:textId="77777777" w:rsidR="0083638E" w:rsidRDefault="0083638E">
      <w:r>
        <w:br w:type="page"/>
      </w:r>
    </w:p>
    <w:tbl>
      <w:tblPr>
        <w:tblStyle w:val="Tabelraster31"/>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7819"/>
        <w:gridCol w:w="993"/>
      </w:tblGrid>
      <w:tr w:rsidR="0083638E" w:rsidRPr="0083638E" w14:paraId="69DED325" w14:textId="77777777" w:rsidTr="003B6309">
        <w:trPr>
          <w:cnfStyle w:val="100000000000" w:firstRow="1" w:lastRow="0" w:firstColumn="0" w:lastColumn="0" w:oddVBand="0" w:evenVBand="0" w:oddHBand="0" w:evenHBand="0" w:firstRowFirstColumn="0" w:firstRowLastColumn="0" w:lastRowFirstColumn="0" w:lastRowLastColumn="0"/>
        </w:trPr>
        <w:tc>
          <w:tcPr>
            <w:tcW w:w="482" w:type="dxa"/>
            <w:shd w:val="clear" w:color="auto" w:fill="D9D9D9" w:themeFill="background1" w:themeFillShade="D9"/>
          </w:tcPr>
          <w:p w14:paraId="4327BF20" w14:textId="05D5362E" w:rsidR="00023EF0" w:rsidRPr="0083638E" w:rsidRDefault="00023EF0" w:rsidP="00023EF0">
            <w:pPr>
              <w:ind w:left="397" w:hanging="397"/>
              <w:jc w:val="both"/>
              <w:rPr>
                <w:rFonts w:cs="Arial"/>
                <w:b/>
                <w:color w:val="auto"/>
                <w:sz w:val="20"/>
              </w:rPr>
            </w:pPr>
            <w:r w:rsidRPr="0083638E">
              <w:rPr>
                <w:rFonts w:cs="Arial"/>
                <w:b/>
                <w:color w:val="auto"/>
                <w:sz w:val="20"/>
              </w:rPr>
              <w:lastRenderedPageBreak/>
              <w:t>Eis</w:t>
            </w:r>
          </w:p>
        </w:tc>
        <w:tc>
          <w:tcPr>
            <w:tcW w:w="7819" w:type="dxa"/>
            <w:shd w:val="clear" w:color="auto" w:fill="D9D9D9" w:themeFill="background1" w:themeFillShade="D9"/>
          </w:tcPr>
          <w:p w14:paraId="66DC01B8" w14:textId="2BDBBB5A" w:rsidR="00023EF0" w:rsidRPr="0083638E" w:rsidRDefault="00023EF0" w:rsidP="00023EF0">
            <w:pPr>
              <w:jc w:val="both"/>
              <w:rPr>
                <w:b/>
                <w:color w:val="auto"/>
                <w:sz w:val="20"/>
              </w:rPr>
            </w:pPr>
            <w:r w:rsidRPr="0083638E">
              <w:rPr>
                <w:b/>
                <w:color w:val="auto"/>
                <w:sz w:val="20"/>
              </w:rPr>
              <w:t xml:space="preserve">Eisen betreffende </w:t>
            </w:r>
            <w:r w:rsidR="00F84DC9" w:rsidRPr="0083638E">
              <w:rPr>
                <w:b/>
                <w:color w:val="auto"/>
                <w:sz w:val="20"/>
              </w:rPr>
              <w:t>logistiek,</w:t>
            </w:r>
            <w:r w:rsidR="00F95875" w:rsidRPr="0083638E">
              <w:rPr>
                <w:b/>
                <w:color w:val="auto"/>
                <w:sz w:val="20"/>
              </w:rPr>
              <w:t xml:space="preserve"> levering, bereikbaarheid</w:t>
            </w:r>
            <w:r w:rsidRPr="0083638E">
              <w:rPr>
                <w:b/>
                <w:color w:val="auto"/>
                <w:sz w:val="20"/>
              </w:rPr>
              <w:t xml:space="preserve"> en overleg</w:t>
            </w:r>
          </w:p>
        </w:tc>
        <w:tc>
          <w:tcPr>
            <w:tcW w:w="993" w:type="dxa"/>
            <w:shd w:val="clear" w:color="auto" w:fill="D9D9D9" w:themeFill="background1" w:themeFillShade="D9"/>
          </w:tcPr>
          <w:p w14:paraId="213ADA8B" w14:textId="77777777" w:rsidR="00023EF0" w:rsidRPr="0083638E" w:rsidRDefault="00023EF0" w:rsidP="00023EF0">
            <w:pPr>
              <w:spacing w:line="280" w:lineRule="atLeast"/>
              <w:jc w:val="center"/>
              <w:rPr>
                <w:rFonts w:cs="Arial"/>
                <w:color w:val="auto"/>
                <w:sz w:val="20"/>
              </w:rPr>
            </w:pPr>
            <w:r w:rsidRPr="0083638E">
              <w:rPr>
                <w:rFonts w:cs="Arial"/>
                <w:b/>
                <w:color w:val="auto"/>
                <w:sz w:val="20"/>
              </w:rPr>
              <w:t>Akkoord JA/NEE</w:t>
            </w:r>
          </w:p>
        </w:tc>
      </w:tr>
      <w:tr w:rsidR="00023EF0" w:rsidRPr="00BD710F" w14:paraId="0F46B576"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24572BAD" w14:textId="77777777" w:rsidR="00023EF0" w:rsidRPr="00BD710F" w:rsidRDefault="00023EF0" w:rsidP="00023EF0">
            <w:pPr>
              <w:numPr>
                <w:ilvl w:val="0"/>
                <w:numId w:val="35"/>
              </w:numPr>
              <w:tabs>
                <w:tab w:val="left" w:pos="397"/>
              </w:tabs>
              <w:contextualSpacing/>
              <w:rPr>
                <w:rFonts w:cs="Arial"/>
                <w:sz w:val="20"/>
              </w:rPr>
            </w:pPr>
          </w:p>
        </w:tc>
        <w:tc>
          <w:tcPr>
            <w:tcW w:w="7819" w:type="dxa"/>
            <w:shd w:val="clear" w:color="auto" w:fill="auto"/>
          </w:tcPr>
          <w:p w14:paraId="3F3361A4" w14:textId="427BC0DB" w:rsidR="00023EF0" w:rsidRPr="00BD710F" w:rsidRDefault="00023EF0" w:rsidP="00023EF0">
            <w:pPr>
              <w:jc w:val="both"/>
              <w:rPr>
                <w:rFonts w:cs="Arial"/>
                <w:sz w:val="20"/>
              </w:rPr>
            </w:pPr>
            <w:r w:rsidRPr="00BD710F">
              <w:rPr>
                <w:rFonts w:cs="Arial"/>
                <w:sz w:val="20"/>
                <w:lang w:eastAsia="en-US"/>
              </w:rPr>
              <w:t xml:space="preserve">De </w:t>
            </w:r>
            <w:r w:rsidR="000149C7">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3135A998" w14:textId="77777777" w:rsidR="00023EF0" w:rsidRPr="00BD710F" w:rsidRDefault="00023EF0" w:rsidP="00023EF0">
            <w:pPr>
              <w:jc w:val="both"/>
              <w:rPr>
                <w:rFonts w:cs="Arial"/>
                <w:sz w:val="20"/>
              </w:rPr>
            </w:pPr>
          </w:p>
          <w:p w14:paraId="72B7FDF6" w14:textId="442AD9B7" w:rsidR="00023EF0" w:rsidRPr="00BD710F" w:rsidRDefault="00023EF0" w:rsidP="00023EF0">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993" w:type="dxa"/>
            <w:shd w:val="clear" w:color="auto" w:fill="auto"/>
          </w:tcPr>
          <w:p w14:paraId="1796CD17" w14:textId="078A167C" w:rsidR="00023EF0" w:rsidRPr="00557823" w:rsidRDefault="00023EF0" w:rsidP="00023EF0">
            <w:pPr>
              <w:spacing w:line="280" w:lineRule="atLeast"/>
              <w:jc w:val="center"/>
              <w:rPr>
                <w:rFonts w:cs="Arial"/>
                <w:sz w:val="20"/>
                <w:highlight w:val="yellow"/>
              </w:rPr>
            </w:pPr>
          </w:p>
        </w:tc>
      </w:tr>
      <w:tr w:rsidR="00023EF0" w:rsidRPr="00BD710F" w14:paraId="50CA59F1"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26AC3BFF" w14:textId="0E5299F4" w:rsidR="00023EF0" w:rsidRPr="00BD710F" w:rsidRDefault="00023EF0" w:rsidP="00023EF0">
            <w:pPr>
              <w:numPr>
                <w:ilvl w:val="0"/>
                <w:numId w:val="35"/>
              </w:numPr>
              <w:tabs>
                <w:tab w:val="left" w:pos="397"/>
              </w:tabs>
              <w:contextualSpacing/>
              <w:rPr>
                <w:rFonts w:cs="Arial"/>
                <w:sz w:val="20"/>
              </w:rPr>
            </w:pPr>
          </w:p>
        </w:tc>
        <w:tc>
          <w:tcPr>
            <w:tcW w:w="7819" w:type="dxa"/>
            <w:shd w:val="clear" w:color="auto" w:fill="auto"/>
          </w:tcPr>
          <w:p w14:paraId="38866E18" w14:textId="10E21027" w:rsidR="00023EF0" w:rsidRPr="00BD710F" w:rsidRDefault="00023EF0" w:rsidP="00023EF0">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p>
          <w:p w14:paraId="183A5B00" w14:textId="77777777" w:rsidR="00023EF0" w:rsidRPr="00BD710F" w:rsidRDefault="00023EF0" w:rsidP="00023EF0">
            <w:pPr>
              <w:jc w:val="both"/>
              <w:rPr>
                <w:rFonts w:cs="Arial"/>
                <w:sz w:val="20"/>
                <w:lang w:eastAsia="en-US"/>
              </w:rPr>
            </w:pPr>
            <w:r w:rsidRPr="00BD710F">
              <w:rPr>
                <w:rFonts w:cs="Arial"/>
                <w:sz w:val="20"/>
                <w:lang w:eastAsia="en-US"/>
              </w:rPr>
              <w:t>personeelsleden dienen de Nederlandse taal in woord en geschrift te beheersen, zodanig dat er gesprekken gevoerd kunnen worden en instructies gegeven kunnen worden in de Nederlandse taal.</w:t>
            </w:r>
          </w:p>
        </w:tc>
        <w:tc>
          <w:tcPr>
            <w:tcW w:w="993" w:type="dxa"/>
            <w:shd w:val="clear" w:color="auto" w:fill="auto"/>
          </w:tcPr>
          <w:p w14:paraId="11C1BF08" w14:textId="578D43D3" w:rsidR="00023EF0" w:rsidRPr="00557823" w:rsidRDefault="00023EF0" w:rsidP="00023EF0">
            <w:pPr>
              <w:jc w:val="center"/>
              <w:rPr>
                <w:rFonts w:cs="Arial"/>
                <w:sz w:val="20"/>
                <w:highlight w:val="yellow"/>
              </w:rPr>
            </w:pPr>
          </w:p>
        </w:tc>
      </w:tr>
      <w:tr w:rsidR="00023EF0" w:rsidRPr="00BD710F" w14:paraId="3F1A9254"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7DE949B0" w14:textId="77777777" w:rsidR="00023EF0" w:rsidRPr="00BD710F" w:rsidRDefault="00023EF0" w:rsidP="00023EF0">
            <w:pPr>
              <w:numPr>
                <w:ilvl w:val="0"/>
                <w:numId w:val="35"/>
              </w:numPr>
              <w:tabs>
                <w:tab w:val="left" w:pos="397"/>
              </w:tabs>
              <w:contextualSpacing/>
              <w:rPr>
                <w:rFonts w:cs="Arial"/>
                <w:sz w:val="20"/>
              </w:rPr>
            </w:pPr>
          </w:p>
        </w:tc>
        <w:tc>
          <w:tcPr>
            <w:tcW w:w="7819" w:type="dxa"/>
            <w:shd w:val="clear" w:color="auto" w:fill="auto"/>
          </w:tcPr>
          <w:p w14:paraId="79BCEEA7" w14:textId="50EFA3CF" w:rsidR="00023EF0" w:rsidRPr="00BD710F" w:rsidRDefault="00A93A5E" w:rsidP="00023EF0">
            <w:pPr>
              <w:jc w:val="both"/>
              <w:rPr>
                <w:rFonts w:cs="Arial"/>
                <w:sz w:val="20"/>
                <w:lang w:eastAsia="en-US"/>
              </w:rPr>
            </w:pPr>
            <w:r w:rsidRPr="00733E91">
              <w:rPr>
                <w:rFonts w:cs="Arial"/>
                <w:sz w:val="20"/>
                <w:lang w:eastAsia="en-US"/>
              </w:rPr>
              <w:t>Inschrijver is op werkdagen tussen 08.00 en 17.00 uur telefonisch bereikbaar voor advies en levering van bepakkingsmaterialen.</w:t>
            </w:r>
          </w:p>
        </w:tc>
        <w:tc>
          <w:tcPr>
            <w:tcW w:w="993" w:type="dxa"/>
            <w:shd w:val="clear" w:color="auto" w:fill="auto"/>
          </w:tcPr>
          <w:p w14:paraId="601C7753" w14:textId="616FD901" w:rsidR="00023EF0" w:rsidRPr="00557823" w:rsidRDefault="00023EF0" w:rsidP="00023EF0">
            <w:pPr>
              <w:jc w:val="center"/>
              <w:rPr>
                <w:rFonts w:cs="Arial"/>
                <w:sz w:val="20"/>
                <w:highlight w:val="yellow"/>
              </w:rPr>
            </w:pPr>
          </w:p>
        </w:tc>
      </w:tr>
      <w:tr w:rsidR="00023EF0" w:rsidRPr="00BD710F" w14:paraId="5B15B39E"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796C7EEC" w14:textId="77777777" w:rsidR="00023EF0" w:rsidRPr="00BD710F" w:rsidRDefault="00023EF0" w:rsidP="00023EF0">
            <w:pPr>
              <w:numPr>
                <w:ilvl w:val="0"/>
                <w:numId w:val="35"/>
              </w:numPr>
              <w:tabs>
                <w:tab w:val="left" w:pos="397"/>
              </w:tabs>
              <w:contextualSpacing/>
              <w:rPr>
                <w:rFonts w:cs="Arial"/>
                <w:sz w:val="20"/>
              </w:rPr>
            </w:pPr>
          </w:p>
        </w:tc>
        <w:tc>
          <w:tcPr>
            <w:tcW w:w="7819" w:type="dxa"/>
            <w:shd w:val="clear" w:color="auto" w:fill="auto"/>
          </w:tcPr>
          <w:p w14:paraId="524E1ED7" w14:textId="28549C05" w:rsidR="00023EF0" w:rsidRPr="00112424" w:rsidRDefault="00AA33EE" w:rsidP="00023EF0">
            <w:pPr>
              <w:jc w:val="both"/>
              <w:rPr>
                <w:rFonts w:cs="Arial"/>
                <w:sz w:val="20"/>
                <w:lang w:eastAsia="en-US"/>
              </w:rPr>
            </w:pPr>
            <w:r w:rsidRPr="00112424">
              <w:rPr>
                <w:rFonts w:cs="Arial"/>
                <w:sz w:val="20"/>
                <w:lang w:eastAsia="en-US"/>
              </w:rPr>
              <w:t xml:space="preserve">Inschrijver </w:t>
            </w:r>
            <w:r w:rsidR="00732B28" w:rsidRPr="00112424">
              <w:rPr>
                <w:rFonts w:cs="Arial"/>
                <w:sz w:val="20"/>
                <w:lang w:eastAsia="en-US"/>
              </w:rPr>
              <w:t xml:space="preserve">levert, indien gevraagd, bestellingen gesorteerd </w:t>
            </w:r>
            <w:r w:rsidR="00A36CF5" w:rsidRPr="00112424">
              <w:rPr>
                <w:rFonts w:cs="Arial"/>
                <w:sz w:val="20"/>
                <w:lang w:eastAsia="en-US"/>
              </w:rPr>
              <w:t>per</w:t>
            </w:r>
            <w:r w:rsidR="00732B28" w:rsidRPr="00112424">
              <w:rPr>
                <w:rFonts w:cs="Arial"/>
                <w:sz w:val="20"/>
                <w:lang w:eastAsia="en-US"/>
              </w:rPr>
              <w:t xml:space="preserve"> TS aan.</w:t>
            </w:r>
          </w:p>
        </w:tc>
        <w:tc>
          <w:tcPr>
            <w:tcW w:w="993" w:type="dxa"/>
            <w:shd w:val="clear" w:color="auto" w:fill="auto"/>
          </w:tcPr>
          <w:p w14:paraId="1A0208BB" w14:textId="1AE4F606" w:rsidR="00023EF0" w:rsidRPr="00557823" w:rsidRDefault="00023EF0" w:rsidP="00023EF0">
            <w:pPr>
              <w:jc w:val="center"/>
              <w:rPr>
                <w:rFonts w:cs="Arial"/>
                <w:sz w:val="20"/>
                <w:highlight w:val="yellow"/>
              </w:rPr>
            </w:pPr>
          </w:p>
        </w:tc>
      </w:tr>
      <w:tr w:rsidR="00436DCA" w:rsidRPr="00BD710F" w14:paraId="131BADA4"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34B05DF6" w14:textId="77777777" w:rsidR="00436DCA" w:rsidRPr="00BD710F" w:rsidRDefault="00436DCA" w:rsidP="00023EF0">
            <w:pPr>
              <w:numPr>
                <w:ilvl w:val="0"/>
                <w:numId w:val="35"/>
              </w:numPr>
              <w:tabs>
                <w:tab w:val="left" w:pos="397"/>
              </w:tabs>
              <w:contextualSpacing/>
              <w:rPr>
                <w:rFonts w:cs="Arial"/>
              </w:rPr>
            </w:pPr>
          </w:p>
        </w:tc>
        <w:tc>
          <w:tcPr>
            <w:tcW w:w="7819" w:type="dxa"/>
            <w:shd w:val="clear" w:color="auto" w:fill="auto"/>
          </w:tcPr>
          <w:p w14:paraId="6D1173C4" w14:textId="742CE9BF" w:rsidR="00436DCA" w:rsidRPr="00112424" w:rsidRDefault="00436DCA" w:rsidP="00023EF0">
            <w:pPr>
              <w:jc w:val="both"/>
              <w:rPr>
                <w:rFonts w:cs="Arial"/>
                <w:sz w:val="20"/>
                <w:lang w:eastAsia="en-US"/>
              </w:rPr>
            </w:pPr>
            <w:r w:rsidRPr="00112424">
              <w:rPr>
                <w:rFonts w:cs="Arial"/>
                <w:sz w:val="20"/>
                <w:lang w:eastAsia="en-US"/>
              </w:rPr>
              <w:t>Leveringen per TS worden zoveel mogelijk in 1 levering</w:t>
            </w:r>
            <w:r w:rsidR="003D313A" w:rsidRPr="00112424">
              <w:rPr>
                <w:rFonts w:cs="Arial"/>
                <w:sz w:val="20"/>
                <w:lang w:eastAsia="en-US"/>
              </w:rPr>
              <w:t xml:space="preserve"> gedaan.</w:t>
            </w:r>
          </w:p>
        </w:tc>
        <w:tc>
          <w:tcPr>
            <w:tcW w:w="993" w:type="dxa"/>
            <w:shd w:val="clear" w:color="auto" w:fill="auto"/>
          </w:tcPr>
          <w:p w14:paraId="51931865" w14:textId="5CBF04EB" w:rsidR="003D313A" w:rsidRPr="00557823" w:rsidRDefault="003D313A" w:rsidP="00557823">
            <w:pPr>
              <w:jc w:val="center"/>
              <w:rPr>
                <w:rFonts w:cs="Arial"/>
                <w:sz w:val="20"/>
                <w:highlight w:val="yellow"/>
              </w:rPr>
            </w:pPr>
          </w:p>
        </w:tc>
      </w:tr>
      <w:tr w:rsidR="003D313A" w:rsidRPr="00BD710F" w14:paraId="7EEB8EA4"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11F4BE27" w14:textId="77777777" w:rsidR="003D313A" w:rsidRPr="00BD710F" w:rsidRDefault="003D313A" w:rsidP="00023EF0">
            <w:pPr>
              <w:numPr>
                <w:ilvl w:val="0"/>
                <w:numId w:val="35"/>
              </w:numPr>
              <w:tabs>
                <w:tab w:val="left" w:pos="397"/>
              </w:tabs>
              <w:contextualSpacing/>
              <w:rPr>
                <w:rFonts w:cs="Arial"/>
              </w:rPr>
            </w:pPr>
          </w:p>
        </w:tc>
        <w:tc>
          <w:tcPr>
            <w:tcW w:w="7819" w:type="dxa"/>
            <w:shd w:val="clear" w:color="auto" w:fill="auto"/>
          </w:tcPr>
          <w:p w14:paraId="752F9DEE" w14:textId="3879D931" w:rsidR="003D313A" w:rsidRPr="00112424" w:rsidRDefault="003D313A" w:rsidP="00023EF0">
            <w:pPr>
              <w:jc w:val="both"/>
              <w:rPr>
                <w:rFonts w:cs="Arial"/>
                <w:sz w:val="20"/>
                <w:lang w:eastAsia="en-US"/>
              </w:rPr>
            </w:pPr>
            <w:r w:rsidRPr="00112424">
              <w:rPr>
                <w:rFonts w:cs="Arial"/>
                <w:sz w:val="20"/>
                <w:lang w:eastAsia="en-US"/>
              </w:rPr>
              <w:t>Leveringen zijn franco in Nederland.</w:t>
            </w:r>
          </w:p>
        </w:tc>
        <w:tc>
          <w:tcPr>
            <w:tcW w:w="993" w:type="dxa"/>
            <w:shd w:val="clear" w:color="auto" w:fill="auto"/>
          </w:tcPr>
          <w:p w14:paraId="3ECAA367" w14:textId="272C82D0" w:rsidR="003D313A" w:rsidRPr="00557823" w:rsidRDefault="003D313A" w:rsidP="00557823">
            <w:pPr>
              <w:jc w:val="center"/>
              <w:rPr>
                <w:rFonts w:cs="Arial"/>
                <w:sz w:val="20"/>
                <w:highlight w:val="yellow"/>
              </w:rPr>
            </w:pPr>
          </w:p>
        </w:tc>
      </w:tr>
      <w:tr w:rsidR="00023EF0" w:rsidRPr="00BD710F" w14:paraId="201261C8"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D9D9D9" w:themeFill="background1" w:themeFillShade="D9"/>
          </w:tcPr>
          <w:p w14:paraId="0EA3409F" w14:textId="77777777" w:rsidR="00023EF0" w:rsidRPr="00BD710F" w:rsidRDefault="00023EF0" w:rsidP="00023EF0">
            <w:pPr>
              <w:rPr>
                <w:rFonts w:cs="Arial"/>
                <w:b/>
                <w:sz w:val="20"/>
              </w:rPr>
            </w:pPr>
            <w:r w:rsidRPr="00BD710F">
              <w:rPr>
                <w:rFonts w:cs="Arial"/>
                <w:b/>
                <w:sz w:val="20"/>
              </w:rPr>
              <w:t>Eis</w:t>
            </w:r>
          </w:p>
        </w:tc>
        <w:tc>
          <w:tcPr>
            <w:tcW w:w="7819" w:type="dxa"/>
            <w:shd w:val="clear" w:color="auto" w:fill="D9D9D9" w:themeFill="background1" w:themeFillShade="D9"/>
          </w:tcPr>
          <w:p w14:paraId="27F2DF37" w14:textId="0A209B43" w:rsidR="00023EF0" w:rsidRPr="00BD710F" w:rsidRDefault="00023EF0" w:rsidP="00023EF0">
            <w:pPr>
              <w:jc w:val="both"/>
              <w:rPr>
                <w:rFonts w:cs="Arial"/>
                <w:b/>
                <w:sz w:val="20"/>
              </w:rPr>
            </w:pPr>
            <w:r w:rsidRPr="00BD710F">
              <w:rPr>
                <w:rFonts w:cs="Arial"/>
                <w:b/>
                <w:sz w:val="20"/>
              </w:rPr>
              <w:t>Eisen betreffende klachten</w:t>
            </w:r>
          </w:p>
        </w:tc>
        <w:tc>
          <w:tcPr>
            <w:tcW w:w="993" w:type="dxa"/>
            <w:shd w:val="clear" w:color="auto" w:fill="D9D9D9" w:themeFill="background1" w:themeFillShade="D9"/>
          </w:tcPr>
          <w:p w14:paraId="2B6A1773" w14:textId="77777777" w:rsidR="00023EF0" w:rsidRPr="00BD710F" w:rsidRDefault="00023EF0" w:rsidP="00023EF0">
            <w:pPr>
              <w:jc w:val="center"/>
              <w:rPr>
                <w:rFonts w:cs="Arial"/>
                <w:b/>
                <w:sz w:val="20"/>
              </w:rPr>
            </w:pPr>
            <w:r w:rsidRPr="00BD710F">
              <w:rPr>
                <w:rFonts w:cs="Arial"/>
                <w:b/>
                <w:sz w:val="20"/>
              </w:rPr>
              <w:t>Akkoord JA/NEE</w:t>
            </w:r>
          </w:p>
        </w:tc>
      </w:tr>
      <w:tr w:rsidR="00023EF0" w:rsidRPr="00BD710F" w14:paraId="4CC1FEC1"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7C3E08AC" w14:textId="77777777" w:rsidR="00023EF0" w:rsidRPr="00BD710F" w:rsidRDefault="00023EF0" w:rsidP="00023EF0">
            <w:pPr>
              <w:numPr>
                <w:ilvl w:val="0"/>
                <w:numId w:val="35"/>
              </w:numPr>
              <w:tabs>
                <w:tab w:val="left" w:pos="397"/>
              </w:tabs>
              <w:contextualSpacing/>
              <w:rPr>
                <w:rFonts w:cs="Arial"/>
                <w:sz w:val="20"/>
              </w:rPr>
            </w:pPr>
          </w:p>
        </w:tc>
        <w:tc>
          <w:tcPr>
            <w:tcW w:w="7819" w:type="dxa"/>
            <w:shd w:val="clear" w:color="auto" w:fill="auto"/>
          </w:tcPr>
          <w:p w14:paraId="4501952A" w14:textId="44E5D015" w:rsidR="00023EF0" w:rsidRPr="00E2568A" w:rsidRDefault="00A47301" w:rsidP="005839A6">
            <w:pPr>
              <w:jc w:val="both"/>
              <w:rPr>
                <w:rFonts w:cs="Arial"/>
                <w:sz w:val="20"/>
                <w:lang w:eastAsia="en-US"/>
              </w:rPr>
            </w:pPr>
            <w:r w:rsidRPr="00E2568A">
              <w:rPr>
                <w:rFonts w:cs="Arial"/>
                <w:sz w:val="20"/>
                <w:lang w:eastAsia="en-US"/>
              </w:rPr>
              <w:t>Opdrachtnemer</w:t>
            </w:r>
            <w:r w:rsidR="00023EF0" w:rsidRPr="00E2568A">
              <w:rPr>
                <w:rFonts w:cs="Arial"/>
                <w:sz w:val="20"/>
                <w:lang w:eastAsia="en-US"/>
              </w:rPr>
              <w:t xml:space="preserve"> dient zorg te dragen voor een adequate afhandeling van alle ontvangen klachten, ook klachten m.b.t. onderaannemers en derden, over de uitgevoerde </w:t>
            </w:r>
            <w:r w:rsidR="0081347C" w:rsidRPr="00E2568A">
              <w:rPr>
                <w:rFonts w:cs="Arial"/>
                <w:sz w:val="20"/>
                <w:lang w:eastAsia="en-US"/>
              </w:rPr>
              <w:t>leveringen</w:t>
            </w:r>
            <w:r w:rsidR="00023EF0" w:rsidRPr="00E2568A">
              <w:rPr>
                <w:rFonts w:cs="Arial"/>
                <w:sz w:val="20"/>
                <w:lang w:eastAsia="en-US"/>
              </w:rPr>
              <w:t xml:space="preserve">. </w:t>
            </w:r>
          </w:p>
        </w:tc>
        <w:tc>
          <w:tcPr>
            <w:tcW w:w="993" w:type="dxa"/>
            <w:shd w:val="clear" w:color="auto" w:fill="auto"/>
          </w:tcPr>
          <w:p w14:paraId="68C44618" w14:textId="71A33E6D" w:rsidR="00023EF0" w:rsidRPr="00E2568A" w:rsidRDefault="00023EF0" w:rsidP="00023EF0">
            <w:pPr>
              <w:jc w:val="center"/>
              <w:rPr>
                <w:rFonts w:cs="Arial"/>
                <w:sz w:val="20"/>
                <w:highlight w:val="yellow"/>
              </w:rPr>
            </w:pPr>
          </w:p>
        </w:tc>
      </w:tr>
      <w:tr w:rsidR="00023EF0" w:rsidRPr="00BD710F" w14:paraId="7C893625"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49570B81" w14:textId="77777777" w:rsidR="00023EF0" w:rsidRPr="00BD710F" w:rsidRDefault="00023EF0" w:rsidP="00023EF0">
            <w:pPr>
              <w:numPr>
                <w:ilvl w:val="0"/>
                <w:numId w:val="35"/>
              </w:numPr>
              <w:tabs>
                <w:tab w:val="left" w:pos="397"/>
              </w:tabs>
              <w:contextualSpacing/>
              <w:rPr>
                <w:rFonts w:cs="Arial"/>
                <w:sz w:val="20"/>
              </w:rPr>
            </w:pPr>
          </w:p>
        </w:tc>
        <w:tc>
          <w:tcPr>
            <w:tcW w:w="7819" w:type="dxa"/>
            <w:shd w:val="clear" w:color="auto" w:fill="auto"/>
          </w:tcPr>
          <w:p w14:paraId="2B612217" w14:textId="4CB9BA4F" w:rsidR="00023EF0" w:rsidRPr="00E2568A" w:rsidRDefault="00023EF0" w:rsidP="00023EF0">
            <w:pPr>
              <w:jc w:val="both"/>
              <w:rPr>
                <w:rFonts w:cs="Arial"/>
                <w:sz w:val="20"/>
                <w:lang w:eastAsia="en-US"/>
              </w:rPr>
            </w:pPr>
            <w:r w:rsidRPr="00E2568A">
              <w:rPr>
                <w:rFonts w:cs="Arial"/>
                <w:sz w:val="20"/>
                <w:lang w:eastAsia="en-US"/>
              </w:rPr>
              <w:t xml:space="preserve">Klachten kunnen mondeling, per e-mail en telefonisch worden doorgegeven. </w:t>
            </w:r>
          </w:p>
        </w:tc>
        <w:tc>
          <w:tcPr>
            <w:tcW w:w="993" w:type="dxa"/>
            <w:shd w:val="clear" w:color="auto" w:fill="auto"/>
          </w:tcPr>
          <w:p w14:paraId="4865981C" w14:textId="1E9EC5C6" w:rsidR="00023EF0" w:rsidRPr="00E2568A" w:rsidRDefault="00023EF0" w:rsidP="00023EF0">
            <w:pPr>
              <w:jc w:val="center"/>
              <w:rPr>
                <w:rFonts w:cs="Arial"/>
                <w:sz w:val="20"/>
                <w:highlight w:val="yellow"/>
              </w:rPr>
            </w:pPr>
          </w:p>
        </w:tc>
      </w:tr>
      <w:tr w:rsidR="00023EF0" w:rsidRPr="00BD710F" w14:paraId="0F26B639"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D9D9D9" w:themeFill="background1" w:themeFillShade="D9"/>
          </w:tcPr>
          <w:p w14:paraId="00FBCA99" w14:textId="77777777" w:rsidR="00023EF0" w:rsidRPr="00BD710F" w:rsidRDefault="00023EF0" w:rsidP="00023EF0">
            <w:pPr>
              <w:rPr>
                <w:rFonts w:cs="Arial"/>
                <w:b/>
                <w:sz w:val="20"/>
              </w:rPr>
            </w:pPr>
            <w:r w:rsidRPr="00BD710F">
              <w:rPr>
                <w:rFonts w:cs="Arial"/>
                <w:b/>
                <w:sz w:val="20"/>
              </w:rPr>
              <w:t>Eis</w:t>
            </w:r>
          </w:p>
        </w:tc>
        <w:tc>
          <w:tcPr>
            <w:tcW w:w="7819" w:type="dxa"/>
            <w:shd w:val="clear" w:color="auto" w:fill="D9D9D9" w:themeFill="background1" w:themeFillShade="D9"/>
          </w:tcPr>
          <w:p w14:paraId="5697F964" w14:textId="0E0DFCB6" w:rsidR="00023EF0" w:rsidRPr="00BD710F" w:rsidRDefault="00023EF0" w:rsidP="00023EF0">
            <w:pPr>
              <w:jc w:val="both"/>
              <w:rPr>
                <w:rFonts w:cs="Arial"/>
                <w:b/>
                <w:sz w:val="20"/>
              </w:rPr>
            </w:pPr>
            <w:r w:rsidRPr="00BD710F">
              <w:rPr>
                <w:rFonts w:cs="Arial"/>
                <w:b/>
                <w:sz w:val="20"/>
              </w:rPr>
              <w:t>Aanbesteding specifieke eisen</w:t>
            </w:r>
          </w:p>
        </w:tc>
        <w:tc>
          <w:tcPr>
            <w:tcW w:w="993" w:type="dxa"/>
            <w:shd w:val="clear" w:color="auto" w:fill="D9D9D9" w:themeFill="background1" w:themeFillShade="D9"/>
          </w:tcPr>
          <w:p w14:paraId="1F4758CF" w14:textId="67116C4E" w:rsidR="00023EF0" w:rsidRPr="00BD710F" w:rsidRDefault="00BE0CE9" w:rsidP="00023EF0">
            <w:pPr>
              <w:jc w:val="center"/>
              <w:rPr>
                <w:rFonts w:cs="Arial"/>
                <w:b/>
                <w:sz w:val="20"/>
              </w:rPr>
            </w:pPr>
            <w:r w:rsidRPr="00BD710F">
              <w:rPr>
                <w:rFonts w:cs="Arial"/>
                <w:b/>
                <w:sz w:val="20"/>
              </w:rPr>
              <w:t>Akkoord JA/NEE</w:t>
            </w:r>
          </w:p>
        </w:tc>
      </w:tr>
      <w:tr w:rsidR="00023EF0" w:rsidRPr="00BD710F" w14:paraId="04714645"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5B2964F3" w14:textId="77777777" w:rsidR="00023EF0" w:rsidRPr="00E2568A" w:rsidRDefault="00023EF0" w:rsidP="00023EF0">
            <w:pPr>
              <w:numPr>
                <w:ilvl w:val="0"/>
                <w:numId w:val="35"/>
              </w:numPr>
              <w:tabs>
                <w:tab w:val="left" w:pos="397"/>
              </w:tabs>
              <w:contextualSpacing/>
              <w:rPr>
                <w:rFonts w:cs="Arial"/>
                <w:sz w:val="20"/>
              </w:rPr>
            </w:pPr>
          </w:p>
        </w:tc>
        <w:tc>
          <w:tcPr>
            <w:tcW w:w="7819" w:type="dxa"/>
            <w:shd w:val="clear" w:color="auto" w:fill="auto"/>
          </w:tcPr>
          <w:p w14:paraId="50076492" w14:textId="1FE4821E" w:rsidR="00023EF0" w:rsidRPr="00E2568A" w:rsidRDefault="0084765C" w:rsidP="00023EF0">
            <w:pPr>
              <w:jc w:val="both"/>
              <w:rPr>
                <w:rFonts w:cs="Arial"/>
                <w:sz w:val="20"/>
                <w:lang w:eastAsia="en-US"/>
              </w:rPr>
            </w:pPr>
            <w:r w:rsidRPr="00E2568A">
              <w:rPr>
                <w:rFonts w:cs="Arial"/>
                <w:sz w:val="20"/>
                <w:lang w:eastAsia="en-US"/>
              </w:rPr>
              <w:t>De inschrijver is in staat om alle door opdrachtgever benodigde bepakkings</w:t>
            </w:r>
            <w:r w:rsidR="00F17561" w:rsidRPr="00E2568A">
              <w:rPr>
                <w:rFonts w:cs="Arial"/>
                <w:sz w:val="20"/>
                <w:lang w:eastAsia="en-US"/>
              </w:rPr>
              <w:t>producten</w:t>
            </w:r>
            <w:r w:rsidRPr="00E2568A">
              <w:rPr>
                <w:rFonts w:cs="Arial"/>
                <w:sz w:val="20"/>
                <w:lang w:eastAsia="en-US"/>
              </w:rPr>
              <w:t xml:space="preserve"> te leveren.</w:t>
            </w:r>
          </w:p>
        </w:tc>
        <w:tc>
          <w:tcPr>
            <w:tcW w:w="993" w:type="dxa"/>
            <w:shd w:val="clear" w:color="auto" w:fill="auto"/>
          </w:tcPr>
          <w:p w14:paraId="46AA0AE8" w14:textId="4C15FF3E" w:rsidR="00023EF0" w:rsidRPr="00E2568A" w:rsidRDefault="00023EF0" w:rsidP="00023EF0">
            <w:pPr>
              <w:jc w:val="center"/>
              <w:rPr>
                <w:rFonts w:cs="Arial"/>
                <w:sz w:val="20"/>
                <w:highlight w:val="yellow"/>
              </w:rPr>
            </w:pPr>
          </w:p>
        </w:tc>
      </w:tr>
      <w:tr w:rsidR="00023EF0" w:rsidRPr="00BD710F" w14:paraId="6C7B1D43"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08A16C55" w14:textId="77777777" w:rsidR="00023EF0" w:rsidRPr="00BD710F" w:rsidRDefault="00023EF0" w:rsidP="00023EF0">
            <w:pPr>
              <w:numPr>
                <w:ilvl w:val="0"/>
                <w:numId w:val="35"/>
              </w:numPr>
              <w:tabs>
                <w:tab w:val="left" w:pos="397"/>
              </w:tabs>
              <w:contextualSpacing/>
              <w:rPr>
                <w:rFonts w:cs="Arial"/>
                <w:sz w:val="20"/>
              </w:rPr>
            </w:pPr>
          </w:p>
        </w:tc>
        <w:tc>
          <w:tcPr>
            <w:tcW w:w="7819" w:type="dxa"/>
            <w:shd w:val="clear" w:color="auto" w:fill="auto"/>
          </w:tcPr>
          <w:p w14:paraId="33C5B340" w14:textId="2A64559E" w:rsidR="00023EF0" w:rsidRPr="001B1123" w:rsidRDefault="0084765C" w:rsidP="00023EF0">
            <w:pPr>
              <w:jc w:val="both"/>
              <w:rPr>
                <w:rFonts w:cs="Arial"/>
                <w:sz w:val="20"/>
                <w:lang w:eastAsia="en-US"/>
              </w:rPr>
            </w:pPr>
            <w:r w:rsidRPr="001B1123">
              <w:rPr>
                <w:rFonts w:cs="Arial"/>
                <w:sz w:val="20"/>
                <w:lang w:eastAsia="en-US"/>
              </w:rPr>
              <w:t>De inschrijver en alle te leveren bepakkingsmaterialen voldoen aan alle daaraan gestelde Europese en nationale wettelijke eisen, besluiten en regelingen en zijn uitgevoerd volgens de laatste stand der techniek.</w:t>
            </w:r>
          </w:p>
        </w:tc>
        <w:tc>
          <w:tcPr>
            <w:tcW w:w="993" w:type="dxa"/>
            <w:shd w:val="clear" w:color="auto" w:fill="auto"/>
          </w:tcPr>
          <w:p w14:paraId="427A64D5" w14:textId="02EDBDDA" w:rsidR="00023EF0" w:rsidRPr="00E2568A" w:rsidRDefault="00023EF0" w:rsidP="00023EF0">
            <w:pPr>
              <w:jc w:val="center"/>
              <w:rPr>
                <w:rFonts w:cs="Arial"/>
                <w:sz w:val="20"/>
                <w:highlight w:val="yellow"/>
              </w:rPr>
            </w:pPr>
          </w:p>
        </w:tc>
      </w:tr>
      <w:tr w:rsidR="00BE0CE9" w:rsidRPr="00BD710F" w14:paraId="57876A10"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30D15D89" w14:textId="77777777" w:rsidR="00BE0CE9" w:rsidRPr="00BD710F" w:rsidRDefault="00BE0CE9" w:rsidP="00023EF0">
            <w:pPr>
              <w:numPr>
                <w:ilvl w:val="0"/>
                <w:numId w:val="35"/>
              </w:numPr>
              <w:tabs>
                <w:tab w:val="left" w:pos="397"/>
              </w:tabs>
              <w:contextualSpacing/>
              <w:rPr>
                <w:rFonts w:cs="Arial"/>
              </w:rPr>
            </w:pPr>
          </w:p>
        </w:tc>
        <w:tc>
          <w:tcPr>
            <w:tcW w:w="7819" w:type="dxa"/>
            <w:shd w:val="clear" w:color="auto" w:fill="auto"/>
          </w:tcPr>
          <w:p w14:paraId="6AFE1C85" w14:textId="2CB38D87" w:rsidR="00BE0CE9" w:rsidRPr="001B1123" w:rsidRDefault="0084765C" w:rsidP="00023EF0">
            <w:pPr>
              <w:jc w:val="both"/>
              <w:rPr>
                <w:rFonts w:cs="Arial"/>
                <w:sz w:val="20"/>
                <w:lang w:eastAsia="en-US"/>
              </w:rPr>
            </w:pPr>
            <w:r w:rsidRPr="001B1123">
              <w:rPr>
                <w:rFonts w:cs="Arial"/>
                <w:sz w:val="20"/>
                <w:lang w:eastAsia="en-US"/>
              </w:rPr>
              <w:t xml:space="preserve">Testrapporten, certificaten en gebruikshandleidingen, voor zover van toepassing, dienen direct bij levering </w:t>
            </w:r>
            <w:r w:rsidR="00762B93">
              <w:rPr>
                <w:rFonts w:cs="Arial"/>
                <w:sz w:val="20"/>
                <w:lang w:eastAsia="en-US"/>
              </w:rPr>
              <w:t xml:space="preserve">digitaal </w:t>
            </w:r>
            <w:r w:rsidRPr="001B1123">
              <w:rPr>
                <w:rFonts w:cs="Arial"/>
                <w:sz w:val="20"/>
                <w:lang w:eastAsia="en-US"/>
              </w:rPr>
              <w:t xml:space="preserve">te worden </w:t>
            </w:r>
            <w:r w:rsidR="00762B93">
              <w:rPr>
                <w:rFonts w:cs="Arial"/>
                <w:sz w:val="20"/>
                <w:lang w:eastAsia="en-US"/>
              </w:rPr>
              <w:t>gestuurd</w:t>
            </w:r>
            <w:r w:rsidRPr="001B1123">
              <w:rPr>
                <w:rFonts w:cs="Arial"/>
                <w:sz w:val="20"/>
                <w:lang w:eastAsia="en-US"/>
              </w:rPr>
              <w:t xml:space="preserve"> en zijn gesteld in de Nederlandse taal.</w:t>
            </w:r>
          </w:p>
        </w:tc>
        <w:tc>
          <w:tcPr>
            <w:tcW w:w="993" w:type="dxa"/>
            <w:shd w:val="clear" w:color="auto" w:fill="auto"/>
          </w:tcPr>
          <w:p w14:paraId="31990CA8" w14:textId="7598FCE1" w:rsidR="00BE0CE9" w:rsidRPr="00E2568A" w:rsidRDefault="00BE0CE9" w:rsidP="00023EF0">
            <w:pPr>
              <w:jc w:val="center"/>
              <w:rPr>
                <w:rFonts w:cs="Arial"/>
                <w:highlight w:val="yellow"/>
              </w:rPr>
            </w:pPr>
          </w:p>
        </w:tc>
      </w:tr>
    </w:tbl>
    <w:p w14:paraId="304D33D3" w14:textId="77777777" w:rsidR="000D17E4" w:rsidRDefault="000D17E4">
      <w:r>
        <w:br w:type="page"/>
      </w:r>
    </w:p>
    <w:tbl>
      <w:tblPr>
        <w:tblStyle w:val="Tabelraster31"/>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7819"/>
        <w:gridCol w:w="993"/>
      </w:tblGrid>
      <w:tr w:rsidR="000D17E4" w:rsidRPr="000D17E4" w14:paraId="0A218654" w14:textId="77777777" w:rsidTr="003B6309">
        <w:trPr>
          <w:cnfStyle w:val="100000000000" w:firstRow="1" w:lastRow="0" w:firstColumn="0" w:lastColumn="0" w:oddVBand="0" w:evenVBand="0" w:oddHBand="0" w:evenHBand="0" w:firstRowFirstColumn="0" w:firstRowLastColumn="0" w:lastRowFirstColumn="0" w:lastRowLastColumn="0"/>
        </w:trPr>
        <w:tc>
          <w:tcPr>
            <w:tcW w:w="482" w:type="dxa"/>
            <w:shd w:val="clear" w:color="auto" w:fill="auto"/>
          </w:tcPr>
          <w:p w14:paraId="673B3778" w14:textId="3BAE7F0F" w:rsidR="00BE0CE9" w:rsidRPr="000D17E4" w:rsidRDefault="00BE0CE9" w:rsidP="00023EF0">
            <w:pPr>
              <w:numPr>
                <w:ilvl w:val="0"/>
                <w:numId w:val="35"/>
              </w:numPr>
              <w:tabs>
                <w:tab w:val="left" w:pos="397"/>
              </w:tabs>
              <w:contextualSpacing/>
              <w:rPr>
                <w:rFonts w:cs="Arial"/>
                <w:color w:val="auto"/>
              </w:rPr>
            </w:pPr>
          </w:p>
        </w:tc>
        <w:tc>
          <w:tcPr>
            <w:tcW w:w="7819" w:type="dxa"/>
            <w:shd w:val="clear" w:color="auto" w:fill="auto"/>
          </w:tcPr>
          <w:p w14:paraId="65CBF48C" w14:textId="6DC2407D" w:rsidR="00BE0CE9" w:rsidRPr="000D17E4" w:rsidRDefault="00CF2970" w:rsidP="00023EF0">
            <w:pPr>
              <w:jc w:val="both"/>
              <w:rPr>
                <w:rFonts w:cs="Arial"/>
                <w:color w:val="auto"/>
                <w:sz w:val="20"/>
                <w:lang w:eastAsia="en-US"/>
              </w:rPr>
            </w:pPr>
            <w:r w:rsidRPr="000D17E4">
              <w:rPr>
                <w:rFonts w:cs="Arial"/>
                <w:color w:val="auto"/>
                <w:sz w:val="20"/>
                <w:lang w:eastAsia="en-US"/>
              </w:rPr>
              <w:t>Eventuele benodigd onderhoud, reparatie en/of keuringen aan geleverd bepakkingsmateriaal wordt door de opdrachtgever zelf (of derden) uitgevoerd.</w:t>
            </w:r>
          </w:p>
        </w:tc>
        <w:tc>
          <w:tcPr>
            <w:tcW w:w="993" w:type="dxa"/>
            <w:shd w:val="clear" w:color="auto" w:fill="auto"/>
          </w:tcPr>
          <w:p w14:paraId="5C7185A9" w14:textId="092A35C9" w:rsidR="00BE0CE9" w:rsidRPr="000D17E4" w:rsidRDefault="00BE0CE9" w:rsidP="00023EF0">
            <w:pPr>
              <w:jc w:val="center"/>
              <w:rPr>
                <w:rFonts w:cs="Arial"/>
                <w:color w:val="auto"/>
                <w:highlight w:val="yellow"/>
              </w:rPr>
            </w:pPr>
          </w:p>
        </w:tc>
      </w:tr>
      <w:tr w:rsidR="00E2568A" w:rsidRPr="00E2568A" w14:paraId="477C5D3E"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655F94A6" w14:textId="47191928" w:rsidR="00CF2970" w:rsidRPr="00E2568A" w:rsidRDefault="00CF2970" w:rsidP="00023EF0">
            <w:pPr>
              <w:numPr>
                <w:ilvl w:val="0"/>
                <w:numId w:val="35"/>
              </w:numPr>
              <w:tabs>
                <w:tab w:val="left" w:pos="397"/>
              </w:tabs>
              <w:contextualSpacing/>
              <w:rPr>
                <w:rFonts w:cs="Arial"/>
              </w:rPr>
            </w:pPr>
          </w:p>
        </w:tc>
        <w:tc>
          <w:tcPr>
            <w:tcW w:w="7819" w:type="dxa"/>
            <w:shd w:val="clear" w:color="auto" w:fill="auto"/>
          </w:tcPr>
          <w:p w14:paraId="1ED68BA2" w14:textId="0EDE66C2" w:rsidR="00CF2970" w:rsidRPr="00E2568A" w:rsidRDefault="00CF2970" w:rsidP="00023EF0">
            <w:pPr>
              <w:jc w:val="both"/>
              <w:rPr>
                <w:rFonts w:cs="Arial"/>
                <w:sz w:val="20"/>
                <w:lang w:eastAsia="en-US"/>
              </w:rPr>
            </w:pPr>
            <w:r w:rsidRPr="00E2568A">
              <w:rPr>
                <w:rFonts w:cs="Arial"/>
                <w:sz w:val="20"/>
                <w:lang w:eastAsia="en-US"/>
              </w:rPr>
              <w:t>Inschrijver geeft opdrachtgever toestemming om het bepakkingsmateriaal, voor zover van toepassing, door haar eigen technische dienst (of derden) te laten onderhouden en repareren om de bedrijfszekerheid en daarmee de inzet zoveel mogelijk te garanderen. Voorwaarde hierbij is dat onderhoud en reparatie geschiedt volgens de gestelde normen en richtlijnen van de inschrijver/</w:t>
            </w:r>
            <w:r w:rsidR="00E2568A">
              <w:rPr>
                <w:rFonts w:cs="Arial"/>
                <w:sz w:val="20"/>
                <w:lang w:eastAsia="en-US"/>
              </w:rPr>
              <w:t xml:space="preserve"> </w:t>
            </w:r>
            <w:r w:rsidRPr="00E2568A">
              <w:rPr>
                <w:rFonts w:cs="Arial"/>
                <w:sz w:val="20"/>
                <w:lang w:eastAsia="en-US"/>
              </w:rPr>
              <w:t>fabrikant. De garantie blijft te allen tijde gewaarborgd.</w:t>
            </w:r>
          </w:p>
        </w:tc>
        <w:tc>
          <w:tcPr>
            <w:tcW w:w="993" w:type="dxa"/>
            <w:shd w:val="clear" w:color="auto" w:fill="auto"/>
          </w:tcPr>
          <w:p w14:paraId="27B78BD6" w14:textId="335E15BF" w:rsidR="00CF2970" w:rsidRPr="00E2568A" w:rsidRDefault="00CF2970" w:rsidP="00023EF0">
            <w:pPr>
              <w:jc w:val="center"/>
              <w:rPr>
                <w:rFonts w:cs="Arial"/>
                <w:highlight w:val="yellow"/>
              </w:rPr>
            </w:pPr>
          </w:p>
        </w:tc>
      </w:tr>
      <w:tr w:rsidR="00CF2970" w:rsidRPr="00BD710F" w14:paraId="153A2E84"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23A42AD3"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6C0BB5FE" w14:textId="673AF93C" w:rsidR="00CF2970" w:rsidRPr="000C3B6F" w:rsidRDefault="00CF2970" w:rsidP="00CF2970">
            <w:pPr>
              <w:jc w:val="both"/>
              <w:rPr>
                <w:rFonts w:cs="Arial"/>
                <w:sz w:val="20"/>
                <w:lang w:eastAsia="en-US"/>
              </w:rPr>
            </w:pPr>
            <w:r w:rsidRPr="000C3B6F">
              <w:rPr>
                <w:rFonts w:cs="Arial"/>
                <w:sz w:val="20"/>
                <w:lang w:eastAsia="en-US"/>
              </w:rPr>
              <w:t>Het keuren van de bepakking is geborgd bij de firma Hobrand. Zij zijn verantwoordelijk voor de benodigde keuringen en certificaten. Indien Hobrand informatie vraagt over geleverde materialen, dient Opdrachtnemer deze informatie te verschaffen.</w:t>
            </w:r>
          </w:p>
        </w:tc>
        <w:tc>
          <w:tcPr>
            <w:tcW w:w="993" w:type="dxa"/>
            <w:shd w:val="clear" w:color="auto" w:fill="auto"/>
          </w:tcPr>
          <w:p w14:paraId="1851CD35" w14:textId="3B74FCEE" w:rsidR="00CF2970" w:rsidRPr="00E2568A" w:rsidRDefault="00CF2970" w:rsidP="00CF2970">
            <w:pPr>
              <w:jc w:val="center"/>
              <w:rPr>
                <w:rFonts w:cs="Arial"/>
                <w:highlight w:val="yellow"/>
              </w:rPr>
            </w:pPr>
          </w:p>
        </w:tc>
      </w:tr>
      <w:tr w:rsidR="00CF2970" w:rsidRPr="00BD710F" w14:paraId="183FB1B5"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2E8F4151"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48C99EC3" w14:textId="11CE6737" w:rsidR="00CF2970" w:rsidRPr="00AA1C19" w:rsidRDefault="00CF2970" w:rsidP="00CF2970">
            <w:pPr>
              <w:jc w:val="both"/>
              <w:rPr>
                <w:rFonts w:cs="Arial"/>
                <w:sz w:val="20"/>
                <w:lang w:eastAsia="en-US"/>
              </w:rPr>
            </w:pPr>
            <w:r w:rsidRPr="00AA1C19">
              <w:rPr>
                <w:rFonts w:cs="Arial"/>
                <w:sz w:val="20"/>
                <w:lang w:eastAsia="en-US"/>
              </w:rPr>
              <w:t>De technische ondersteuning en</w:t>
            </w:r>
            <w:r w:rsidR="00C23E35" w:rsidRPr="00AA1C19">
              <w:rPr>
                <w:rFonts w:cs="Arial"/>
                <w:sz w:val="20"/>
                <w:lang w:eastAsia="en-US"/>
              </w:rPr>
              <w:t xml:space="preserve"> voorzieningen van</w:t>
            </w:r>
            <w:r w:rsidRPr="00AA1C19">
              <w:rPr>
                <w:rFonts w:cs="Arial"/>
                <w:sz w:val="20"/>
                <w:lang w:eastAsia="en-US"/>
              </w:rPr>
              <w:t xml:space="preserve"> bepakkingsmaterialen is gedurende </w:t>
            </w:r>
            <w:r w:rsidR="00C23E35" w:rsidRPr="00AA1C19">
              <w:rPr>
                <w:rFonts w:cs="Arial"/>
                <w:sz w:val="20"/>
                <w:lang w:eastAsia="en-US"/>
              </w:rPr>
              <w:t>7</w:t>
            </w:r>
            <w:r w:rsidRPr="00AA1C19">
              <w:rPr>
                <w:rFonts w:cs="Arial"/>
                <w:sz w:val="20"/>
                <w:lang w:eastAsia="en-US"/>
              </w:rPr>
              <w:t xml:space="preserve"> jaar na levering gewaarborgd.</w:t>
            </w:r>
          </w:p>
        </w:tc>
        <w:tc>
          <w:tcPr>
            <w:tcW w:w="993" w:type="dxa"/>
            <w:shd w:val="clear" w:color="auto" w:fill="auto"/>
          </w:tcPr>
          <w:p w14:paraId="79DC6C9D" w14:textId="12180750" w:rsidR="00CF2970" w:rsidRPr="00E2568A" w:rsidRDefault="00CF2970" w:rsidP="00CF2970">
            <w:pPr>
              <w:jc w:val="center"/>
              <w:rPr>
                <w:rFonts w:cs="Arial"/>
                <w:highlight w:val="yellow"/>
              </w:rPr>
            </w:pPr>
          </w:p>
        </w:tc>
      </w:tr>
      <w:tr w:rsidR="00CF2970" w:rsidRPr="00BD710F" w14:paraId="53F9B4FA"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726CDE08"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558ED583" w14:textId="0C08128F" w:rsidR="00CF2970" w:rsidRPr="00AA1C19" w:rsidRDefault="00CF2970" w:rsidP="00CF2970">
            <w:pPr>
              <w:jc w:val="both"/>
              <w:rPr>
                <w:rFonts w:cs="Arial"/>
                <w:sz w:val="20"/>
                <w:lang w:eastAsia="en-US"/>
              </w:rPr>
            </w:pPr>
            <w:r w:rsidRPr="00AA1C19">
              <w:rPr>
                <w:rFonts w:cs="Arial"/>
                <w:sz w:val="20"/>
                <w:lang w:eastAsia="en-US"/>
              </w:rPr>
              <w:t>Het personeel van inschrijver beschikt over de noodzakelijke vakkennis om advies en levering van bepakkingsmaterialen snel en adequaat te kunnen verzorgen.</w:t>
            </w:r>
          </w:p>
        </w:tc>
        <w:tc>
          <w:tcPr>
            <w:tcW w:w="993" w:type="dxa"/>
            <w:shd w:val="clear" w:color="auto" w:fill="auto"/>
          </w:tcPr>
          <w:p w14:paraId="63A1DF20" w14:textId="3EDD3B2A" w:rsidR="00CF2970" w:rsidRPr="00E2568A" w:rsidRDefault="00CF2970" w:rsidP="00CF2970">
            <w:pPr>
              <w:jc w:val="center"/>
              <w:rPr>
                <w:rFonts w:cs="Arial"/>
                <w:highlight w:val="yellow"/>
              </w:rPr>
            </w:pPr>
          </w:p>
        </w:tc>
      </w:tr>
      <w:tr w:rsidR="00CF2970" w:rsidRPr="00BD710F" w14:paraId="10D508B0"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645AA87D"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04FEB9A7" w14:textId="51BAFBE2" w:rsidR="00CF2970" w:rsidRPr="00AA1C19" w:rsidRDefault="00CF2970" w:rsidP="00CF2970">
            <w:pPr>
              <w:jc w:val="both"/>
              <w:rPr>
                <w:rFonts w:cs="Arial"/>
                <w:sz w:val="20"/>
                <w:lang w:eastAsia="en-US"/>
              </w:rPr>
            </w:pPr>
            <w:r w:rsidRPr="00AA1C19">
              <w:rPr>
                <w:rFonts w:cs="Arial"/>
                <w:sz w:val="20"/>
                <w:lang w:eastAsia="en-US"/>
              </w:rPr>
              <w:t>Inschrijver levert maximale inspanning om de bepakkingsmaterialen snel en adequaat te kunnen leveren en vragen te beantwoorden, ook voor bepakkingsmaterialen die buiten het leveringsprogramma en core</w:t>
            </w:r>
            <w:r w:rsidR="004C290F" w:rsidRPr="00AA1C19">
              <w:rPr>
                <w:rFonts w:cs="Arial"/>
                <w:sz w:val="20"/>
                <w:lang w:eastAsia="en-US"/>
              </w:rPr>
              <w:t>-</w:t>
            </w:r>
            <w:r w:rsidRPr="00AA1C19">
              <w:rPr>
                <w:rFonts w:cs="Arial"/>
                <w:sz w:val="20"/>
                <w:lang w:eastAsia="en-US"/>
              </w:rPr>
              <w:t>business van inschrijver liggen.</w:t>
            </w:r>
          </w:p>
        </w:tc>
        <w:tc>
          <w:tcPr>
            <w:tcW w:w="993" w:type="dxa"/>
            <w:shd w:val="clear" w:color="auto" w:fill="auto"/>
          </w:tcPr>
          <w:p w14:paraId="3B24E0E8" w14:textId="48338F73" w:rsidR="00CF2970" w:rsidRPr="00E2568A" w:rsidRDefault="00CF2970" w:rsidP="00CF2970">
            <w:pPr>
              <w:jc w:val="center"/>
              <w:rPr>
                <w:rFonts w:cs="Arial"/>
                <w:highlight w:val="yellow"/>
              </w:rPr>
            </w:pPr>
          </w:p>
        </w:tc>
      </w:tr>
      <w:tr w:rsidR="00CF2970" w:rsidRPr="00BD710F" w14:paraId="00AAAF8A"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7F21F57F"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54D40BA9" w14:textId="67AF7A5E" w:rsidR="00CF2970" w:rsidRPr="003B6309" w:rsidRDefault="00DD57CE" w:rsidP="00CF2970">
            <w:pPr>
              <w:jc w:val="both"/>
              <w:rPr>
                <w:rFonts w:cs="Arial"/>
                <w:sz w:val="20"/>
                <w:highlight w:val="yellow"/>
                <w:lang w:eastAsia="en-US"/>
              </w:rPr>
            </w:pPr>
            <w:r w:rsidRPr="000A0847">
              <w:rPr>
                <w:rFonts w:cs="Arial"/>
                <w:sz w:val="20"/>
                <w:lang w:eastAsia="en-US"/>
              </w:rPr>
              <w:t>Indien g</w:t>
            </w:r>
            <w:r w:rsidR="00E0229B" w:rsidRPr="000A0847">
              <w:rPr>
                <w:rFonts w:cs="Arial"/>
                <w:sz w:val="20"/>
                <w:lang w:eastAsia="en-US"/>
              </w:rPr>
              <w:t>edurende de looptijd</w:t>
            </w:r>
            <w:r w:rsidRPr="000A0847">
              <w:rPr>
                <w:rFonts w:cs="Arial"/>
                <w:sz w:val="20"/>
                <w:lang w:eastAsia="en-US"/>
              </w:rPr>
              <w:t xml:space="preserve"> </w:t>
            </w:r>
            <w:r w:rsidR="000A0847" w:rsidRPr="000A0847">
              <w:rPr>
                <w:rFonts w:cs="Arial"/>
                <w:sz w:val="20"/>
                <w:lang w:eastAsia="en-US"/>
              </w:rPr>
              <w:t xml:space="preserve">van deze overeenkomst </w:t>
            </w:r>
            <w:r w:rsidRPr="000A0847">
              <w:rPr>
                <w:rFonts w:cs="Arial"/>
                <w:sz w:val="20"/>
                <w:lang w:eastAsia="en-US"/>
              </w:rPr>
              <w:t>een artikel wijzigt/ vervangen wordt door de leverancier, dient het nieuwe artikel in de bestaande opbergruimte/ opbergsystemen van het voertuig te passen.</w:t>
            </w:r>
            <w:r w:rsidR="00CF2970" w:rsidRPr="000A0847">
              <w:rPr>
                <w:rFonts w:cs="Arial"/>
                <w:sz w:val="20"/>
                <w:lang w:eastAsia="en-US"/>
              </w:rPr>
              <w:t xml:space="preserve"> </w:t>
            </w:r>
          </w:p>
        </w:tc>
        <w:tc>
          <w:tcPr>
            <w:tcW w:w="993" w:type="dxa"/>
            <w:shd w:val="clear" w:color="auto" w:fill="auto"/>
          </w:tcPr>
          <w:p w14:paraId="65D03C6B" w14:textId="7D131CC5" w:rsidR="00CF2970" w:rsidRPr="00883068" w:rsidRDefault="00CF2970" w:rsidP="00CF2970">
            <w:pPr>
              <w:jc w:val="center"/>
              <w:rPr>
                <w:rFonts w:cs="Arial"/>
                <w:highlight w:val="yellow"/>
              </w:rPr>
            </w:pPr>
          </w:p>
        </w:tc>
      </w:tr>
      <w:tr w:rsidR="00CF2970" w:rsidRPr="00BD710F" w14:paraId="07683470"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656D6AE3"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31AA6DCB" w14:textId="3DDBB8CA" w:rsidR="00CF2970" w:rsidRPr="00883068" w:rsidRDefault="00CF2970" w:rsidP="00CF2970">
            <w:pPr>
              <w:jc w:val="both"/>
              <w:rPr>
                <w:rFonts w:cs="Arial"/>
                <w:sz w:val="20"/>
                <w:lang w:eastAsia="en-US"/>
              </w:rPr>
            </w:pPr>
            <w:r w:rsidRPr="00883068">
              <w:rPr>
                <w:rFonts w:cs="Arial"/>
                <w:sz w:val="20"/>
                <w:lang w:eastAsia="en-US"/>
              </w:rPr>
              <w:t>Alle geleverde materialen, voor zover van toepassing, hebben een houdbaarheidsdatum (op het moment van levering) van tenminste 12 maanden.</w:t>
            </w:r>
          </w:p>
        </w:tc>
        <w:tc>
          <w:tcPr>
            <w:tcW w:w="993" w:type="dxa"/>
            <w:shd w:val="clear" w:color="auto" w:fill="auto"/>
          </w:tcPr>
          <w:p w14:paraId="7242CABA" w14:textId="6143A448" w:rsidR="00CF2970" w:rsidRPr="00883068" w:rsidRDefault="00CF2970" w:rsidP="00CF2970">
            <w:pPr>
              <w:jc w:val="center"/>
              <w:rPr>
                <w:rFonts w:cs="Arial"/>
                <w:highlight w:val="yellow"/>
              </w:rPr>
            </w:pPr>
          </w:p>
        </w:tc>
      </w:tr>
      <w:tr w:rsidR="00CF2970" w:rsidRPr="00BD710F" w14:paraId="4A167766"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60B4E483"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16AF7246" w14:textId="613D02C9" w:rsidR="00CF2970" w:rsidRPr="00D842AE" w:rsidRDefault="00CF2970" w:rsidP="00CF2970">
            <w:pPr>
              <w:jc w:val="both"/>
              <w:rPr>
                <w:rFonts w:cs="Arial"/>
                <w:sz w:val="20"/>
                <w:lang w:eastAsia="en-US"/>
              </w:rPr>
            </w:pPr>
            <w:r w:rsidRPr="00D842AE">
              <w:rPr>
                <w:rFonts w:cs="Arial"/>
                <w:sz w:val="20"/>
                <w:lang w:eastAsia="en-US"/>
              </w:rPr>
              <w:t>Indien inschrijver binnen de aangegeven levertijden de bepakkingsmaterialen niet kan leveren, is de opdrachtgever gerechtigd de desbetreffende bepakkingsmaterialen bij andere leveranciers te bestellen. Dit zonder tot enige vergoeding/</w:t>
            </w:r>
            <w:r w:rsidR="003B6309" w:rsidRPr="00D842AE">
              <w:rPr>
                <w:rFonts w:cs="Arial"/>
                <w:sz w:val="20"/>
                <w:lang w:eastAsia="en-US"/>
              </w:rPr>
              <w:t xml:space="preserve"> </w:t>
            </w:r>
            <w:r w:rsidRPr="00D842AE">
              <w:rPr>
                <w:rFonts w:cs="Arial"/>
                <w:sz w:val="20"/>
                <w:lang w:eastAsia="en-US"/>
              </w:rPr>
              <w:t>compensatie jegens inschrijver gehouden te zijn</w:t>
            </w:r>
            <w:r w:rsidR="00BA747B" w:rsidRPr="00D842AE">
              <w:rPr>
                <w:rFonts w:cs="Arial"/>
                <w:sz w:val="20"/>
                <w:lang w:eastAsia="en-US"/>
              </w:rPr>
              <w:t>.</w:t>
            </w:r>
          </w:p>
        </w:tc>
        <w:tc>
          <w:tcPr>
            <w:tcW w:w="993" w:type="dxa"/>
            <w:shd w:val="clear" w:color="auto" w:fill="auto"/>
          </w:tcPr>
          <w:p w14:paraId="63BFA47F" w14:textId="7D5EA1FD" w:rsidR="00311E4F" w:rsidRPr="00BD710F" w:rsidRDefault="00311E4F" w:rsidP="00CF2970">
            <w:pPr>
              <w:jc w:val="center"/>
              <w:rPr>
                <w:rFonts w:cs="Arial"/>
              </w:rPr>
            </w:pPr>
          </w:p>
        </w:tc>
      </w:tr>
      <w:tr w:rsidR="00CF2970" w:rsidRPr="00BD710F" w14:paraId="719CB2E2"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56352D11"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510EB99F" w14:textId="58C268CE" w:rsidR="00CF2970" w:rsidRPr="00F43471" w:rsidRDefault="00093BD4" w:rsidP="00CF2970">
            <w:pPr>
              <w:jc w:val="both"/>
              <w:rPr>
                <w:rFonts w:cs="Arial"/>
                <w:sz w:val="20"/>
                <w:lang w:eastAsia="en-US"/>
              </w:rPr>
            </w:pPr>
            <w:r w:rsidRPr="00F43471">
              <w:rPr>
                <w:rFonts w:cs="Arial"/>
                <w:sz w:val="20"/>
                <w:lang w:eastAsia="en-US"/>
              </w:rPr>
              <w:t xml:space="preserve">Voor de artikelen </w:t>
            </w:r>
            <w:r w:rsidR="006247D1" w:rsidRPr="00F43471">
              <w:rPr>
                <w:rFonts w:cs="Arial"/>
                <w:sz w:val="20"/>
                <w:lang w:eastAsia="en-US"/>
              </w:rPr>
              <w:t>‘overdrukventilator’ en ‘werkplek</w:t>
            </w:r>
            <w:r w:rsidR="00311E4F" w:rsidRPr="00F43471">
              <w:rPr>
                <w:rFonts w:cs="Arial"/>
                <w:sz w:val="20"/>
                <w:lang w:eastAsia="en-US"/>
              </w:rPr>
              <w:t>verlichting</w:t>
            </w:r>
            <w:r w:rsidR="006247D1" w:rsidRPr="00F43471">
              <w:rPr>
                <w:rFonts w:cs="Arial"/>
                <w:sz w:val="20"/>
                <w:lang w:eastAsia="en-US"/>
              </w:rPr>
              <w:t xml:space="preserve"> accu’ wordt een overzicht aangeleverd met elk </w:t>
            </w:r>
            <w:r w:rsidR="001D1EF5" w:rsidRPr="00F43471">
              <w:rPr>
                <w:rFonts w:cs="Arial"/>
                <w:sz w:val="20"/>
                <w:lang w:eastAsia="en-US"/>
              </w:rPr>
              <w:t>minimaal 2</w:t>
            </w:r>
            <w:r w:rsidR="006247D1" w:rsidRPr="00F43471">
              <w:rPr>
                <w:rFonts w:cs="Arial"/>
                <w:sz w:val="20"/>
                <w:lang w:eastAsia="en-US"/>
              </w:rPr>
              <w:t xml:space="preserve"> opties. Deze opties zijn ook</w:t>
            </w:r>
            <w:r w:rsidR="001D1EF5" w:rsidRPr="00F43471">
              <w:rPr>
                <w:rFonts w:cs="Arial"/>
                <w:sz w:val="20"/>
                <w:lang w:eastAsia="en-US"/>
              </w:rPr>
              <w:t xml:space="preserve"> afgeprijsd op het prijzenblad (bijlage 11)</w:t>
            </w:r>
            <w:r w:rsidR="00623EB2" w:rsidRPr="00F43471">
              <w:rPr>
                <w:rFonts w:cs="Arial"/>
                <w:sz w:val="20"/>
                <w:lang w:eastAsia="en-US"/>
              </w:rPr>
              <w:t>.</w:t>
            </w:r>
            <w:r w:rsidR="003323A9" w:rsidRPr="00F43471">
              <w:rPr>
                <w:rFonts w:cs="Arial"/>
                <w:sz w:val="20"/>
                <w:lang w:eastAsia="en-US"/>
              </w:rPr>
              <w:t xml:space="preserve"> U dient deze eis uit te werken in Bijlage 15</w:t>
            </w:r>
            <w:r w:rsidR="00643E08" w:rsidRPr="00F43471">
              <w:rPr>
                <w:rFonts w:cs="Arial"/>
                <w:sz w:val="20"/>
                <w:lang w:eastAsia="en-US"/>
              </w:rPr>
              <w:t>.</w:t>
            </w:r>
          </w:p>
        </w:tc>
        <w:tc>
          <w:tcPr>
            <w:tcW w:w="993" w:type="dxa"/>
            <w:shd w:val="clear" w:color="auto" w:fill="auto"/>
          </w:tcPr>
          <w:p w14:paraId="3CF3D770" w14:textId="3279550E" w:rsidR="00CF2970" w:rsidRPr="00BD710F" w:rsidRDefault="00CF2970" w:rsidP="00CF2970">
            <w:pPr>
              <w:jc w:val="center"/>
              <w:rPr>
                <w:rFonts w:cs="Arial"/>
              </w:rPr>
            </w:pPr>
          </w:p>
        </w:tc>
      </w:tr>
      <w:tr w:rsidR="007812B0" w:rsidRPr="00BD710F" w14:paraId="78C45B91"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2A5BF244" w14:textId="77777777" w:rsidR="007812B0" w:rsidRPr="00BD710F" w:rsidRDefault="007812B0" w:rsidP="00CF2970">
            <w:pPr>
              <w:numPr>
                <w:ilvl w:val="0"/>
                <w:numId w:val="35"/>
              </w:numPr>
              <w:tabs>
                <w:tab w:val="left" w:pos="397"/>
              </w:tabs>
              <w:contextualSpacing/>
              <w:rPr>
                <w:rFonts w:cs="Arial"/>
              </w:rPr>
            </w:pPr>
          </w:p>
        </w:tc>
        <w:tc>
          <w:tcPr>
            <w:tcW w:w="7819" w:type="dxa"/>
            <w:shd w:val="clear" w:color="auto" w:fill="auto"/>
          </w:tcPr>
          <w:p w14:paraId="2469F00C" w14:textId="1EA4F9C4" w:rsidR="007812B0" w:rsidRPr="00D842AE" w:rsidRDefault="007812B0" w:rsidP="00CF2970">
            <w:pPr>
              <w:jc w:val="both"/>
              <w:rPr>
                <w:rFonts w:cs="Arial"/>
                <w:lang w:eastAsia="en-US"/>
              </w:rPr>
            </w:pPr>
            <w:r w:rsidRPr="00D842AE">
              <w:rPr>
                <w:sz w:val="20"/>
              </w:rPr>
              <w:t xml:space="preserve">De eerste set van de bepakking, zoals uitgevraagd, dient in de eerste helft van oktober </w:t>
            </w:r>
            <w:r w:rsidR="00BC0303">
              <w:rPr>
                <w:sz w:val="20"/>
              </w:rPr>
              <w:t xml:space="preserve">2022 </w:t>
            </w:r>
            <w:r w:rsidR="00D842AE" w:rsidRPr="00D842AE">
              <w:rPr>
                <w:sz w:val="20"/>
              </w:rPr>
              <w:t xml:space="preserve">geleverd </w:t>
            </w:r>
            <w:r w:rsidRPr="00D842AE">
              <w:rPr>
                <w:sz w:val="20"/>
              </w:rPr>
              <w:t>te worden.</w:t>
            </w:r>
            <w:r w:rsidR="00D842AE">
              <w:rPr>
                <w:sz w:val="20"/>
              </w:rPr>
              <w:t xml:space="preserve"> </w:t>
            </w:r>
            <w:r w:rsidR="00BA2C4A">
              <w:rPr>
                <w:sz w:val="20"/>
              </w:rPr>
              <w:t xml:space="preserve">Na sluiten van de overeenkomst wordt de bestelling geplaatst. </w:t>
            </w:r>
            <w:r w:rsidR="00D842AE">
              <w:rPr>
                <w:sz w:val="20"/>
              </w:rPr>
              <w:t xml:space="preserve">Nadere afspraken </w:t>
            </w:r>
            <w:r w:rsidR="00BA2C4A">
              <w:rPr>
                <w:sz w:val="20"/>
              </w:rPr>
              <w:t xml:space="preserve">hierover </w:t>
            </w:r>
            <w:r w:rsidR="00D842AE">
              <w:rPr>
                <w:sz w:val="20"/>
              </w:rPr>
              <w:t xml:space="preserve">zullen </w:t>
            </w:r>
            <w:r w:rsidR="00F72881">
              <w:rPr>
                <w:sz w:val="20"/>
              </w:rPr>
              <w:t>bij bestelling</w:t>
            </w:r>
            <w:r w:rsidR="00D842AE">
              <w:rPr>
                <w:sz w:val="20"/>
              </w:rPr>
              <w:t xml:space="preserve"> gemaakt worden</w:t>
            </w:r>
            <w:r w:rsidR="00F72881">
              <w:rPr>
                <w:sz w:val="20"/>
              </w:rPr>
              <w:t>.</w:t>
            </w:r>
          </w:p>
        </w:tc>
        <w:tc>
          <w:tcPr>
            <w:tcW w:w="993" w:type="dxa"/>
            <w:shd w:val="clear" w:color="auto" w:fill="auto"/>
          </w:tcPr>
          <w:p w14:paraId="0F2AD1EE" w14:textId="73C0D486" w:rsidR="007812B0" w:rsidRPr="00D842AE" w:rsidRDefault="00D842AE" w:rsidP="00CF2970">
            <w:pPr>
              <w:jc w:val="center"/>
              <w:rPr>
                <w:rFonts w:cs="Arial"/>
              </w:rPr>
            </w:pPr>
            <w:r w:rsidRPr="00D842AE">
              <w:rPr>
                <w:rFonts w:cs="Arial"/>
              </w:rPr>
              <w:t xml:space="preserve"> </w:t>
            </w:r>
          </w:p>
        </w:tc>
      </w:tr>
      <w:tr w:rsidR="00180DE7" w:rsidRPr="00BD710F" w14:paraId="66567FF4" w14:textId="77777777" w:rsidTr="00B73647">
        <w:trPr>
          <w:cnfStyle w:val="000000100000" w:firstRow="0" w:lastRow="0" w:firstColumn="0" w:lastColumn="0" w:oddVBand="0" w:evenVBand="0" w:oddHBand="1" w:evenHBand="0" w:firstRowFirstColumn="0" w:firstRowLastColumn="0" w:lastRowFirstColumn="0" w:lastRowLastColumn="0"/>
        </w:trPr>
        <w:tc>
          <w:tcPr>
            <w:tcW w:w="482" w:type="dxa"/>
            <w:shd w:val="clear" w:color="auto" w:fill="D9D9D9" w:themeFill="background1" w:themeFillShade="D9"/>
          </w:tcPr>
          <w:p w14:paraId="0DCF0420" w14:textId="77777777" w:rsidR="00180DE7" w:rsidRPr="00BD710F" w:rsidRDefault="00180DE7" w:rsidP="00B73647">
            <w:pPr>
              <w:ind w:left="397" w:hanging="397"/>
              <w:rPr>
                <w:rFonts w:cs="Arial"/>
                <w:b/>
                <w:sz w:val="20"/>
              </w:rPr>
            </w:pPr>
            <w:r w:rsidRPr="00BD710F">
              <w:rPr>
                <w:rFonts w:cs="Arial"/>
                <w:b/>
                <w:sz w:val="20"/>
              </w:rPr>
              <w:t>Eis</w:t>
            </w:r>
          </w:p>
        </w:tc>
        <w:tc>
          <w:tcPr>
            <w:tcW w:w="7819" w:type="dxa"/>
            <w:shd w:val="clear" w:color="auto" w:fill="D9D9D9" w:themeFill="background1" w:themeFillShade="D9"/>
          </w:tcPr>
          <w:p w14:paraId="47F74354" w14:textId="42C6D46C" w:rsidR="00180DE7" w:rsidRDefault="00180DE7" w:rsidP="00B73647">
            <w:pPr>
              <w:jc w:val="both"/>
              <w:rPr>
                <w:rFonts w:cs="Arial"/>
                <w:b/>
                <w:sz w:val="20"/>
              </w:rPr>
            </w:pPr>
            <w:r>
              <w:rPr>
                <w:rFonts w:cs="Arial"/>
                <w:b/>
                <w:sz w:val="20"/>
              </w:rPr>
              <w:t>Garantie</w:t>
            </w:r>
          </w:p>
          <w:p w14:paraId="59DE0AA1" w14:textId="72BFED15" w:rsidR="00180DE7" w:rsidRPr="00BD710F" w:rsidRDefault="00180DE7" w:rsidP="00B73647">
            <w:pPr>
              <w:jc w:val="both"/>
              <w:rPr>
                <w:rFonts w:cs="Arial"/>
                <w:b/>
                <w:sz w:val="20"/>
              </w:rPr>
            </w:pPr>
          </w:p>
        </w:tc>
        <w:tc>
          <w:tcPr>
            <w:tcW w:w="993" w:type="dxa"/>
            <w:shd w:val="clear" w:color="auto" w:fill="D9D9D9" w:themeFill="background1" w:themeFillShade="D9"/>
          </w:tcPr>
          <w:p w14:paraId="364A9582" w14:textId="77777777" w:rsidR="00180DE7" w:rsidRPr="00BD710F" w:rsidRDefault="00180DE7" w:rsidP="00B73647">
            <w:pPr>
              <w:jc w:val="center"/>
              <w:rPr>
                <w:rFonts w:cs="Arial"/>
                <w:sz w:val="20"/>
              </w:rPr>
            </w:pPr>
            <w:r w:rsidRPr="00BD710F">
              <w:rPr>
                <w:rFonts w:cs="Arial"/>
                <w:b/>
                <w:sz w:val="20"/>
              </w:rPr>
              <w:t>Akkoord JA/NEE</w:t>
            </w:r>
          </w:p>
        </w:tc>
      </w:tr>
      <w:tr w:rsidR="00FE1710" w:rsidRPr="002841C0" w14:paraId="63B9A37C"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15116252" w14:textId="77777777" w:rsidR="00FE1710" w:rsidRPr="00BD710F" w:rsidRDefault="00FE1710" w:rsidP="00CF2970">
            <w:pPr>
              <w:numPr>
                <w:ilvl w:val="0"/>
                <w:numId w:val="35"/>
              </w:numPr>
              <w:tabs>
                <w:tab w:val="left" w:pos="397"/>
              </w:tabs>
              <w:contextualSpacing/>
              <w:rPr>
                <w:rFonts w:cs="Arial"/>
              </w:rPr>
            </w:pPr>
          </w:p>
        </w:tc>
        <w:tc>
          <w:tcPr>
            <w:tcW w:w="7819" w:type="dxa"/>
            <w:shd w:val="clear" w:color="auto" w:fill="auto"/>
          </w:tcPr>
          <w:p w14:paraId="56F5A0B4" w14:textId="40262282" w:rsidR="00FE1710" w:rsidRPr="002841C0" w:rsidRDefault="00180DE7" w:rsidP="00CF2970">
            <w:pPr>
              <w:jc w:val="both"/>
              <w:rPr>
                <w:rFonts w:cs="Arial"/>
                <w:sz w:val="20"/>
                <w:lang w:eastAsia="en-US"/>
              </w:rPr>
            </w:pPr>
            <w:r w:rsidRPr="002841C0">
              <w:rPr>
                <w:rFonts w:cs="Arial"/>
                <w:sz w:val="20"/>
                <w:lang w:eastAsia="en-US"/>
              </w:rPr>
              <w:t>Op het geleverde bepakkingsmateriaal wordt een garantie van tenminste 2</w:t>
            </w:r>
            <w:r w:rsidR="00C93009">
              <w:rPr>
                <w:rFonts w:cs="Arial"/>
                <w:sz w:val="20"/>
                <w:lang w:eastAsia="en-US"/>
              </w:rPr>
              <w:t>4</w:t>
            </w:r>
            <w:r w:rsidRPr="002841C0">
              <w:rPr>
                <w:rFonts w:cs="Arial"/>
                <w:sz w:val="20"/>
                <w:lang w:eastAsia="en-US"/>
              </w:rPr>
              <w:t xml:space="preserve"> maanden afgegeven, behoudens slijtdelen en verbruiksartikelen.</w:t>
            </w:r>
          </w:p>
        </w:tc>
        <w:tc>
          <w:tcPr>
            <w:tcW w:w="993" w:type="dxa"/>
            <w:shd w:val="clear" w:color="auto" w:fill="auto"/>
          </w:tcPr>
          <w:p w14:paraId="28230D15" w14:textId="3AA7CA44" w:rsidR="00FE1710" w:rsidRPr="002841C0" w:rsidRDefault="00FE1710" w:rsidP="00CF2970">
            <w:pPr>
              <w:jc w:val="center"/>
              <w:rPr>
                <w:rFonts w:cs="Arial"/>
                <w:highlight w:val="yellow"/>
              </w:rPr>
            </w:pPr>
          </w:p>
        </w:tc>
      </w:tr>
    </w:tbl>
    <w:p w14:paraId="5BB7BE00" w14:textId="77777777" w:rsidR="000D17E4" w:rsidRDefault="000D17E4">
      <w:r>
        <w:br w:type="page"/>
      </w:r>
    </w:p>
    <w:tbl>
      <w:tblPr>
        <w:tblStyle w:val="Tabelraster31"/>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7819"/>
        <w:gridCol w:w="993"/>
      </w:tblGrid>
      <w:tr w:rsidR="000D17E4" w:rsidRPr="000D17E4" w14:paraId="03D610E2" w14:textId="77777777" w:rsidTr="003B6309">
        <w:trPr>
          <w:cnfStyle w:val="100000000000" w:firstRow="1" w:lastRow="0" w:firstColumn="0" w:lastColumn="0" w:oddVBand="0" w:evenVBand="0" w:oddHBand="0" w:evenHBand="0" w:firstRowFirstColumn="0" w:firstRowLastColumn="0" w:lastRowFirstColumn="0" w:lastRowLastColumn="0"/>
        </w:trPr>
        <w:tc>
          <w:tcPr>
            <w:tcW w:w="482" w:type="dxa"/>
            <w:shd w:val="clear" w:color="auto" w:fill="auto"/>
          </w:tcPr>
          <w:p w14:paraId="0A08F477" w14:textId="26C481E4" w:rsidR="00180DE7" w:rsidRPr="000D17E4" w:rsidRDefault="00180DE7" w:rsidP="00CF2970">
            <w:pPr>
              <w:numPr>
                <w:ilvl w:val="0"/>
                <w:numId w:val="35"/>
              </w:numPr>
              <w:tabs>
                <w:tab w:val="left" w:pos="397"/>
              </w:tabs>
              <w:contextualSpacing/>
              <w:rPr>
                <w:rFonts w:cs="Arial"/>
                <w:color w:val="auto"/>
              </w:rPr>
            </w:pPr>
          </w:p>
        </w:tc>
        <w:tc>
          <w:tcPr>
            <w:tcW w:w="7819" w:type="dxa"/>
            <w:shd w:val="clear" w:color="auto" w:fill="auto"/>
          </w:tcPr>
          <w:p w14:paraId="14973E05" w14:textId="5F768169" w:rsidR="00180DE7" w:rsidRPr="000D17E4" w:rsidRDefault="00180DE7" w:rsidP="00CF2970">
            <w:pPr>
              <w:jc w:val="both"/>
              <w:rPr>
                <w:rFonts w:cs="Arial"/>
                <w:color w:val="auto"/>
                <w:sz w:val="20"/>
                <w:lang w:eastAsia="en-US"/>
              </w:rPr>
            </w:pPr>
            <w:r w:rsidRPr="000D17E4">
              <w:rPr>
                <w:rFonts w:cs="Arial"/>
                <w:color w:val="auto"/>
                <w:sz w:val="20"/>
                <w:lang w:eastAsia="en-US"/>
              </w:rPr>
              <w:t>De garantietermijn gaat in op de dag dat de geleverde bepakkingsmaterialen aan de opdrachtgever worden geleverd.</w:t>
            </w:r>
          </w:p>
        </w:tc>
        <w:tc>
          <w:tcPr>
            <w:tcW w:w="993" w:type="dxa"/>
            <w:shd w:val="clear" w:color="auto" w:fill="auto"/>
          </w:tcPr>
          <w:p w14:paraId="0932FB0E" w14:textId="52076845" w:rsidR="00180DE7" w:rsidRPr="000D17E4" w:rsidRDefault="00180DE7" w:rsidP="00CF2970">
            <w:pPr>
              <w:jc w:val="center"/>
              <w:rPr>
                <w:rFonts w:cs="Arial"/>
                <w:color w:val="auto"/>
                <w:highlight w:val="yellow"/>
              </w:rPr>
            </w:pPr>
          </w:p>
        </w:tc>
      </w:tr>
      <w:tr w:rsidR="00180DE7" w:rsidRPr="00BD710F" w14:paraId="69221F4A"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3B8EA9B4" w14:textId="77777777" w:rsidR="00180DE7" w:rsidRPr="002841C0" w:rsidRDefault="00180DE7" w:rsidP="00CF2970">
            <w:pPr>
              <w:numPr>
                <w:ilvl w:val="0"/>
                <w:numId w:val="35"/>
              </w:numPr>
              <w:tabs>
                <w:tab w:val="left" w:pos="397"/>
              </w:tabs>
              <w:contextualSpacing/>
              <w:rPr>
                <w:rFonts w:cs="Arial"/>
              </w:rPr>
            </w:pPr>
          </w:p>
        </w:tc>
        <w:tc>
          <w:tcPr>
            <w:tcW w:w="7819" w:type="dxa"/>
            <w:shd w:val="clear" w:color="auto" w:fill="auto"/>
          </w:tcPr>
          <w:p w14:paraId="6B11377A" w14:textId="1A9D2126" w:rsidR="00180DE7" w:rsidRPr="002841C0" w:rsidRDefault="00180DE7" w:rsidP="00CF2970">
            <w:pPr>
              <w:jc w:val="both"/>
              <w:rPr>
                <w:rFonts w:cs="Arial"/>
                <w:sz w:val="20"/>
                <w:lang w:eastAsia="en-US"/>
              </w:rPr>
            </w:pPr>
            <w:r w:rsidRPr="002841C0">
              <w:rPr>
                <w:rFonts w:cs="Arial"/>
                <w:sz w:val="20"/>
                <w:lang w:eastAsia="en-US"/>
              </w:rPr>
              <w:t xml:space="preserve">Er wordt door inschrijver een directe vervanging gegarandeerd indien gebreken bij levering </w:t>
            </w:r>
            <w:r w:rsidR="00E44C0D" w:rsidRPr="002841C0">
              <w:rPr>
                <w:rFonts w:cs="Arial"/>
                <w:sz w:val="20"/>
                <w:lang w:eastAsia="en-US"/>
              </w:rPr>
              <w:t xml:space="preserve">of eerste gebruik </w:t>
            </w:r>
            <w:r w:rsidRPr="002841C0">
              <w:rPr>
                <w:rFonts w:cs="Arial"/>
                <w:sz w:val="20"/>
                <w:lang w:eastAsia="en-US"/>
              </w:rPr>
              <w:t>worden ontdekt.</w:t>
            </w:r>
          </w:p>
        </w:tc>
        <w:tc>
          <w:tcPr>
            <w:tcW w:w="993" w:type="dxa"/>
            <w:shd w:val="clear" w:color="auto" w:fill="auto"/>
          </w:tcPr>
          <w:p w14:paraId="0E8A4267" w14:textId="0138098B" w:rsidR="00180DE7" w:rsidRPr="002841C0" w:rsidRDefault="00180DE7" w:rsidP="00CF2970">
            <w:pPr>
              <w:jc w:val="center"/>
              <w:rPr>
                <w:rFonts w:cs="Arial"/>
                <w:highlight w:val="yellow"/>
              </w:rPr>
            </w:pPr>
          </w:p>
        </w:tc>
      </w:tr>
      <w:tr w:rsidR="00C533E9" w:rsidRPr="00C533E9" w14:paraId="09EDC7EA"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11089D5D" w14:textId="382E28A9" w:rsidR="00180DE7" w:rsidRPr="00C533E9" w:rsidRDefault="00180DE7" w:rsidP="00CF2970">
            <w:pPr>
              <w:numPr>
                <w:ilvl w:val="0"/>
                <w:numId w:val="35"/>
              </w:numPr>
              <w:tabs>
                <w:tab w:val="left" w:pos="397"/>
              </w:tabs>
              <w:contextualSpacing/>
              <w:rPr>
                <w:rFonts w:cs="Arial"/>
              </w:rPr>
            </w:pPr>
          </w:p>
        </w:tc>
        <w:tc>
          <w:tcPr>
            <w:tcW w:w="7819" w:type="dxa"/>
            <w:shd w:val="clear" w:color="auto" w:fill="auto"/>
          </w:tcPr>
          <w:p w14:paraId="1289BE79" w14:textId="5B7D2441" w:rsidR="00180DE7" w:rsidRPr="00ED1F78" w:rsidRDefault="00180DE7" w:rsidP="00CF2970">
            <w:pPr>
              <w:jc w:val="both"/>
              <w:rPr>
                <w:rFonts w:cs="Arial"/>
                <w:sz w:val="20"/>
                <w:lang w:eastAsia="en-US"/>
              </w:rPr>
            </w:pPr>
            <w:r w:rsidRPr="00ED1F78">
              <w:rPr>
                <w:rFonts w:cs="Arial"/>
                <w:sz w:val="20"/>
                <w:lang w:eastAsia="en-US"/>
              </w:rPr>
              <w:t>Alle direct gerelateerde kosten ingevolge garantie en/of garantiewerkzaamheden komen voor rekening van de inschrijver. Hieronder worden inbegrepen de kosten welke gemaakt moeten worden voor of door derden leveranciers om herstel mogelijk te maken, danwel de kosten voor het herstellen van gevolgen van de oorzaak. Dit betreft uitsluitend de direct toerekenbare kosten (en dus niet de indirecte kosten).</w:t>
            </w:r>
          </w:p>
        </w:tc>
        <w:tc>
          <w:tcPr>
            <w:tcW w:w="993" w:type="dxa"/>
            <w:shd w:val="clear" w:color="auto" w:fill="auto"/>
          </w:tcPr>
          <w:p w14:paraId="495CD896" w14:textId="5DD2D13E" w:rsidR="00180DE7" w:rsidRPr="00C533E9" w:rsidRDefault="00ED1F78" w:rsidP="00CF2970">
            <w:pPr>
              <w:jc w:val="center"/>
              <w:rPr>
                <w:rFonts w:cs="Arial"/>
              </w:rPr>
            </w:pPr>
            <w:r>
              <w:rPr>
                <w:rFonts w:cs="Arial"/>
              </w:rPr>
              <w:t xml:space="preserve"> </w:t>
            </w:r>
          </w:p>
        </w:tc>
      </w:tr>
      <w:tr w:rsidR="003B6309" w:rsidRPr="00BD710F" w14:paraId="4B453C03"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D9D9D9" w:themeFill="background1" w:themeFillShade="D9"/>
          </w:tcPr>
          <w:p w14:paraId="03D09A2A" w14:textId="77777777" w:rsidR="00CF2970" w:rsidRPr="00BD710F" w:rsidRDefault="00CF2970" w:rsidP="00CF2970">
            <w:pPr>
              <w:ind w:left="397" w:hanging="397"/>
              <w:rPr>
                <w:rFonts w:cs="Arial"/>
                <w:b/>
                <w:sz w:val="20"/>
              </w:rPr>
            </w:pPr>
            <w:bookmarkStart w:id="504" w:name="_Hlk95823990"/>
            <w:r w:rsidRPr="00BD710F">
              <w:rPr>
                <w:rFonts w:cs="Arial"/>
                <w:b/>
                <w:sz w:val="20"/>
              </w:rPr>
              <w:t>Eis</w:t>
            </w:r>
          </w:p>
        </w:tc>
        <w:tc>
          <w:tcPr>
            <w:tcW w:w="7819" w:type="dxa"/>
            <w:shd w:val="clear" w:color="auto" w:fill="D9D9D9" w:themeFill="background1" w:themeFillShade="D9"/>
          </w:tcPr>
          <w:p w14:paraId="74B6FC1F" w14:textId="77777777" w:rsidR="00CF2970" w:rsidRPr="00BD710F" w:rsidRDefault="00CF2970" w:rsidP="00CF2970">
            <w:pPr>
              <w:jc w:val="both"/>
              <w:rPr>
                <w:rFonts w:cs="Arial"/>
                <w:b/>
                <w:sz w:val="20"/>
              </w:rPr>
            </w:pPr>
            <w:r w:rsidRPr="00BD710F">
              <w:rPr>
                <w:rFonts w:cs="Arial"/>
                <w:b/>
                <w:sz w:val="20"/>
              </w:rPr>
              <w:t>Commerciële eisen</w:t>
            </w:r>
          </w:p>
        </w:tc>
        <w:tc>
          <w:tcPr>
            <w:tcW w:w="993" w:type="dxa"/>
            <w:shd w:val="clear" w:color="auto" w:fill="D9D9D9" w:themeFill="background1" w:themeFillShade="D9"/>
          </w:tcPr>
          <w:p w14:paraId="2AF31A50" w14:textId="77777777" w:rsidR="00CF2970" w:rsidRPr="00BD710F" w:rsidRDefault="00CF2970" w:rsidP="00CF2970">
            <w:pPr>
              <w:jc w:val="center"/>
              <w:rPr>
                <w:rFonts w:cs="Arial"/>
                <w:sz w:val="20"/>
              </w:rPr>
            </w:pPr>
            <w:r w:rsidRPr="00BD710F">
              <w:rPr>
                <w:rFonts w:cs="Arial"/>
                <w:b/>
                <w:sz w:val="20"/>
              </w:rPr>
              <w:t>Akkoord JA/NEE</w:t>
            </w:r>
          </w:p>
        </w:tc>
      </w:tr>
      <w:bookmarkEnd w:id="504"/>
      <w:tr w:rsidR="003B6309" w:rsidRPr="00A50AF9" w14:paraId="7D5722F3"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3A1C2DD6" w14:textId="77777777" w:rsidR="00CF2970" w:rsidRPr="00A50AF9" w:rsidRDefault="00CF2970" w:rsidP="00CF2970">
            <w:pPr>
              <w:numPr>
                <w:ilvl w:val="0"/>
                <w:numId w:val="35"/>
              </w:numPr>
              <w:tabs>
                <w:tab w:val="left" w:pos="397"/>
              </w:tabs>
              <w:contextualSpacing/>
              <w:rPr>
                <w:rFonts w:cs="Arial"/>
                <w:sz w:val="20"/>
              </w:rPr>
            </w:pPr>
          </w:p>
        </w:tc>
        <w:tc>
          <w:tcPr>
            <w:tcW w:w="7819" w:type="dxa"/>
            <w:shd w:val="clear" w:color="auto" w:fill="auto"/>
          </w:tcPr>
          <w:p w14:paraId="6617300D" w14:textId="77777777" w:rsidR="00CF2970" w:rsidRPr="00A50AF9" w:rsidRDefault="00CF2970" w:rsidP="00CF2970">
            <w:pPr>
              <w:rPr>
                <w:sz w:val="20"/>
                <w:lang w:eastAsia="en-US"/>
              </w:rPr>
            </w:pPr>
            <w:r w:rsidRPr="00A50AF9">
              <w:rPr>
                <w:sz w:val="20"/>
                <w:lang w:eastAsia="en-US"/>
              </w:rPr>
              <w:t xml:space="preserve">Opdrachtnemer is in staat om digitaal te factureren. </w:t>
            </w:r>
          </w:p>
          <w:p w14:paraId="229B3D3D" w14:textId="77777777" w:rsidR="00CF2970" w:rsidRPr="00A50AF9" w:rsidRDefault="00CF2970" w:rsidP="00CF2970">
            <w:pPr>
              <w:rPr>
                <w:sz w:val="20"/>
                <w:lang w:eastAsia="en-US"/>
              </w:rPr>
            </w:pPr>
            <w:r w:rsidRPr="00A50AF9">
              <w:rPr>
                <w:sz w:val="20"/>
                <w:lang w:eastAsia="en-US"/>
              </w:rPr>
              <w:t xml:space="preserve">(Door eventuele samenwerking met bijvoorbeeld </w:t>
            </w:r>
            <w:hyperlink r:id="rId25"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nemer e-facturen kan versturen.</w:t>
            </w:r>
            <w:r w:rsidRPr="00A50AF9">
              <w:rPr>
                <w:sz w:val="20"/>
                <w:lang w:eastAsia="en-US"/>
              </w:rPr>
              <w:t>)</w:t>
            </w:r>
            <w:r w:rsidRPr="00BD710F">
              <w:rPr>
                <w:rFonts w:cs="Arial"/>
                <w:sz w:val="20"/>
                <w:lang w:eastAsia="en-US"/>
              </w:rPr>
              <w:t xml:space="preserve"> De </w:t>
            </w:r>
            <w:r>
              <w:rPr>
                <w:rFonts w:cs="Arial"/>
                <w:sz w:val="20"/>
                <w:lang w:eastAsia="en-US"/>
              </w:rPr>
              <w:t>Opdrachtnemer</w:t>
            </w:r>
            <w:r w:rsidRPr="00BD710F">
              <w:rPr>
                <w:rFonts w:cs="Arial"/>
                <w:sz w:val="20"/>
                <w:lang w:eastAsia="en-US"/>
              </w:rPr>
              <w:t xml:space="preserve"> voldoet aan alle relevante wetgeving op het gebied van digitaal factureren (e-factureren).</w:t>
            </w:r>
          </w:p>
        </w:tc>
        <w:tc>
          <w:tcPr>
            <w:tcW w:w="993" w:type="dxa"/>
            <w:shd w:val="clear" w:color="auto" w:fill="auto"/>
          </w:tcPr>
          <w:p w14:paraId="388910D2" w14:textId="7BB216C1" w:rsidR="00CF2970" w:rsidRPr="00B25CBF" w:rsidRDefault="00CF2970" w:rsidP="00CF2970">
            <w:pPr>
              <w:jc w:val="center"/>
              <w:rPr>
                <w:rFonts w:cs="Arial"/>
                <w:sz w:val="20"/>
                <w:highlight w:val="yellow"/>
              </w:rPr>
            </w:pPr>
          </w:p>
        </w:tc>
      </w:tr>
      <w:tr w:rsidR="003B6309" w:rsidRPr="00BD710F" w14:paraId="1CEF563D"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12E4BC3E" w14:textId="77777777" w:rsidR="00CF2970" w:rsidRPr="00BD710F" w:rsidRDefault="00CF2970" w:rsidP="00CF2970">
            <w:pPr>
              <w:numPr>
                <w:ilvl w:val="0"/>
                <w:numId w:val="35"/>
              </w:numPr>
              <w:tabs>
                <w:tab w:val="left" w:pos="397"/>
              </w:tabs>
              <w:contextualSpacing/>
              <w:rPr>
                <w:rFonts w:cs="Arial"/>
                <w:sz w:val="20"/>
              </w:rPr>
            </w:pPr>
          </w:p>
        </w:tc>
        <w:tc>
          <w:tcPr>
            <w:tcW w:w="7819" w:type="dxa"/>
            <w:shd w:val="clear" w:color="auto" w:fill="auto"/>
          </w:tcPr>
          <w:p w14:paraId="2A2EB31C" w14:textId="7785DE78" w:rsidR="00CF2970" w:rsidRPr="00BD710F" w:rsidRDefault="00CF2970" w:rsidP="00CF2970">
            <w:pPr>
              <w:jc w:val="both"/>
              <w:rPr>
                <w:rFonts w:cs="Arial"/>
                <w:sz w:val="20"/>
                <w:lang w:eastAsia="en-US"/>
              </w:rPr>
            </w:pPr>
            <w:r w:rsidRPr="00BD710F">
              <w:rPr>
                <w:rFonts w:cs="Arial"/>
                <w:sz w:val="20"/>
              </w:rPr>
              <w:t xml:space="preserve">Opdrachtnemer stuurt </w:t>
            </w:r>
            <w:r w:rsidR="00CF1933">
              <w:rPr>
                <w:rFonts w:cs="Arial"/>
                <w:sz w:val="20"/>
              </w:rPr>
              <w:t>na levering</w:t>
            </w:r>
            <w:r w:rsidRPr="00BD710F">
              <w:rPr>
                <w:rFonts w:cs="Arial"/>
                <w:sz w:val="20"/>
              </w:rPr>
              <w:t xml:space="preserve">, </w:t>
            </w:r>
            <w:r w:rsidR="00372191">
              <w:rPr>
                <w:rFonts w:cs="Arial"/>
                <w:sz w:val="20"/>
              </w:rPr>
              <w:t>per inkooporder</w:t>
            </w:r>
            <w:r w:rsidRPr="00BD710F">
              <w:rPr>
                <w:rFonts w:cs="Arial"/>
                <w:sz w:val="20"/>
              </w:rPr>
              <w:t xml:space="preserve">, digitaal één factuur. </w:t>
            </w:r>
          </w:p>
        </w:tc>
        <w:tc>
          <w:tcPr>
            <w:tcW w:w="993" w:type="dxa"/>
            <w:shd w:val="clear" w:color="auto" w:fill="auto"/>
          </w:tcPr>
          <w:p w14:paraId="5C9A0CF1" w14:textId="7A1FF09B" w:rsidR="00CF2970" w:rsidRPr="00B25CBF" w:rsidRDefault="00CF2970" w:rsidP="00CF2970">
            <w:pPr>
              <w:jc w:val="center"/>
              <w:rPr>
                <w:rFonts w:cs="Arial"/>
                <w:sz w:val="20"/>
                <w:highlight w:val="yellow"/>
              </w:rPr>
            </w:pPr>
          </w:p>
        </w:tc>
      </w:tr>
      <w:tr w:rsidR="003B6309" w:rsidRPr="00B94D5E" w14:paraId="36F29247"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6EA18BAF" w14:textId="77777777" w:rsidR="00CF2970" w:rsidRPr="00B94D5E" w:rsidRDefault="00CF2970" w:rsidP="00CF2970">
            <w:pPr>
              <w:numPr>
                <w:ilvl w:val="0"/>
                <w:numId w:val="35"/>
              </w:numPr>
              <w:tabs>
                <w:tab w:val="left" w:pos="397"/>
              </w:tabs>
              <w:contextualSpacing/>
              <w:rPr>
                <w:rFonts w:cs="Arial"/>
                <w:sz w:val="20"/>
              </w:rPr>
            </w:pPr>
          </w:p>
        </w:tc>
        <w:tc>
          <w:tcPr>
            <w:tcW w:w="7819" w:type="dxa"/>
            <w:shd w:val="clear" w:color="auto" w:fill="auto"/>
          </w:tcPr>
          <w:p w14:paraId="4678B2A2" w14:textId="6881206A" w:rsidR="00CF2970" w:rsidRPr="00B94D5E" w:rsidRDefault="00CF2970" w:rsidP="00CF2970">
            <w:pPr>
              <w:jc w:val="both"/>
              <w:rPr>
                <w:rFonts w:cs="Arial"/>
                <w:sz w:val="20"/>
                <w:lang w:eastAsia="en-US"/>
              </w:rPr>
            </w:pPr>
            <w:r w:rsidRPr="00B94D5E">
              <w:rPr>
                <w:rFonts w:cs="Arial"/>
                <w:sz w:val="20"/>
                <w:lang w:eastAsia="en-US"/>
              </w:rPr>
              <w:t xml:space="preserve">Op alle facturen dient </w:t>
            </w:r>
            <w:r w:rsidR="00FC499C" w:rsidRPr="00B94D5E">
              <w:rPr>
                <w:rFonts w:cs="Arial"/>
                <w:sz w:val="20"/>
                <w:lang w:eastAsia="en-US"/>
              </w:rPr>
              <w:t>de onderstaande zaken minimaal vermeld te zijn:</w:t>
            </w:r>
            <w:r w:rsidRPr="00B94D5E">
              <w:rPr>
                <w:rFonts w:cs="Arial"/>
                <w:sz w:val="20"/>
                <w:lang w:eastAsia="en-US"/>
              </w:rPr>
              <w:t xml:space="preserve"> </w:t>
            </w:r>
          </w:p>
          <w:p w14:paraId="37F680F5" w14:textId="2F3B97DE" w:rsidR="00CF2970" w:rsidRPr="00B94D5E" w:rsidRDefault="00D61D61" w:rsidP="00D61D61">
            <w:pPr>
              <w:jc w:val="both"/>
              <w:rPr>
                <w:rFonts w:cs="Arial"/>
                <w:sz w:val="20"/>
                <w:lang w:eastAsia="en-US"/>
              </w:rPr>
            </w:pPr>
            <w:r w:rsidRPr="00B94D5E">
              <w:rPr>
                <w:rFonts w:cs="Arial"/>
                <w:sz w:val="20"/>
                <w:lang w:eastAsia="en-US"/>
              </w:rPr>
              <w:t xml:space="preserve">- </w:t>
            </w:r>
            <w:r w:rsidR="000E3932" w:rsidRPr="00B94D5E">
              <w:rPr>
                <w:rFonts w:cs="Arial"/>
                <w:sz w:val="20"/>
                <w:lang w:eastAsia="en-US"/>
              </w:rPr>
              <w:t>Naam besteller</w:t>
            </w:r>
            <w:r w:rsidR="0063008D" w:rsidRPr="00B94D5E">
              <w:rPr>
                <w:rFonts w:cs="Arial"/>
                <w:sz w:val="20"/>
                <w:lang w:eastAsia="en-US"/>
              </w:rPr>
              <w:t>;</w:t>
            </w:r>
          </w:p>
          <w:p w14:paraId="4242DA4B" w14:textId="2ABC3D53" w:rsidR="0063008D" w:rsidRPr="00B94D5E" w:rsidRDefault="00D61D61" w:rsidP="00D61D61">
            <w:pPr>
              <w:jc w:val="both"/>
              <w:rPr>
                <w:rFonts w:cs="Arial"/>
                <w:sz w:val="20"/>
                <w:lang w:eastAsia="en-US"/>
              </w:rPr>
            </w:pPr>
            <w:r w:rsidRPr="00B94D5E">
              <w:rPr>
                <w:rFonts w:cs="Arial"/>
                <w:sz w:val="20"/>
                <w:lang w:eastAsia="en-US"/>
              </w:rPr>
              <w:t xml:space="preserve">- </w:t>
            </w:r>
            <w:r w:rsidR="0063008D" w:rsidRPr="00B94D5E">
              <w:rPr>
                <w:rFonts w:cs="Arial"/>
                <w:sz w:val="20"/>
                <w:lang w:eastAsia="en-US"/>
              </w:rPr>
              <w:t>Datum bestelling;</w:t>
            </w:r>
          </w:p>
          <w:p w14:paraId="143747FB" w14:textId="390B45A0" w:rsidR="0063008D" w:rsidRPr="00B94D5E" w:rsidRDefault="00D61D61" w:rsidP="00D61D61">
            <w:pPr>
              <w:jc w:val="both"/>
              <w:rPr>
                <w:rFonts w:cs="Arial"/>
                <w:sz w:val="20"/>
                <w:lang w:eastAsia="en-US"/>
              </w:rPr>
            </w:pPr>
            <w:r w:rsidRPr="00B94D5E">
              <w:rPr>
                <w:rFonts w:cs="Arial"/>
                <w:sz w:val="20"/>
                <w:lang w:eastAsia="en-US"/>
              </w:rPr>
              <w:t xml:space="preserve">- </w:t>
            </w:r>
            <w:r w:rsidR="0063008D" w:rsidRPr="00B94D5E">
              <w:rPr>
                <w:rFonts w:cs="Arial"/>
                <w:sz w:val="20"/>
                <w:lang w:eastAsia="en-US"/>
              </w:rPr>
              <w:t>Inkoopordernummer van VRLN;</w:t>
            </w:r>
          </w:p>
          <w:p w14:paraId="5824076B" w14:textId="7F3F6CCC" w:rsidR="00A91F38" w:rsidRPr="00B94D5E" w:rsidRDefault="00B94D5E" w:rsidP="00D61D61">
            <w:pPr>
              <w:jc w:val="both"/>
              <w:rPr>
                <w:rFonts w:cs="Arial"/>
                <w:sz w:val="20"/>
                <w:lang w:eastAsia="en-US"/>
              </w:rPr>
            </w:pPr>
            <w:r w:rsidRPr="00B94D5E">
              <w:rPr>
                <w:rFonts w:cs="Arial"/>
                <w:sz w:val="20"/>
                <w:lang w:eastAsia="en-US"/>
              </w:rPr>
              <w:t>- O</w:t>
            </w:r>
            <w:r w:rsidR="00A91F38" w:rsidRPr="00B94D5E">
              <w:rPr>
                <w:rFonts w:cs="Arial"/>
                <w:sz w:val="20"/>
                <w:lang w:eastAsia="en-US"/>
              </w:rPr>
              <w:t xml:space="preserve">mschrijving levering (merk/model/type product); </w:t>
            </w:r>
          </w:p>
          <w:p w14:paraId="40BDD51C" w14:textId="1308EB49" w:rsidR="00A91F38" w:rsidRPr="00B94D5E" w:rsidRDefault="00B94D5E" w:rsidP="00D61D61">
            <w:pPr>
              <w:jc w:val="both"/>
              <w:rPr>
                <w:rFonts w:cs="Arial"/>
                <w:sz w:val="20"/>
                <w:lang w:eastAsia="en-US"/>
              </w:rPr>
            </w:pPr>
            <w:r w:rsidRPr="00B94D5E">
              <w:rPr>
                <w:rFonts w:cs="Arial"/>
                <w:sz w:val="20"/>
                <w:lang w:eastAsia="en-US"/>
              </w:rPr>
              <w:t>- A</w:t>
            </w:r>
            <w:r w:rsidR="00A91F38" w:rsidRPr="00B94D5E">
              <w:rPr>
                <w:rFonts w:cs="Arial"/>
                <w:sz w:val="20"/>
                <w:lang w:eastAsia="en-US"/>
              </w:rPr>
              <w:t>antal;</w:t>
            </w:r>
          </w:p>
          <w:p w14:paraId="149569DA" w14:textId="078555ED" w:rsidR="000E3932" w:rsidRPr="00B94D5E" w:rsidRDefault="00B94D5E" w:rsidP="00D61D61">
            <w:pPr>
              <w:jc w:val="both"/>
              <w:rPr>
                <w:rFonts w:cs="Arial"/>
                <w:sz w:val="20"/>
                <w:lang w:eastAsia="en-US"/>
              </w:rPr>
            </w:pPr>
            <w:r w:rsidRPr="00B94D5E">
              <w:rPr>
                <w:rFonts w:cs="Arial"/>
                <w:sz w:val="20"/>
                <w:lang w:eastAsia="en-US"/>
              </w:rPr>
              <w:t>- A</w:t>
            </w:r>
            <w:r w:rsidR="000E3932" w:rsidRPr="00B94D5E">
              <w:rPr>
                <w:rFonts w:cs="Arial"/>
                <w:sz w:val="20"/>
                <w:lang w:eastAsia="en-US"/>
              </w:rPr>
              <w:t>fleverlocatie</w:t>
            </w:r>
            <w:r w:rsidR="00A91F38" w:rsidRPr="00B94D5E">
              <w:rPr>
                <w:rFonts w:cs="Arial"/>
                <w:sz w:val="20"/>
                <w:lang w:eastAsia="en-US"/>
              </w:rPr>
              <w:t>.</w:t>
            </w:r>
          </w:p>
          <w:p w14:paraId="06BE08C1" w14:textId="5095A8EA" w:rsidR="00CF2970" w:rsidRPr="00B94D5E" w:rsidRDefault="00CF2970" w:rsidP="00D61D61">
            <w:pPr>
              <w:jc w:val="both"/>
              <w:rPr>
                <w:rFonts w:cs="Arial"/>
                <w:sz w:val="20"/>
                <w:lang w:eastAsia="en-US"/>
              </w:rPr>
            </w:pPr>
            <w:r w:rsidRPr="00B94D5E">
              <w:rPr>
                <w:rFonts w:cs="Arial"/>
                <w:sz w:val="20"/>
                <w:lang w:eastAsia="en-US"/>
              </w:rPr>
              <w:t xml:space="preserve">Op de factuur staan </w:t>
            </w:r>
            <w:r w:rsidR="002D34A0" w:rsidRPr="00B94D5E">
              <w:rPr>
                <w:rFonts w:cs="Arial"/>
                <w:sz w:val="20"/>
                <w:lang w:eastAsia="en-US"/>
              </w:rPr>
              <w:t xml:space="preserve">per regel de prijzen, en </w:t>
            </w:r>
            <w:r w:rsidRPr="00B94D5E">
              <w:rPr>
                <w:rFonts w:cs="Arial"/>
                <w:sz w:val="20"/>
                <w:lang w:eastAsia="en-US"/>
              </w:rPr>
              <w:t>het overall totaalbedrag</w:t>
            </w:r>
            <w:r w:rsidR="000E3932" w:rsidRPr="00B94D5E">
              <w:rPr>
                <w:rFonts w:cs="Arial"/>
                <w:sz w:val="20"/>
                <w:lang w:eastAsia="en-US"/>
              </w:rPr>
              <w:t>.</w:t>
            </w:r>
          </w:p>
        </w:tc>
        <w:tc>
          <w:tcPr>
            <w:tcW w:w="993" w:type="dxa"/>
            <w:shd w:val="clear" w:color="auto" w:fill="auto"/>
          </w:tcPr>
          <w:p w14:paraId="43628E1C" w14:textId="365E6C4F" w:rsidR="00F10CB1" w:rsidRPr="00B25CBF" w:rsidRDefault="00F10CB1" w:rsidP="00CF2970">
            <w:pPr>
              <w:jc w:val="center"/>
              <w:rPr>
                <w:rFonts w:cs="Arial"/>
                <w:sz w:val="20"/>
                <w:highlight w:val="yellow"/>
              </w:rPr>
            </w:pPr>
          </w:p>
        </w:tc>
      </w:tr>
      <w:tr w:rsidR="003B6309" w:rsidRPr="00BD710F" w14:paraId="35891CA9"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12E279EC" w14:textId="77777777" w:rsidR="00CF2970" w:rsidRPr="00BD710F" w:rsidRDefault="00CF2970" w:rsidP="00CF2970">
            <w:pPr>
              <w:numPr>
                <w:ilvl w:val="0"/>
                <w:numId w:val="35"/>
              </w:numPr>
              <w:tabs>
                <w:tab w:val="left" w:pos="397"/>
              </w:tabs>
              <w:contextualSpacing/>
              <w:rPr>
                <w:rFonts w:cs="Arial"/>
                <w:sz w:val="20"/>
              </w:rPr>
            </w:pPr>
          </w:p>
        </w:tc>
        <w:tc>
          <w:tcPr>
            <w:tcW w:w="7819" w:type="dxa"/>
            <w:shd w:val="clear" w:color="auto" w:fill="auto"/>
          </w:tcPr>
          <w:p w14:paraId="156C1B31" w14:textId="77777777" w:rsidR="00CF2970" w:rsidRPr="00BD710F" w:rsidRDefault="00CF2970" w:rsidP="00CF2970">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993" w:type="dxa"/>
            <w:shd w:val="clear" w:color="auto" w:fill="auto"/>
          </w:tcPr>
          <w:p w14:paraId="6F5BF313" w14:textId="5F6DF23B" w:rsidR="00CF2970" w:rsidRPr="00B25CBF" w:rsidRDefault="00CF2970" w:rsidP="00CF2970">
            <w:pPr>
              <w:jc w:val="center"/>
              <w:rPr>
                <w:rFonts w:cs="Arial"/>
                <w:sz w:val="20"/>
                <w:highlight w:val="yellow"/>
              </w:rPr>
            </w:pPr>
          </w:p>
        </w:tc>
      </w:tr>
      <w:tr w:rsidR="003B6309" w:rsidRPr="00BD710F" w14:paraId="6C77FEF8"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681D4381" w14:textId="77777777" w:rsidR="00CF2970" w:rsidRPr="00BD710F" w:rsidRDefault="00CF2970" w:rsidP="00CF2970">
            <w:pPr>
              <w:numPr>
                <w:ilvl w:val="0"/>
                <w:numId w:val="35"/>
              </w:numPr>
              <w:tabs>
                <w:tab w:val="left" w:pos="397"/>
              </w:tabs>
              <w:contextualSpacing/>
              <w:rPr>
                <w:rFonts w:cs="Arial"/>
                <w:sz w:val="20"/>
              </w:rPr>
            </w:pPr>
          </w:p>
        </w:tc>
        <w:tc>
          <w:tcPr>
            <w:tcW w:w="7819" w:type="dxa"/>
            <w:shd w:val="clear" w:color="auto" w:fill="auto"/>
          </w:tcPr>
          <w:p w14:paraId="45B389F9" w14:textId="77777777" w:rsidR="00CF2970" w:rsidRPr="00BD710F" w:rsidRDefault="00CF2970" w:rsidP="00CF2970">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993" w:type="dxa"/>
            <w:shd w:val="clear" w:color="auto" w:fill="auto"/>
          </w:tcPr>
          <w:p w14:paraId="13C0F4B2" w14:textId="17F2B1FB" w:rsidR="00CF2970" w:rsidRPr="00B25CBF" w:rsidRDefault="00CF2970" w:rsidP="00CF2970">
            <w:pPr>
              <w:jc w:val="center"/>
              <w:rPr>
                <w:rFonts w:cs="Arial"/>
                <w:sz w:val="20"/>
                <w:highlight w:val="yellow"/>
              </w:rPr>
            </w:pPr>
          </w:p>
        </w:tc>
      </w:tr>
      <w:tr w:rsidR="003B6309" w:rsidRPr="00BD710F" w14:paraId="13668985"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527D53AC" w14:textId="77777777" w:rsidR="00CF2970" w:rsidRPr="00BD710F" w:rsidRDefault="00CF2970" w:rsidP="00CF2970">
            <w:pPr>
              <w:numPr>
                <w:ilvl w:val="0"/>
                <w:numId w:val="35"/>
              </w:numPr>
              <w:tabs>
                <w:tab w:val="left" w:pos="397"/>
              </w:tabs>
              <w:contextualSpacing/>
              <w:rPr>
                <w:rFonts w:cs="Arial"/>
                <w:sz w:val="20"/>
              </w:rPr>
            </w:pPr>
          </w:p>
        </w:tc>
        <w:tc>
          <w:tcPr>
            <w:tcW w:w="7819" w:type="dxa"/>
            <w:shd w:val="clear" w:color="auto" w:fill="auto"/>
          </w:tcPr>
          <w:p w14:paraId="2CFFD6C3" w14:textId="77777777" w:rsidR="00CF2970" w:rsidRPr="00BD710F" w:rsidRDefault="00CF2970" w:rsidP="00CF2970">
            <w:pPr>
              <w:jc w:val="both"/>
              <w:rPr>
                <w:rFonts w:cs="Arial"/>
                <w:sz w:val="20"/>
                <w:lang w:eastAsia="en-US"/>
              </w:rPr>
            </w:pPr>
            <w:r w:rsidRPr="00BD710F">
              <w:rPr>
                <w:rFonts w:cs="Arial"/>
                <w:sz w:val="20"/>
                <w:lang w:eastAsia="en-US"/>
              </w:rPr>
              <w:t xml:space="preserve">De Inschrijving heeft een geldigheidsduur van minimaal </w:t>
            </w:r>
            <w:r>
              <w:rPr>
                <w:rFonts w:cs="Arial"/>
                <w:sz w:val="20"/>
                <w:lang w:eastAsia="en-US"/>
              </w:rPr>
              <w:t>90</w:t>
            </w:r>
            <w:r w:rsidRPr="00BD710F">
              <w:rPr>
                <w:rFonts w:cs="Arial"/>
                <w:sz w:val="20"/>
                <w:lang w:eastAsia="en-US"/>
              </w:rPr>
              <w:t xml:space="preserve"> dagen gerekend vanaf de sluitingsdatum van de Inschrijvingstermijn.</w:t>
            </w:r>
          </w:p>
        </w:tc>
        <w:tc>
          <w:tcPr>
            <w:tcW w:w="993" w:type="dxa"/>
            <w:shd w:val="clear" w:color="auto" w:fill="auto"/>
          </w:tcPr>
          <w:p w14:paraId="6DDEB22E" w14:textId="54A296EA" w:rsidR="00CF2970" w:rsidRPr="00B25CBF" w:rsidRDefault="00CF2970" w:rsidP="00CF2970">
            <w:pPr>
              <w:jc w:val="center"/>
              <w:rPr>
                <w:rFonts w:cs="Arial"/>
                <w:sz w:val="20"/>
                <w:highlight w:val="yellow"/>
              </w:rPr>
            </w:pPr>
          </w:p>
        </w:tc>
      </w:tr>
      <w:tr w:rsidR="003B6309" w:rsidRPr="00BD710F" w14:paraId="22DEDF73"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shd w:val="clear" w:color="auto" w:fill="auto"/>
          </w:tcPr>
          <w:p w14:paraId="5FB68210" w14:textId="77777777" w:rsidR="00CF2970" w:rsidRPr="00BD710F" w:rsidRDefault="00CF2970" w:rsidP="00CF2970">
            <w:pPr>
              <w:numPr>
                <w:ilvl w:val="0"/>
                <w:numId w:val="35"/>
              </w:numPr>
              <w:tabs>
                <w:tab w:val="left" w:pos="397"/>
              </w:tabs>
              <w:contextualSpacing/>
              <w:rPr>
                <w:rFonts w:cs="Arial"/>
                <w:sz w:val="20"/>
              </w:rPr>
            </w:pPr>
          </w:p>
        </w:tc>
        <w:tc>
          <w:tcPr>
            <w:tcW w:w="7819" w:type="dxa"/>
            <w:shd w:val="clear" w:color="auto" w:fill="auto"/>
          </w:tcPr>
          <w:p w14:paraId="77A89C57" w14:textId="70F1C24A" w:rsidR="00CF2970" w:rsidRPr="00BD710F" w:rsidRDefault="00CF2970" w:rsidP="00CF2970">
            <w:pPr>
              <w:jc w:val="both"/>
              <w:rPr>
                <w:rFonts w:cs="Arial"/>
                <w:b/>
                <w:sz w:val="20"/>
              </w:rPr>
            </w:pPr>
            <w:r w:rsidRPr="00BD710F">
              <w:rPr>
                <w:rFonts w:cs="Arial"/>
                <w:sz w:val="20"/>
                <w:lang w:eastAsia="en-US"/>
              </w:rPr>
              <w:t>Prijzen, zoals in de Inschrijving vermeld, zijn in euro’s en exclusief BTW, maar voor zover van toepassing inclusief alle overige additionele kosten (bureaukosten, materiaalkosten, toeslagen, reis-</w:t>
            </w:r>
            <w:r>
              <w:rPr>
                <w:rFonts w:cs="Arial"/>
                <w:sz w:val="20"/>
                <w:lang w:eastAsia="en-US"/>
              </w:rPr>
              <w:t xml:space="preserve">, transport- </w:t>
            </w:r>
            <w:r w:rsidRPr="00BD710F">
              <w:rPr>
                <w:rFonts w:cs="Arial"/>
                <w:sz w:val="20"/>
                <w:lang w:eastAsia="en-US"/>
              </w:rPr>
              <w:t>en verblijfskosten etc.).</w:t>
            </w:r>
            <w:r w:rsidRPr="00BD710F">
              <w:rPr>
                <w:rFonts w:cs="Arial"/>
                <w:sz w:val="20"/>
              </w:rPr>
              <w:t xml:space="preserve"> </w:t>
            </w:r>
          </w:p>
        </w:tc>
        <w:tc>
          <w:tcPr>
            <w:tcW w:w="993" w:type="dxa"/>
            <w:shd w:val="clear" w:color="auto" w:fill="auto"/>
          </w:tcPr>
          <w:p w14:paraId="1A82B177" w14:textId="7C8479B4" w:rsidR="00CF2970" w:rsidRPr="00B25CBF" w:rsidRDefault="00CF2970" w:rsidP="00CF2970">
            <w:pPr>
              <w:jc w:val="center"/>
              <w:rPr>
                <w:rFonts w:cs="Arial"/>
                <w:sz w:val="20"/>
                <w:highlight w:val="yellow"/>
              </w:rPr>
            </w:pPr>
          </w:p>
        </w:tc>
      </w:tr>
    </w:tbl>
    <w:p w14:paraId="58BE4393" w14:textId="77777777" w:rsidR="000D17E4" w:rsidRDefault="000D17E4">
      <w:r>
        <w:br w:type="page"/>
      </w:r>
    </w:p>
    <w:tbl>
      <w:tblPr>
        <w:tblStyle w:val="Tabelraster31"/>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7819"/>
        <w:gridCol w:w="993"/>
      </w:tblGrid>
      <w:tr w:rsidR="000D17E4" w:rsidRPr="000D17E4" w14:paraId="7F239A7F" w14:textId="77777777" w:rsidTr="003B6309">
        <w:trPr>
          <w:cnfStyle w:val="100000000000" w:firstRow="1" w:lastRow="0" w:firstColumn="0" w:lastColumn="0" w:oddVBand="0" w:evenVBand="0" w:oddHBand="0" w:evenHBand="0" w:firstRowFirstColumn="0" w:firstRowLastColumn="0" w:lastRowFirstColumn="0" w:lastRowLastColumn="0"/>
        </w:trPr>
        <w:tc>
          <w:tcPr>
            <w:tcW w:w="482" w:type="dxa"/>
            <w:shd w:val="clear" w:color="auto" w:fill="auto"/>
          </w:tcPr>
          <w:p w14:paraId="55C54D7A" w14:textId="22F2D411" w:rsidR="00CF2970" w:rsidRPr="000D17E4" w:rsidRDefault="00CF2970" w:rsidP="00CF2970">
            <w:pPr>
              <w:numPr>
                <w:ilvl w:val="0"/>
                <w:numId w:val="35"/>
              </w:numPr>
              <w:tabs>
                <w:tab w:val="left" w:pos="397"/>
              </w:tabs>
              <w:contextualSpacing/>
              <w:rPr>
                <w:rFonts w:cs="Arial"/>
                <w:color w:val="auto"/>
              </w:rPr>
            </w:pPr>
          </w:p>
        </w:tc>
        <w:tc>
          <w:tcPr>
            <w:tcW w:w="7819" w:type="dxa"/>
            <w:shd w:val="clear" w:color="auto" w:fill="auto"/>
          </w:tcPr>
          <w:p w14:paraId="4A12FDF1" w14:textId="77777777" w:rsidR="00CF2970" w:rsidRPr="000D17E4" w:rsidRDefault="00CF2970" w:rsidP="00CF2970">
            <w:pPr>
              <w:jc w:val="both"/>
              <w:rPr>
                <w:rFonts w:cs="Arial"/>
                <w:color w:val="auto"/>
                <w:sz w:val="20"/>
                <w:lang w:eastAsia="en-US"/>
              </w:rPr>
            </w:pPr>
            <w:r w:rsidRPr="000D17E4">
              <w:rPr>
                <w:rFonts w:cs="Arial"/>
                <w:color w:val="auto"/>
                <w:sz w:val="20"/>
                <w:lang w:eastAsia="en-US"/>
              </w:rPr>
              <w:t xml:space="preserve">Elke levering is van een pakbon voorzien waarop de onderstaande gegevens staan vermeld: </w:t>
            </w:r>
          </w:p>
          <w:p w14:paraId="302D3A6B" w14:textId="77777777" w:rsidR="00CF2970" w:rsidRPr="000D17E4" w:rsidRDefault="00CF2970" w:rsidP="00CF2970">
            <w:pPr>
              <w:jc w:val="both"/>
              <w:rPr>
                <w:rFonts w:cs="Arial"/>
                <w:color w:val="auto"/>
                <w:sz w:val="20"/>
                <w:lang w:eastAsia="en-US"/>
              </w:rPr>
            </w:pPr>
            <w:r w:rsidRPr="000D17E4">
              <w:rPr>
                <w:rFonts w:cs="Arial"/>
                <w:color w:val="auto"/>
                <w:sz w:val="20"/>
                <w:lang w:eastAsia="en-US"/>
              </w:rPr>
              <w:t xml:space="preserve">- datum bestelling; </w:t>
            </w:r>
          </w:p>
          <w:p w14:paraId="3781AA17" w14:textId="2A3978CD" w:rsidR="00CF2970" w:rsidRPr="000D17E4" w:rsidRDefault="00CF2970" w:rsidP="00CF2970">
            <w:pPr>
              <w:jc w:val="both"/>
              <w:rPr>
                <w:rFonts w:cs="Arial"/>
                <w:color w:val="auto"/>
                <w:sz w:val="20"/>
                <w:lang w:eastAsia="en-US"/>
              </w:rPr>
            </w:pPr>
            <w:r w:rsidRPr="000D17E4">
              <w:rPr>
                <w:rFonts w:cs="Arial"/>
                <w:color w:val="auto"/>
                <w:sz w:val="20"/>
                <w:lang w:eastAsia="en-US"/>
              </w:rPr>
              <w:t xml:space="preserve">- </w:t>
            </w:r>
            <w:r w:rsidR="003F2B0A" w:rsidRPr="000D17E4">
              <w:rPr>
                <w:rFonts w:cs="Arial"/>
                <w:color w:val="auto"/>
                <w:sz w:val="20"/>
                <w:lang w:eastAsia="en-US"/>
              </w:rPr>
              <w:t>inkoopordernummer</w:t>
            </w:r>
            <w:r w:rsidRPr="000D17E4">
              <w:rPr>
                <w:rFonts w:cs="Arial"/>
                <w:color w:val="auto"/>
                <w:sz w:val="20"/>
                <w:lang w:eastAsia="en-US"/>
              </w:rPr>
              <w:t xml:space="preserve"> van opdrachtgever; </w:t>
            </w:r>
          </w:p>
          <w:p w14:paraId="7D680A90" w14:textId="77777777" w:rsidR="00CF2970" w:rsidRPr="000D17E4" w:rsidRDefault="00CF2970" w:rsidP="00CF2970">
            <w:pPr>
              <w:jc w:val="both"/>
              <w:rPr>
                <w:rFonts w:cs="Arial"/>
                <w:color w:val="auto"/>
                <w:sz w:val="20"/>
                <w:lang w:eastAsia="en-US"/>
              </w:rPr>
            </w:pPr>
            <w:r w:rsidRPr="000D17E4">
              <w:rPr>
                <w:rFonts w:cs="Arial"/>
                <w:color w:val="auto"/>
                <w:sz w:val="20"/>
                <w:lang w:eastAsia="en-US"/>
              </w:rPr>
              <w:t xml:space="preserve">- omschrijving levering (merk/model/type product); </w:t>
            </w:r>
          </w:p>
          <w:p w14:paraId="140101C2" w14:textId="77777777" w:rsidR="00CF2970" w:rsidRPr="000D17E4" w:rsidRDefault="00CF2970" w:rsidP="00CF2970">
            <w:pPr>
              <w:jc w:val="both"/>
              <w:rPr>
                <w:rFonts w:cs="Arial"/>
                <w:color w:val="auto"/>
                <w:sz w:val="20"/>
                <w:lang w:eastAsia="en-US"/>
              </w:rPr>
            </w:pPr>
            <w:r w:rsidRPr="000D17E4">
              <w:rPr>
                <w:rFonts w:cs="Arial"/>
                <w:color w:val="auto"/>
                <w:sz w:val="20"/>
                <w:lang w:eastAsia="en-US"/>
              </w:rPr>
              <w:t>- aantal.</w:t>
            </w:r>
          </w:p>
          <w:p w14:paraId="0D3A36F6" w14:textId="6400F698" w:rsidR="00CF2970" w:rsidRPr="000D17E4" w:rsidRDefault="00CF2970" w:rsidP="00CF2970">
            <w:pPr>
              <w:jc w:val="both"/>
              <w:rPr>
                <w:rFonts w:cs="Arial"/>
                <w:color w:val="auto"/>
                <w:sz w:val="20"/>
                <w:lang w:eastAsia="en-US"/>
              </w:rPr>
            </w:pPr>
            <w:r w:rsidRPr="000D17E4">
              <w:rPr>
                <w:rFonts w:cs="Arial"/>
                <w:color w:val="auto"/>
                <w:sz w:val="20"/>
                <w:lang w:eastAsia="en-US"/>
              </w:rPr>
              <w:t>Indien er een deellevering plaatsvindt, dient de backorder op de pakbon vermeld te zijn.</w:t>
            </w:r>
          </w:p>
        </w:tc>
        <w:tc>
          <w:tcPr>
            <w:tcW w:w="993" w:type="dxa"/>
            <w:shd w:val="clear" w:color="auto" w:fill="auto"/>
          </w:tcPr>
          <w:p w14:paraId="0D5B3597" w14:textId="013DE169" w:rsidR="00CF2970" w:rsidRPr="000D17E4" w:rsidRDefault="00CF2970" w:rsidP="00CF2970">
            <w:pPr>
              <w:jc w:val="center"/>
              <w:rPr>
                <w:rFonts w:cs="Arial"/>
                <w:color w:val="auto"/>
                <w:highlight w:val="yellow"/>
              </w:rPr>
            </w:pPr>
          </w:p>
        </w:tc>
      </w:tr>
      <w:tr w:rsidR="00CF2970" w:rsidRPr="00BD710F" w14:paraId="746B9AE8" w14:textId="77777777" w:rsidTr="003B6309">
        <w:trPr>
          <w:cnfStyle w:val="000000100000" w:firstRow="0" w:lastRow="0" w:firstColumn="0" w:lastColumn="0" w:oddVBand="0" w:evenVBand="0" w:oddHBand="1" w:evenHBand="0" w:firstRowFirstColumn="0" w:firstRowLastColumn="0" w:lastRowFirstColumn="0" w:lastRowLastColumn="0"/>
        </w:trPr>
        <w:tc>
          <w:tcPr>
            <w:tcW w:w="482" w:type="dxa"/>
            <w:shd w:val="clear" w:color="auto" w:fill="auto"/>
          </w:tcPr>
          <w:p w14:paraId="7384E2AE" w14:textId="77777777" w:rsidR="00CF2970" w:rsidRPr="00BD710F" w:rsidRDefault="00CF2970" w:rsidP="00CF2970">
            <w:pPr>
              <w:numPr>
                <w:ilvl w:val="0"/>
                <w:numId w:val="35"/>
              </w:numPr>
              <w:tabs>
                <w:tab w:val="left" w:pos="397"/>
              </w:tabs>
              <w:contextualSpacing/>
              <w:rPr>
                <w:rFonts w:cs="Arial"/>
              </w:rPr>
            </w:pPr>
          </w:p>
        </w:tc>
        <w:tc>
          <w:tcPr>
            <w:tcW w:w="7819" w:type="dxa"/>
            <w:shd w:val="clear" w:color="auto" w:fill="auto"/>
          </w:tcPr>
          <w:p w14:paraId="4BF92C4B" w14:textId="5D4D906A" w:rsidR="00CF2970" w:rsidRPr="00B94D5E" w:rsidRDefault="00CF2970" w:rsidP="00CF2970">
            <w:pPr>
              <w:jc w:val="both"/>
              <w:rPr>
                <w:rFonts w:cs="Arial"/>
                <w:sz w:val="20"/>
                <w:lang w:eastAsia="en-US"/>
              </w:rPr>
            </w:pPr>
            <w:r w:rsidRPr="00B94D5E">
              <w:rPr>
                <w:rFonts w:cs="Arial"/>
                <w:sz w:val="20"/>
                <w:lang w:eastAsia="en-US"/>
              </w:rPr>
              <w:t>Alle bestelde artikelen kunnen, binnen maximaal 30 dagen na levering, geretourneerd worden, waarna volledige restitutie plaatsvindt van het factuurbedrag binnen 30 dagen na ontvangst. Dit is ook van toepassing op elektrische/</w:t>
            </w:r>
            <w:r w:rsidR="00F10CB1" w:rsidRPr="00B94D5E">
              <w:rPr>
                <w:rFonts w:cs="Arial"/>
                <w:sz w:val="20"/>
                <w:lang w:eastAsia="en-US"/>
              </w:rPr>
              <w:t xml:space="preserve"> </w:t>
            </w:r>
            <w:r w:rsidRPr="00B94D5E">
              <w:rPr>
                <w:rFonts w:cs="Arial"/>
                <w:sz w:val="20"/>
                <w:lang w:eastAsia="en-US"/>
              </w:rPr>
              <w:t>elektronische artikelen. Dit betreft ongebruikte artikelen in de originele verpakking.</w:t>
            </w:r>
          </w:p>
        </w:tc>
        <w:tc>
          <w:tcPr>
            <w:tcW w:w="993" w:type="dxa"/>
            <w:shd w:val="clear" w:color="auto" w:fill="auto"/>
          </w:tcPr>
          <w:p w14:paraId="31250633" w14:textId="3DFD25BA" w:rsidR="00CF2970" w:rsidRPr="00B25CBF" w:rsidRDefault="00CF2970" w:rsidP="00CF2970">
            <w:pPr>
              <w:jc w:val="center"/>
              <w:rPr>
                <w:rFonts w:cs="Arial"/>
                <w:highlight w:val="yellow"/>
              </w:rPr>
            </w:pPr>
          </w:p>
        </w:tc>
      </w:tr>
      <w:tr w:rsidR="00CF2970" w:rsidRPr="00BD710F" w14:paraId="7BC2CEA1" w14:textId="77777777" w:rsidTr="003B6309">
        <w:trPr>
          <w:cnfStyle w:val="000000010000" w:firstRow="0" w:lastRow="0" w:firstColumn="0" w:lastColumn="0" w:oddVBand="0" w:evenVBand="0" w:oddHBand="0" w:evenHBand="1" w:firstRowFirstColumn="0" w:firstRowLastColumn="0" w:lastRowFirstColumn="0" w:lastRowLastColumn="0"/>
        </w:trPr>
        <w:tc>
          <w:tcPr>
            <w:tcW w:w="482" w:type="dxa"/>
            <w:tcBorders>
              <w:bottom w:val="single" w:sz="4" w:space="0" w:color="auto"/>
            </w:tcBorders>
            <w:shd w:val="clear" w:color="auto" w:fill="auto"/>
          </w:tcPr>
          <w:p w14:paraId="003102B6" w14:textId="77777777" w:rsidR="00CF2970" w:rsidRPr="00BD710F" w:rsidRDefault="00CF2970" w:rsidP="00CF2970">
            <w:pPr>
              <w:tabs>
                <w:tab w:val="left" w:pos="397"/>
              </w:tabs>
              <w:contextualSpacing/>
              <w:rPr>
                <w:rFonts w:cs="Arial"/>
                <w:sz w:val="20"/>
              </w:rPr>
            </w:pPr>
          </w:p>
        </w:tc>
        <w:tc>
          <w:tcPr>
            <w:tcW w:w="7819" w:type="dxa"/>
            <w:tcBorders>
              <w:bottom w:val="single" w:sz="4" w:space="0" w:color="auto"/>
            </w:tcBorders>
            <w:shd w:val="clear" w:color="auto" w:fill="auto"/>
          </w:tcPr>
          <w:p w14:paraId="7341B025" w14:textId="00E8CFD8" w:rsidR="00CF2970" w:rsidRPr="00BD710F" w:rsidRDefault="00CF2970" w:rsidP="00CF2970">
            <w:pPr>
              <w:jc w:val="both"/>
              <w:rPr>
                <w:rFonts w:cs="Arial"/>
                <w:sz w:val="20"/>
              </w:rPr>
            </w:pPr>
            <w:r>
              <w:rPr>
                <w:rFonts w:cs="Arial"/>
                <w:sz w:val="20"/>
              </w:rPr>
              <w:t xml:space="preserve">Einde </w:t>
            </w:r>
          </w:p>
        </w:tc>
        <w:tc>
          <w:tcPr>
            <w:tcW w:w="993" w:type="dxa"/>
            <w:tcBorders>
              <w:bottom w:val="single" w:sz="4" w:space="0" w:color="auto"/>
            </w:tcBorders>
            <w:shd w:val="clear" w:color="auto" w:fill="auto"/>
          </w:tcPr>
          <w:p w14:paraId="3A0F65D7" w14:textId="77777777" w:rsidR="00CF2970" w:rsidRPr="00BD710F" w:rsidRDefault="00CF2970" w:rsidP="00CF2970">
            <w:pPr>
              <w:jc w:val="center"/>
              <w:rPr>
                <w:rFonts w:cs="Arial"/>
                <w:sz w:val="20"/>
              </w:rPr>
            </w:pPr>
          </w:p>
        </w:tc>
      </w:tr>
    </w:tbl>
    <w:p w14:paraId="1D2BEC8A" w14:textId="77777777" w:rsidR="00BF398E" w:rsidRDefault="00BF398E" w:rsidP="005F53C5">
      <w:pPr>
        <w:jc w:val="both"/>
      </w:pPr>
    </w:p>
    <w:p w14:paraId="391E2600" w14:textId="77777777" w:rsidR="00BF398E" w:rsidRDefault="00BF398E" w:rsidP="005F53C5">
      <w:pPr>
        <w:jc w:val="both"/>
      </w:pPr>
    </w:p>
    <w:p w14:paraId="50234EE3" w14:textId="77777777" w:rsidR="00552D0B" w:rsidRDefault="00552D0B" w:rsidP="005F53C5">
      <w:pPr>
        <w:jc w:val="both"/>
      </w:pPr>
    </w:p>
    <w:p w14:paraId="4F986958" w14:textId="77777777" w:rsidR="00552D0B" w:rsidRDefault="00552D0B" w:rsidP="005F53C5">
      <w:pPr>
        <w:jc w:val="both"/>
      </w:pPr>
    </w:p>
    <w:p w14:paraId="2DA1FBCD" w14:textId="77777777" w:rsidR="00552D0B" w:rsidRDefault="00552D0B" w:rsidP="005F53C5">
      <w:pPr>
        <w:jc w:val="both"/>
      </w:pPr>
    </w:p>
    <w:p w14:paraId="1FFC3869" w14:textId="77777777" w:rsidR="00552D0B" w:rsidRDefault="00552D0B" w:rsidP="005F53C5">
      <w:pPr>
        <w:jc w:val="both"/>
      </w:pPr>
    </w:p>
    <w:p w14:paraId="174E9C4B" w14:textId="77777777" w:rsidR="000D17E4" w:rsidRDefault="000D17E4" w:rsidP="005F53C5">
      <w:pPr>
        <w:jc w:val="both"/>
      </w:pPr>
    </w:p>
    <w:p w14:paraId="3AD7F173" w14:textId="77777777" w:rsidR="000D17E4" w:rsidRDefault="000D17E4" w:rsidP="005F53C5">
      <w:pPr>
        <w:jc w:val="both"/>
      </w:pPr>
    </w:p>
    <w:p w14:paraId="58A6FBBA" w14:textId="77777777" w:rsidR="000D17E4" w:rsidRDefault="000D17E4" w:rsidP="005F53C5">
      <w:pPr>
        <w:jc w:val="both"/>
      </w:pPr>
    </w:p>
    <w:p w14:paraId="303FE259" w14:textId="77777777" w:rsidR="000D17E4" w:rsidRDefault="000D17E4" w:rsidP="005F53C5">
      <w:pPr>
        <w:jc w:val="both"/>
      </w:pPr>
    </w:p>
    <w:p w14:paraId="7C527E59" w14:textId="77777777" w:rsidR="000D17E4" w:rsidRDefault="000D17E4" w:rsidP="005F53C5">
      <w:pPr>
        <w:jc w:val="both"/>
      </w:pPr>
    </w:p>
    <w:p w14:paraId="62D13F0C" w14:textId="77777777" w:rsidR="000D17E4" w:rsidRDefault="000D17E4" w:rsidP="005F53C5">
      <w:pPr>
        <w:jc w:val="both"/>
      </w:pPr>
    </w:p>
    <w:p w14:paraId="336FE64E" w14:textId="77777777" w:rsidR="000D17E4" w:rsidRDefault="000D17E4" w:rsidP="005F53C5">
      <w:pPr>
        <w:jc w:val="both"/>
      </w:pPr>
    </w:p>
    <w:p w14:paraId="3170E487" w14:textId="77777777" w:rsidR="000D17E4" w:rsidRDefault="000D17E4" w:rsidP="005F53C5">
      <w:pPr>
        <w:jc w:val="both"/>
      </w:pPr>
    </w:p>
    <w:p w14:paraId="25A351F5" w14:textId="77777777" w:rsidR="000D17E4" w:rsidRDefault="000D17E4" w:rsidP="005F53C5">
      <w:pPr>
        <w:jc w:val="both"/>
      </w:pPr>
    </w:p>
    <w:p w14:paraId="61B97123" w14:textId="77777777" w:rsidR="000D17E4" w:rsidRDefault="000D17E4" w:rsidP="005F53C5">
      <w:pPr>
        <w:jc w:val="both"/>
      </w:pPr>
    </w:p>
    <w:p w14:paraId="152E4906" w14:textId="77777777" w:rsidR="000D17E4" w:rsidRDefault="000D17E4" w:rsidP="005F53C5">
      <w:pPr>
        <w:jc w:val="both"/>
      </w:pPr>
    </w:p>
    <w:p w14:paraId="406D1DB6" w14:textId="77777777" w:rsidR="00552D0B" w:rsidRDefault="00552D0B" w:rsidP="005F53C5">
      <w:pPr>
        <w:jc w:val="both"/>
      </w:pPr>
    </w:p>
    <w:p w14:paraId="35C6D86B" w14:textId="77777777" w:rsidR="00552D0B" w:rsidRDefault="00552D0B" w:rsidP="005F53C5">
      <w:pPr>
        <w:jc w:val="both"/>
      </w:pPr>
    </w:p>
    <w:p w14:paraId="6D39E4BE"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041C8243" w:rsidR="00E91DF0" w:rsidRPr="00C17EB7" w:rsidRDefault="00E91DF0" w:rsidP="005F53C5">
      <w:pPr>
        <w:pStyle w:val="Kop1"/>
        <w:numPr>
          <w:ilvl w:val="0"/>
          <w:numId w:val="0"/>
        </w:numPr>
        <w:suppressAutoHyphens/>
        <w:jc w:val="both"/>
        <w:rPr>
          <w:sz w:val="40"/>
          <w:szCs w:val="40"/>
        </w:rPr>
      </w:pPr>
      <w:bookmarkStart w:id="505" w:name="_Toc527637474"/>
      <w:bookmarkStart w:id="506" w:name="_Toc99438343"/>
      <w:r w:rsidRPr="00C17EB7">
        <w:rPr>
          <w:sz w:val="40"/>
          <w:szCs w:val="40"/>
        </w:rPr>
        <w:lastRenderedPageBreak/>
        <w:t>Bijlage 1</w:t>
      </w:r>
      <w:r w:rsidR="00BF398E">
        <w:rPr>
          <w:sz w:val="40"/>
          <w:szCs w:val="40"/>
        </w:rPr>
        <w:t>1</w:t>
      </w:r>
      <w:r w:rsidRPr="00C17EB7">
        <w:rPr>
          <w:sz w:val="40"/>
          <w:szCs w:val="40"/>
        </w:rPr>
        <w:t xml:space="preserve"> Prijzenblad</w:t>
      </w:r>
      <w:bookmarkEnd w:id="500"/>
      <w:bookmarkEnd w:id="501"/>
      <w:bookmarkEnd w:id="502"/>
      <w:bookmarkEnd w:id="505"/>
      <w:bookmarkEnd w:id="506"/>
    </w:p>
    <w:p w14:paraId="4A24284F" w14:textId="77777777" w:rsidR="00B036D4" w:rsidRDefault="006F7401" w:rsidP="00B036D4">
      <w:pPr>
        <w:autoSpaceDE w:val="0"/>
        <w:autoSpaceDN w:val="0"/>
        <w:adjustRightInd w:val="0"/>
        <w:jc w:val="both"/>
      </w:pPr>
      <w:r>
        <w:rPr>
          <w:rFonts w:cs="Arial"/>
        </w:rPr>
        <w:t xml:space="preserve">Inschrijver </w:t>
      </w:r>
      <w:r w:rsidR="00BF398E" w:rsidRPr="00BD1298">
        <w:rPr>
          <w:rFonts w:cs="Arial"/>
        </w:rPr>
        <w:t xml:space="preserve">verklaart zich door ondertekening </w:t>
      </w:r>
      <w:r w:rsidR="00BF398E">
        <w:rPr>
          <w:rFonts w:cs="Arial"/>
        </w:rPr>
        <w:t>van dit prijzenblad</w:t>
      </w:r>
      <w:r w:rsidR="00BF398E" w:rsidRPr="00BD1298">
        <w:rPr>
          <w:rFonts w:cs="Arial"/>
        </w:rPr>
        <w:t xml:space="preserve"> bereid de opdracht zoals beschrev</w:t>
      </w:r>
      <w:r w:rsidR="00BF398E">
        <w:rPr>
          <w:rFonts w:cs="Arial"/>
        </w:rPr>
        <w:t>en in het Beschrijvend Document uit</w:t>
      </w:r>
      <w:r w:rsidR="00BF398E" w:rsidRPr="00BD1298">
        <w:rPr>
          <w:rFonts w:cs="Arial"/>
        </w:rPr>
        <w:t xml:space="preserve"> te voeren tegen </w:t>
      </w:r>
      <w:r w:rsidR="00BF398E">
        <w:rPr>
          <w:rFonts w:cs="Arial"/>
        </w:rPr>
        <w:t>de</w:t>
      </w:r>
      <w:r w:rsidR="00BF398E" w:rsidRPr="00BD1298">
        <w:rPr>
          <w:rFonts w:cs="Arial"/>
        </w:rPr>
        <w:t xml:space="preserve"> prijzen </w:t>
      </w:r>
      <w:r w:rsidR="00BF398E">
        <w:rPr>
          <w:rFonts w:cs="Arial"/>
        </w:rPr>
        <w:t>zoals door de Leverancier ingevuld op het bijbehorende Prijzenblad</w:t>
      </w:r>
      <w:r w:rsidR="00563E75">
        <w:rPr>
          <w:rFonts w:cs="Arial"/>
        </w:rPr>
        <w:t xml:space="preserve">. </w:t>
      </w:r>
      <w:r w:rsidR="00B036D4" w:rsidRPr="00E25C91">
        <w:t>De inschrijver verklaart deze aanbieding te doen overeenkomstig de bepalingen en de gegevens zoals deze zijn omschreven in het bovengenoemd document, de bijbehorende nota(‘s) van inlichtingen en eventueel het proces-verbaal van aanwijzing.</w:t>
      </w:r>
    </w:p>
    <w:p w14:paraId="59FB21D5" w14:textId="77777777" w:rsidR="008959EF" w:rsidRPr="00A72207" w:rsidRDefault="008959EF" w:rsidP="00563E75">
      <w:pPr>
        <w:jc w:val="both"/>
        <w:rPr>
          <w:rFonts w:cs="Arial"/>
          <w:sz w:val="18"/>
          <w:szCs w:val="18"/>
        </w:rPr>
      </w:pPr>
    </w:p>
    <w:p w14:paraId="6BD5B730" w14:textId="4507DECC" w:rsidR="00BF398E" w:rsidRPr="00BD1298" w:rsidRDefault="00BF398E" w:rsidP="00563E75">
      <w:pPr>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7CCD9964" w14:textId="77777777" w:rsidR="00EA3C87" w:rsidRPr="00A72207" w:rsidRDefault="00EA3C87" w:rsidP="00EA3C87">
      <w:pPr>
        <w:autoSpaceDE w:val="0"/>
        <w:autoSpaceDN w:val="0"/>
        <w:adjustRightInd w:val="0"/>
        <w:jc w:val="both"/>
        <w:rPr>
          <w:sz w:val="18"/>
          <w:szCs w:val="18"/>
        </w:rPr>
      </w:pPr>
    </w:p>
    <w:p w14:paraId="627988E3" w14:textId="5E3E0F09" w:rsidR="00BF398E" w:rsidRPr="00EA3C87" w:rsidRDefault="00D9219E" w:rsidP="00EA3C87">
      <w:pPr>
        <w:jc w:val="both"/>
        <w:rPr>
          <w:b/>
          <w:i/>
          <w:u w:val="single"/>
        </w:rPr>
      </w:pPr>
      <w:r>
        <w:rPr>
          <w:b/>
          <w:i/>
          <w:u w:val="single"/>
        </w:rPr>
        <w:t>Deze bijlage</w:t>
      </w:r>
      <w:r w:rsidR="00BE0EBF">
        <w:rPr>
          <w:b/>
          <w:i/>
          <w:u w:val="single"/>
        </w:rPr>
        <w:t xml:space="preserve"> dient</w:t>
      </w:r>
      <w:r>
        <w:rPr>
          <w:b/>
          <w:i/>
          <w:u w:val="single"/>
        </w:rPr>
        <w:t xml:space="preserve">, samen met bijlage 12, </w:t>
      </w:r>
      <w:r w:rsidR="00BF398E" w:rsidRPr="00C15467">
        <w:rPr>
          <w:b/>
          <w:i/>
          <w:u w:val="single"/>
        </w:rPr>
        <w:t>als een apart document aangeleverd te worden bij de Inschrijving.</w:t>
      </w:r>
    </w:p>
    <w:p w14:paraId="60BA02AF" w14:textId="5B05D44E" w:rsidR="00E9665B" w:rsidRDefault="00E9665B" w:rsidP="005F53C5">
      <w:pPr>
        <w:jc w:val="both"/>
        <w:rPr>
          <w:b/>
          <w:snapToGrid w:val="0"/>
          <w:sz w:val="18"/>
          <w:szCs w:val="18"/>
        </w:rPr>
      </w:pPr>
    </w:p>
    <w:p w14:paraId="5481BFD7" w14:textId="60CFFD61" w:rsidR="00DA4296" w:rsidRDefault="002A6360" w:rsidP="005F53C5">
      <w:pPr>
        <w:jc w:val="both"/>
        <w:rPr>
          <w:rFonts w:cs="Arial"/>
        </w:rPr>
      </w:pPr>
      <w:r>
        <w:rPr>
          <w:rFonts w:cs="Arial"/>
        </w:rPr>
        <w:t>Prijzen van de</w:t>
      </w:r>
      <w:r w:rsidR="00DA4296" w:rsidRPr="00DA4296">
        <w:rPr>
          <w:rFonts w:cs="Arial"/>
        </w:rPr>
        <w:t xml:space="preserve"> opties, zoals beschreven in Bijlage 1</w:t>
      </w:r>
      <w:r w:rsidR="006135E9">
        <w:rPr>
          <w:rFonts w:cs="Arial"/>
        </w:rPr>
        <w:t>5</w:t>
      </w:r>
      <w:r w:rsidR="00DA4296">
        <w:rPr>
          <w:rFonts w:cs="Arial"/>
        </w:rPr>
        <w:t>:</w:t>
      </w:r>
    </w:p>
    <w:p w14:paraId="69077917" w14:textId="77777777" w:rsidR="00DA4296" w:rsidRDefault="00DA4296" w:rsidP="005F53C5">
      <w:pPr>
        <w:jc w:val="both"/>
        <w:rPr>
          <w:rFonts w:cs="Arial"/>
        </w:rPr>
      </w:pPr>
    </w:p>
    <w:p w14:paraId="1FAE537E" w14:textId="1D9A0C0C" w:rsidR="00DA4296" w:rsidRPr="00DA4296" w:rsidRDefault="00823AA6" w:rsidP="005F53C5">
      <w:pPr>
        <w:jc w:val="both"/>
        <w:rPr>
          <w:rFonts w:cs="Arial"/>
        </w:rPr>
      </w:pPr>
      <w:r>
        <w:rPr>
          <w:rFonts w:cs="Arial"/>
        </w:rPr>
        <w:t>O</w:t>
      </w:r>
      <w:r w:rsidR="00BD4B57">
        <w:rPr>
          <w:rFonts w:cs="Arial"/>
        </w:rPr>
        <w:t>pties o</w:t>
      </w:r>
      <w:r>
        <w:rPr>
          <w:rFonts w:cs="Arial"/>
        </w:rPr>
        <w:t xml:space="preserve">verdrukventilator </w:t>
      </w: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4"/>
        <w:gridCol w:w="2973"/>
        <w:gridCol w:w="1559"/>
      </w:tblGrid>
      <w:tr w:rsidR="006135E9" w:rsidRPr="003F5C9A" w14:paraId="62933028" w14:textId="77777777" w:rsidTr="00A728C3">
        <w:tc>
          <w:tcPr>
            <w:tcW w:w="534" w:type="dxa"/>
            <w:shd w:val="clear" w:color="auto" w:fill="D9D9D9" w:themeFill="background1" w:themeFillShade="D9"/>
            <w:vAlign w:val="bottom"/>
          </w:tcPr>
          <w:p w14:paraId="2A04BDCE" w14:textId="77777777" w:rsidR="006135E9" w:rsidRDefault="006135E9" w:rsidP="00F37CA5">
            <w:pPr>
              <w:tabs>
                <w:tab w:val="left" w:pos="397"/>
              </w:tabs>
              <w:spacing w:line="480" w:lineRule="auto"/>
              <w:contextualSpacing/>
              <w:rPr>
                <w:b/>
                <w:snapToGrid w:val="0"/>
                <w:sz w:val="18"/>
                <w:szCs w:val="18"/>
              </w:rPr>
            </w:pPr>
          </w:p>
        </w:tc>
        <w:tc>
          <w:tcPr>
            <w:tcW w:w="4114" w:type="dxa"/>
            <w:shd w:val="clear" w:color="auto" w:fill="D9D9D9" w:themeFill="background1" w:themeFillShade="D9"/>
            <w:vAlign w:val="bottom"/>
          </w:tcPr>
          <w:p w14:paraId="2DEC37E9" w14:textId="4A2E2659" w:rsidR="006135E9" w:rsidRDefault="006135E9" w:rsidP="00F37CA5">
            <w:pPr>
              <w:tabs>
                <w:tab w:val="left" w:pos="397"/>
              </w:tabs>
              <w:spacing w:line="480" w:lineRule="auto"/>
              <w:contextualSpacing/>
              <w:rPr>
                <w:b/>
                <w:snapToGrid w:val="0"/>
                <w:sz w:val="18"/>
                <w:szCs w:val="18"/>
              </w:rPr>
            </w:pPr>
            <w:r>
              <w:rPr>
                <w:b/>
                <w:snapToGrid w:val="0"/>
                <w:sz w:val="18"/>
                <w:szCs w:val="18"/>
              </w:rPr>
              <w:t>Artikelomschrijving</w:t>
            </w:r>
          </w:p>
        </w:tc>
        <w:tc>
          <w:tcPr>
            <w:tcW w:w="2973" w:type="dxa"/>
            <w:shd w:val="clear" w:color="auto" w:fill="D9D9D9" w:themeFill="background1" w:themeFillShade="D9"/>
            <w:vAlign w:val="bottom"/>
          </w:tcPr>
          <w:p w14:paraId="5A29A4CF" w14:textId="0E1B509B" w:rsidR="006135E9" w:rsidRDefault="006135E9" w:rsidP="00F37CA5">
            <w:pPr>
              <w:tabs>
                <w:tab w:val="left" w:pos="397"/>
              </w:tabs>
              <w:spacing w:line="480" w:lineRule="auto"/>
              <w:contextualSpacing/>
              <w:rPr>
                <w:b/>
                <w:snapToGrid w:val="0"/>
                <w:sz w:val="18"/>
                <w:szCs w:val="18"/>
              </w:rPr>
            </w:pPr>
            <w:r>
              <w:rPr>
                <w:b/>
                <w:snapToGrid w:val="0"/>
                <w:sz w:val="18"/>
                <w:szCs w:val="18"/>
              </w:rPr>
              <w:t xml:space="preserve">Artikelnummer </w:t>
            </w:r>
          </w:p>
        </w:tc>
        <w:tc>
          <w:tcPr>
            <w:tcW w:w="1559" w:type="dxa"/>
            <w:shd w:val="clear" w:color="auto" w:fill="D9D9D9" w:themeFill="background1" w:themeFillShade="D9"/>
            <w:vAlign w:val="bottom"/>
          </w:tcPr>
          <w:p w14:paraId="0AA477C3" w14:textId="3C0DA5A1" w:rsidR="006135E9" w:rsidRDefault="006135E9" w:rsidP="00F37CA5">
            <w:pPr>
              <w:tabs>
                <w:tab w:val="left" w:pos="397"/>
              </w:tabs>
              <w:spacing w:line="480" w:lineRule="auto"/>
              <w:contextualSpacing/>
              <w:rPr>
                <w:b/>
                <w:snapToGrid w:val="0"/>
                <w:sz w:val="18"/>
                <w:szCs w:val="18"/>
              </w:rPr>
            </w:pPr>
            <w:r>
              <w:rPr>
                <w:b/>
                <w:snapToGrid w:val="0"/>
                <w:sz w:val="18"/>
                <w:szCs w:val="18"/>
              </w:rPr>
              <w:t xml:space="preserve">Prijs </w:t>
            </w:r>
            <w:r w:rsidR="009F17A1">
              <w:rPr>
                <w:b/>
                <w:snapToGrid w:val="0"/>
                <w:sz w:val="18"/>
                <w:szCs w:val="18"/>
              </w:rPr>
              <w:t>per stuk</w:t>
            </w:r>
          </w:p>
        </w:tc>
      </w:tr>
      <w:tr w:rsidR="00230F91" w:rsidRPr="00285C5A" w14:paraId="080C445F" w14:textId="77777777" w:rsidTr="006135E9">
        <w:tc>
          <w:tcPr>
            <w:tcW w:w="534" w:type="dxa"/>
          </w:tcPr>
          <w:p w14:paraId="71BC3944" w14:textId="68E1B89E" w:rsidR="00230F91" w:rsidRPr="00285C5A" w:rsidRDefault="00230F91" w:rsidP="00F37CA5">
            <w:pPr>
              <w:tabs>
                <w:tab w:val="left" w:pos="397"/>
              </w:tabs>
              <w:spacing w:line="480" w:lineRule="auto"/>
              <w:contextualSpacing/>
              <w:rPr>
                <w:rFonts w:cs="Arial"/>
              </w:rPr>
            </w:pPr>
            <w:r>
              <w:rPr>
                <w:bCs/>
                <w:snapToGrid w:val="0"/>
                <w:sz w:val="18"/>
                <w:szCs w:val="18"/>
              </w:rPr>
              <w:t>1</w:t>
            </w:r>
          </w:p>
        </w:tc>
        <w:tc>
          <w:tcPr>
            <w:tcW w:w="4114" w:type="dxa"/>
          </w:tcPr>
          <w:p w14:paraId="43AB50D6" w14:textId="30D4E0AE" w:rsidR="00230F91" w:rsidRPr="00285C5A" w:rsidRDefault="00230F91" w:rsidP="00F37CA5">
            <w:pPr>
              <w:tabs>
                <w:tab w:val="left" w:pos="397"/>
              </w:tabs>
              <w:spacing w:line="480" w:lineRule="auto"/>
              <w:contextualSpacing/>
              <w:rPr>
                <w:rFonts w:cs="Arial"/>
              </w:rPr>
            </w:pPr>
          </w:p>
        </w:tc>
        <w:tc>
          <w:tcPr>
            <w:tcW w:w="2973" w:type="dxa"/>
          </w:tcPr>
          <w:p w14:paraId="1E490792" w14:textId="77777777" w:rsidR="00230F91" w:rsidRPr="00285C5A" w:rsidRDefault="00230F91" w:rsidP="00F37CA5">
            <w:pPr>
              <w:tabs>
                <w:tab w:val="left" w:pos="397"/>
              </w:tabs>
              <w:spacing w:line="480" w:lineRule="auto"/>
              <w:contextualSpacing/>
              <w:rPr>
                <w:rFonts w:cs="Arial"/>
              </w:rPr>
            </w:pPr>
          </w:p>
        </w:tc>
        <w:tc>
          <w:tcPr>
            <w:tcW w:w="1559" w:type="dxa"/>
          </w:tcPr>
          <w:p w14:paraId="72B4401B" w14:textId="7EA6D087" w:rsidR="00230F91" w:rsidRPr="00285C5A" w:rsidRDefault="00230F91" w:rsidP="00F37CA5">
            <w:pPr>
              <w:tabs>
                <w:tab w:val="left" w:pos="397"/>
              </w:tabs>
              <w:spacing w:line="480" w:lineRule="auto"/>
              <w:contextualSpacing/>
              <w:rPr>
                <w:rFonts w:cs="Arial"/>
              </w:rPr>
            </w:pPr>
            <w:r w:rsidRPr="00E62B95">
              <w:rPr>
                <w:bCs/>
                <w:snapToGrid w:val="0"/>
                <w:sz w:val="18"/>
                <w:szCs w:val="18"/>
              </w:rPr>
              <w:t>€</w:t>
            </w:r>
          </w:p>
        </w:tc>
      </w:tr>
      <w:tr w:rsidR="00230F91" w:rsidRPr="00285C5A" w14:paraId="4E0A12B6" w14:textId="77777777" w:rsidTr="006135E9">
        <w:tc>
          <w:tcPr>
            <w:tcW w:w="534" w:type="dxa"/>
          </w:tcPr>
          <w:p w14:paraId="24DE2BAE" w14:textId="3674866D" w:rsidR="00230F91" w:rsidRPr="00285C5A" w:rsidRDefault="00230F91" w:rsidP="00F37CA5">
            <w:pPr>
              <w:tabs>
                <w:tab w:val="left" w:pos="397"/>
              </w:tabs>
              <w:spacing w:line="480" w:lineRule="auto"/>
              <w:contextualSpacing/>
              <w:rPr>
                <w:rFonts w:cs="Arial"/>
              </w:rPr>
            </w:pPr>
            <w:r>
              <w:rPr>
                <w:bCs/>
                <w:snapToGrid w:val="0"/>
                <w:sz w:val="18"/>
                <w:szCs w:val="18"/>
              </w:rPr>
              <w:t>2</w:t>
            </w:r>
          </w:p>
        </w:tc>
        <w:tc>
          <w:tcPr>
            <w:tcW w:w="4114" w:type="dxa"/>
          </w:tcPr>
          <w:p w14:paraId="59A7AE07" w14:textId="6216EF10" w:rsidR="00230F91" w:rsidRPr="00285C5A" w:rsidRDefault="00230F91" w:rsidP="00F37CA5">
            <w:pPr>
              <w:tabs>
                <w:tab w:val="left" w:pos="397"/>
              </w:tabs>
              <w:spacing w:line="480" w:lineRule="auto"/>
              <w:contextualSpacing/>
              <w:rPr>
                <w:rFonts w:cs="Arial"/>
              </w:rPr>
            </w:pPr>
          </w:p>
        </w:tc>
        <w:tc>
          <w:tcPr>
            <w:tcW w:w="2973" w:type="dxa"/>
          </w:tcPr>
          <w:p w14:paraId="10CC2141" w14:textId="77777777" w:rsidR="00230F91" w:rsidRPr="00285C5A" w:rsidRDefault="00230F91" w:rsidP="00F37CA5">
            <w:pPr>
              <w:tabs>
                <w:tab w:val="left" w:pos="397"/>
              </w:tabs>
              <w:spacing w:line="480" w:lineRule="auto"/>
              <w:contextualSpacing/>
              <w:rPr>
                <w:rFonts w:cs="Arial"/>
              </w:rPr>
            </w:pPr>
          </w:p>
        </w:tc>
        <w:tc>
          <w:tcPr>
            <w:tcW w:w="1559" w:type="dxa"/>
          </w:tcPr>
          <w:p w14:paraId="022484DF" w14:textId="609ABC8F" w:rsidR="00230F91" w:rsidRPr="00285C5A" w:rsidRDefault="00230F91" w:rsidP="00F37CA5">
            <w:pPr>
              <w:tabs>
                <w:tab w:val="left" w:pos="397"/>
              </w:tabs>
              <w:spacing w:line="480" w:lineRule="auto"/>
              <w:contextualSpacing/>
              <w:rPr>
                <w:rFonts w:cs="Arial"/>
              </w:rPr>
            </w:pPr>
            <w:r w:rsidRPr="00E62B95">
              <w:rPr>
                <w:bCs/>
                <w:snapToGrid w:val="0"/>
                <w:sz w:val="18"/>
                <w:szCs w:val="18"/>
              </w:rPr>
              <w:t>€</w:t>
            </w:r>
          </w:p>
        </w:tc>
      </w:tr>
      <w:tr w:rsidR="00230F91" w:rsidRPr="00285C5A" w14:paraId="7C741428" w14:textId="77777777" w:rsidTr="006135E9">
        <w:tc>
          <w:tcPr>
            <w:tcW w:w="534" w:type="dxa"/>
          </w:tcPr>
          <w:p w14:paraId="095E9728" w14:textId="2F55D532" w:rsidR="00230F91" w:rsidRPr="00285C5A" w:rsidRDefault="00230F91" w:rsidP="00F37CA5">
            <w:pPr>
              <w:tabs>
                <w:tab w:val="left" w:pos="397"/>
              </w:tabs>
              <w:spacing w:line="480" w:lineRule="auto"/>
              <w:contextualSpacing/>
              <w:rPr>
                <w:rFonts w:cs="Arial"/>
              </w:rPr>
            </w:pPr>
            <w:r>
              <w:rPr>
                <w:bCs/>
                <w:snapToGrid w:val="0"/>
                <w:sz w:val="18"/>
                <w:szCs w:val="18"/>
              </w:rPr>
              <w:t>3</w:t>
            </w:r>
          </w:p>
        </w:tc>
        <w:tc>
          <w:tcPr>
            <w:tcW w:w="4114" w:type="dxa"/>
          </w:tcPr>
          <w:p w14:paraId="737CB6B2" w14:textId="0E4BB4AA" w:rsidR="00230F91" w:rsidRPr="00285C5A" w:rsidRDefault="00230F91" w:rsidP="00F37CA5">
            <w:pPr>
              <w:tabs>
                <w:tab w:val="left" w:pos="397"/>
              </w:tabs>
              <w:spacing w:line="480" w:lineRule="auto"/>
              <w:contextualSpacing/>
              <w:rPr>
                <w:rFonts w:cs="Arial"/>
              </w:rPr>
            </w:pPr>
          </w:p>
        </w:tc>
        <w:tc>
          <w:tcPr>
            <w:tcW w:w="2973" w:type="dxa"/>
          </w:tcPr>
          <w:p w14:paraId="1279AEB2" w14:textId="77777777" w:rsidR="00230F91" w:rsidRPr="00285C5A" w:rsidRDefault="00230F91" w:rsidP="00F37CA5">
            <w:pPr>
              <w:tabs>
                <w:tab w:val="left" w:pos="397"/>
              </w:tabs>
              <w:spacing w:line="480" w:lineRule="auto"/>
              <w:contextualSpacing/>
              <w:rPr>
                <w:rFonts w:cs="Arial"/>
              </w:rPr>
            </w:pPr>
          </w:p>
        </w:tc>
        <w:tc>
          <w:tcPr>
            <w:tcW w:w="1559" w:type="dxa"/>
          </w:tcPr>
          <w:p w14:paraId="612FA905" w14:textId="2B409AFC" w:rsidR="00230F91" w:rsidRPr="00285C5A" w:rsidRDefault="00230F91" w:rsidP="00F37CA5">
            <w:pPr>
              <w:tabs>
                <w:tab w:val="left" w:pos="397"/>
              </w:tabs>
              <w:spacing w:line="480" w:lineRule="auto"/>
              <w:contextualSpacing/>
              <w:rPr>
                <w:rFonts w:cs="Arial"/>
              </w:rPr>
            </w:pPr>
            <w:r w:rsidRPr="00E62B95">
              <w:rPr>
                <w:bCs/>
                <w:snapToGrid w:val="0"/>
                <w:sz w:val="18"/>
                <w:szCs w:val="18"/>
              </w:rPr>
              <w:t>€</w:t>
            </w:r>
          </w:p>
        </w:tc>
      </w:tr>
    </w:tbl>
    <w:p w14:paraId="5228C05E" w14:textId="7FA48866" w:rsidR="00DA4296" w:rsidRPr="009F17A1" w:rsidRDefault="0058696F" w:rsidP="005F53C5">
      <w:pPr>
        <w:jc w:val="both"/>
        <w:rPr>
          <w:bCs/>
          <w:snapToGrid w:val="0"/>
        </w:rPr>
      </w:pPr>
      <w:r w:rsidRPr="009F17A1">
        <w:rPr>
          <w:bCs/>
          <w:snapToGrid w:val="0"/>
        </w:rPr>
        <w:t xml:space="preserve">Opgegeven prijzen zijn ex btw. </w:t>
      </w:r>
      <w:r w:rsidR="004A350B">
        <w:rPr>
          <w:bCs/>
          <w:snapToGrid w:val="0"/>
        </w:rPr>
        <w:t xml:space="preserve">Prijzen zijn ter informatie aan de Opdrachtgever. </w:t>
      </w:r>
      <w:r w:rsidRPr="009F17A1">
        <w:rPr>
          <w:bCs/>
          <w:snapToGrid w:val="0"/>
        </w:rPr>
        <w:t xml:space="preserve">Prijzen worden NIET beoordeeld, zoals beschreven in paragraaf </w:t>
      </w:r>
      <w:r w:rsidR="009F17A1" w:rsidRPr="009F17A1">
        <w:rPr>
          <w:bCs/>
          <w:snapToGrid w:val="0"/>
        </w:rPr>
        <w:t>8.1.3</w:t>
      </w:r>
      <w:r w:rsidR="00B8033E">
        <w:rPr>
          <w:bCs/>
          <w:snapToGrid w:val="0"/>
        </w:rPr>
        <w:t>.</w:t>
      </w:r>
    </w:p>
    <w:p w14:paraId="33119AD6" w14:textId="77777777" w:rsidR="009F17A1" w:rsidRDefault="009F17A1" w:rsidP="00823AA6">
      <w:pPr>
        <w:jc w:val="both"/>
        <w:rPr>
          <w:rFonts w:cs="Arial"/>
        </w:rPr>
      </w:pPr>
    </w:p>
    <w:p w14:paraId="704B3739" w14:textId="265C03FC" w:rsidR="00823AA6" w:rsidRPr="00DA4296" w:rsidRDefault="00BD4B57" w:rsidP="00823AA6">
      <w:pPr>
        <w:jc w:val="both"/>
        <w:rPr>
          <w:rFonts w:cs="Arial"/>
        </w:rPr>
      </w:pPr>
      <w:r>
        <w:rPr>
          <w:rFonts w:cs="Arial"/>
        </w:rPr>
        <w:t>Opties w</w:t>
      </w:r>
      <w:r w:rsidR="00823AA6">
        <w:rPr>
          <w:rFonts w:cs="Arial"/>
        </w:rPr>
        <w:t>erkplek</w:t>
      </w:r>
      <w:r w:rsidR="00373FBD">
        <w:rPr>
          <w:rFonts w:cs="Arial"/>
        </w:rPr>
        <w:t>verlichting</w:t>
      </w:r>
      <w:r w:rsidR="00823AA6">
        <w:rPr>
          <w:rFonts w:cs="Arial"/>
        </w:rPr>
        <w:t xml:space="preserve"> accu</w:t>
      </w:r>
    </w:p>
    <w:tbl>
      <w:tblPr>
        <w:tblStyle w:val="Tabelrasterlicht"/>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2944"/>
        <w:gridCol w:w="1592"/>
      </w:tblGrid>
      <w:tr w:rsidR="006135E9" w:rsidRPr="00F37CA5" w14:paraId="2ACA1222" w14:textId="77777777" w:rsidTr="006135E9">
        <w:tc>
          <w:tcPr>
            <w:tcW w:w="534" w:type="dxa"/>
            <w:shd w:val="clear" w:color="auto" w:fill="D9D9D9" w:themeFill="background1" w:themeFillShade="D9"/>
          </w:tcPr>
          <w:p w14:paraId="2D434FAF" w14:textId="77777777" w:rsidR="006135E9" w:rsidRPr="003F5C9A" w:rsidRDefault="006135E9" w:rsidP="00F37CA5">
            <w:pPr>
              <w:tabs>
                <w:tab w:val="left" w:pos="397"/>
              </w:tabs>
              <w:spacing w:line="480" w:lineRule="auto"/>
              <w:contextualSpacing/>
              <w:rPr>
                <w:b/>
                <w:snapToGrid w:val="0"/>
                <w:sz w:val="18"/>
                <w:szCs w:val="18"/>
              </w:rPr>
            </w:pPr>
          </w:p>
        </w:tc>
        <w:tc>
          <w:tcPr>
            <w:tcW w:w="4110" w:type="dxa"/>
            <w:shd w:val="clear" w:color="auto" w:fill="D9D9D9" w:themeFill="background1" w:themeFillShade="D9"/>
          </w:tcPr>
          <w:p w14:paraId="4B5A1E86" w14:textId="3872F58F" w:rsidR="006135E9" w:rsidRPr="003F5C9A" w:rsidRDefault="006135E9" w:rsidP="00F37CA5">
            <w:pPr>
              <w:tabs>
                <w:tab w:val="left" w:pos="397"/>
              </w:tabs>
              <w:spacing w:line="480" w:lineRule="auto"/>
              <w:contextualSpacing/>
              <w:rPr>
                <w:b/>
                <w:snapToGrid w:val="0"/>
                <w:sz w:val="18"/>
                <w:szCs w:val="18"/>
              </w:rPr>
            </w:pPr>
            <w:r w:rsidRPr="003F5C9A">
              <w:rPr>
                <w:b/>
                <w:snapToGrid w:val="0"/>
                <w:sz w:val="18"/>
                <w:szCs w:val="18"/>
              </w:rPr>
              <w:t xml:space="preserve">Artikelomschrijving </w:t>
            </w:r>
          </w:p>
        </w:tc>
        <w:tc>
          <w:tcPr>
            <w:tcW w:w="2944" w:type="dxa"/>
            <w:shd w:val="clear" w:color="auto" w:fill="D9D9D9" w:themeFill="background1" w:themeFillShade="D9"/>
          </w:tcPr>
          <w:p w14:paraId="5B51DB7C" w14:textId="6B6242AF" w:rsidR="006135E9" w:rsidRPr="003F5C9A" w:rsidRDefault="006135E9" w:rsidP="00F37CA5">
            <w:pPr>
              <w:tabs>
                <w:tab w:val="left" w:pos="397"/>
              </w:tabs>
              <w:spacing w:line="480" w:lineRule="auto"/>
              <w:contextualSpacing/>
              <w:rPr>
                <w:b/>
                <w:snapToGrid w:val="0"/>
                <w:sz w:val="18"/>
                <w:szCs w:val="18"/>
              </w:rPr>
            </w:pPr>
            <w:r w:rsidRPr="003F5C9A">
              <w:rPr>
                <w:b/>
                <w:snapToGrid w:val="0"/>
                <w:sz w:val="18"/>
                <w:szCs w:val="18"/>
              </w:rPr>
              <w:t xml:space="preserve">Artikelnummer </w:t>
            </w:r>
          </w:p>
        </w:tc>
        <w:tc>
          <w:tcPr>
            <w:tcW w:w="1592" w:type="dxa"/>
            <w:shd w:val="clear" w:color="auto" w:fill="D9D9D9" w:themeFill="background1" w:themeFillShade="D9"/>
          </w:tcPr>
          <w:p w14:paraId="6E5E17F5" w14:textId="2E8BF196" w:rsidR="006135E9" w:rsidRPr="003F5C9A" w:rsidRDefault="006135E9" w:rsidP="00F37CA5">
            <w:pPr>
              <w:tabs>
                <w:tab w:val="left" w:pos="397"/>
              </w:tabs>
              <w:spacing w:line="480" w:lineRule="auto"/>
              <w:contextualSpacing/>
              <w:rPr>
                <w:b/>
                <w:snapToGrid w:val="0"/>
                <w:sz w:val="18"/>
                <w:szCs w:val="18"/>
              </w:rPr>
            </w:pPr>
            <w:r w:rsidRPr="003F5C9A">
              <w:rPr>
                <w:b/>
                <w:snapToGrid w:val="0"/>
                <w:sz w:val="18"/>
                <w:szCs w:val="18"/>
              </w:rPr>
              <w:t xml:space="preserve">Prijs </w:t>
            </w:r>
          </w:p>
        </w:tc>
      </w:tr>
      <w:tr w:rsidR="006135E9" w:rsidRPr="00F37CA5" w14:paraId="53E6CE35" w14:textId="77777777" w:rsidTr="006135E9">
        <w:tc>
          <w:tcPr>
            <w:tcW w:w="534" w:type="dxa"/>
          </w:tcPr>
          <w:p w14:paraId="7699678E" w14:textId="2DE2ED51" w:rsidR="006135E9" w:rsidRPr="00F37CA5" w:rsidRDefault="006135E9" w:rsidP="00F37CA5">
            <w:pPr>
              <w:tabs>
                <w:tab w:val="left" w:pos="397"/>
              </w:tabs>
              <w:spacing w:line="480" w:lineRule="auto"/>
              <w:contextualSpacing/>
              <w:rPr>
                <w:b/>
                <w:snapToGrid w:val="0"/>
                <w:sz w:val="18"/>
                <w:szCs w:val="18"/>
              </w:rPr>
            </w:pPr>
            <w:r w:rsidRPr="00F37CA5">
              <w:rPr>
                <w:b/>
                <w:snapToGrid w:val="0"/>
                <w:sz w:val="18"/>
                <w:szCs w:val="18"/>
              </w:rPr>
              <w:t>1</w:t>
            </w:r>
          </w:p>
        </w:tc>
        <w:tc>
          <w:tcPr>
            <w:tcW w:w="4110" w:type="dxa"/>
          </w:tcPr>
          <w:p w14:paraId="4180E0FE" w14:textId="6F464A33" w:rsidR="006135E9" w:rsidRPr="00F37CA5" w:rsidRDefault="006135E9" w:rsidP="00F37CA5">
            <w:pPr>
              <w:tabs>
                <w:tab w:val="left" w:pos="397"/>
              </w:tabs>
              <w:spacing w:line="480" w:lineRule="auto"/>
              <w:contextualSpacing/>
              <w:rPr>
                <w:b/>
                <w:snapToGrid w:val="0"/>
                <w:sz w:val="18"/>
                <w:szCs w:val="18"/>
              </w:rPr>
            </w:pPr>
          </w:p>
        </w:tc>
        <w:tc>
          <w:tcPr>
            <w:tcW w:w="2944" w:type="dxa"/>
          </w:tcPr>
          <w:p w14:paraId="08444A6A" w14:textId="77777777" w:rsidR="006135E9" w:rsidRPr="00F37CA5" w:rsidRDefault="006135E9" w:rsidP="00F37CA5">
            <w:pPr>
              <w:tabs>
                <w:tab w:val="left" w:pos="397"/>
              </w:tabs>
              <w:spacing w:line="480" w:lineRule="auto"/>
              <w:contextualSpacing/>
              <w:rPr>
                <w:b/>
                <w:snapToGrid w:val="0"/>
                <w:sz w:val="18"/>
                <w:szCs w:val="18"/>
              </w:rPr>
            </w:pPr>
          </w:p>
        </w:tc>
        <w:tc>
          <w:tcPr>
            <w:tcW w:w="1592" w:type="dxa"/>
          </w:tcPr>
          <w:p w14:paraId="3EE78BB1" w14:textId="0F487303" w:rsidR="006135E9" w:rsidRPr="00F37CA5" w:rsidRDefault="006135E9" w:rsidP="00F37CA5">
            <w:pPr>
              <w:tabs>
                <w:tab w:val="left" w:pos="397"/>
              </w:tabs>
              <w:spacing w:line="480" w:lineRule="auto"/>
              <w:contextualSpacing/>
              <w:rPr>
                <w:b/>
                <w:snapToGrid w:val="0"/>
                <w:sz w:val="18"/>
                <w:szCs w:val="18"/>
              </w:rPr>
            </w:pPr>
            <w:r w:rsidRPr="00F37CA5">
              <w:rPr>
                <w:b/>
                <w:snapToGrid w:val="0"/>
                <w:sz w:val="18"/>
                <w:szCs w:val="18"/>
              </w:rPr>
              <w:t>€</w:t>
            </w:r>
          </w:p>
        </w:tc>
      </w:tr>
      <w:tr w:rsidR="006135E9" w:rsidRPr="00F37CA5" w14:paraId="0019D5D9" w14:textId="77777777" w:rsidTr="006135E9">
        <w:tc>
          <w:tcPr>
            <w:tcW w:w="534" w:type="dxa"/>
          </w:tcPr>
          <w:p w14:paraId="21F82AD4" w14:textId="75B71A3C" w:rsidR="006135E9" w:rsidRPr="00F37CA5" w:rsidRDefault="006135E9" w:rsidP="00F37CA5">
            <w:pPr>
              <w:tabs>
                <w:tab w:val="left" w:pos="397"/>
              </w:tabs>
              <w:spacing w:line="480" w:lineRule="auto"/>
              <w:contextualSpacing/>
              <w:rPr>
                <w:b/>
                <w:snapToGrid w:val="0"/>
                <w:sz w:val="18"/>
                <w:szCs w:val="18"/>
              </w:rPr>
            </w:pPr>
            <w:r w:rsidRPr="00F37CA5">
              <w:rPr>
                <w:b/>
                <w:snapToGrid w:val="0"/>
                <w:sz w:val="18"/>
                <w:szCs w:val="18"/>
              </w:rPr>
              <w:t>2</w:t>
            </w:r>
          </w:p>
        </w:tc>
        <w:tc>
          <w:tcPr>
            <w:tcW w:w="4110" w:type="dxa"/>
          </w:tcPr>
          <w:p w14:paraId="588196FA" w14:textId="7AD6EABC" w:rsidR="006135E9" w:rsidRPr="00F37CA5" w:rsidRDefault="006135E9" w:rsidP="00F37CA5">
            <w:pPr>
              <w:tabs>
                <w:tab w:val="left" w:pos="397"/>
              </w:tabs>
              <w:spacing w:line="480" w:lineRule="auto"/>
              <w:contextualSpacing/>
              <w:rPr>
                <w:b/>
                <w:snapToGrid w:val="0"/>
                <w:sz w:val="18"/>
                <w:szCs w:val="18"/>
              </w:rPr>
            </w:pPr>
          </w:p>
        </w:tc>
        <w:tc>
          <w:tcPr>
            <w:tcW w:w="2944" w:type="dxa"/>
          </w:tcPr>
          <w:p w14:paraId="7E89D8D9" w14:textId="77777777" w:rsidR="006135E9" w:rsidRPr="00F37CA5" w:rsidRDefault="006135E9" w:rsidP="00F37CA5">
            <w:pPr>
              <w:tabs>
                <w:tab w:val="left" w:pos="397"/>
              </w:tabs>
              <w:spacing w:line="480" w:lineRule="auto"/>
              <w:contextualSpacing/>
              <w:rPr>
                <w:b/>
                <w:snapToGrid w:val="0"/>
                <w:sz w:val="18"/>
                <w:szCs w:val="18"/>
              </w:rPr>
            </w:pPr>
          </w:p>
        </w:tc>
        <w:tc>
          <w:tcPr>
            <w:tcW w:w="1592" w:type="dxa"/>
          </w:tcPr>
          <w:p w14:paraId="0950E97B" w14:textId="6970E506" w:rsidR="006135E9" w:rsidRPr="00F37CA5" w:rsidRDefault="006135E9" w:rsidP="00F37CA5">
            <w:pPr>
              <w:tabs>
                <w:tab w:val="left" w:pos="397"/>
              </w:tabs>
              <w:spacing w:line="480" w:lineRule="auto"/>
              <w:contextualSpacing/>
              <w:rPr>
                <w:b/>
                <w:snapToGrid w:val="0"/>
                <w:sz w:val="18"/>
                <w:szCs w:val="18"/>
              </w:rPr>
            </w:pPr>
            <w:r w:rsidRPr="00F37CA5">
              <w:rPr>
                <w:b/>
                <w:snapToGrid w:val="0"/>
                <w:sz w:val="18"/>
                <w:szCs w:val="18"/>
              </w:rPr>
              <w:t>€</w:t>
            </w:r>
          </w:p>
        </w:tc>
      </w:tr>
      <w:tr w:rsidR="006135E9" w:rsidRPr="00F37CA5" w14:paraId="7B5452D3" w14:textId="77777777" w:rsidTr="006135E9">
        <w:tc>
          <w:tcPr>
            <w:tcW w:w="534" w:type="dxa"/>
          </w:tcPr>
          <w:p w14:paraId="08772C87" w14:textId="0C765986" w:rsidR="006135E9" w:rsidRPr="00F37CA5" w:rsidRDefault="006135E9" w:rsidP="00F37CA5">
            <w:pPr>
              <w:tabs>
                <w:tab w:val="left" w:pos="397"/>
              </w:tabs>
              <w:spacing w:line="480" w:lineRule="auto"/>
              <w:contextualSpacing/>
              <w:rPr>
                <w:b/>
                <w:snapToGrid w:val="0"/>
                <w:sz w:val="18"/>
                <w:szCs w:val="18"/>
              </w:rPr>
            </w:pPr>
            <w:r w:rsidRPr="00F37CA5">
              <w:rPr>
                <w:b/>
                <w:snapToGrid w:val="0"/>
                <w:sz w:val="18"/>
                <w:szCs w:val="18"/>
              </w:rPr>
              <w:t>3</w:t>
            </w:r>
          </w:p>
        </w:tc>
        <w:tc>
          <w:tcPr>
            <w:tcW w:w="4110" w:type="dxa"/>
          </w:tcPr>
          <w:p w14:paraId="7A2DA837" w14:textId="72CB9DF1" w:rsidR="006135E9" w:rsidRPr="00F37CA5" w:rsidRDefault="006135E9" w:rsidP="00F37CA5">
            <w:pPr>
              <w:tabs>
                <w:tab w:val="left" w:pos="397"/>
              </w:tabs>
              <w:spacing w:line="480" w:lineRule="auto"/>
              <w:contextualSpacing/>
              <w:rPr>
                <w:b/>
                <w:snapToGrid w:val="0"/>
                <w:sz w:val="18"/>
                <w:szCs w:val="18"/>
              </w:rPr>
            </w:pPr>
          </w:p>
        </w:tc>
        <w:tc>
          <w:tcPr>
            <w:tcW w:w="2944" w:type="dxa"/>
          </w:tcPr>
          <w:p w14:paraId="449B43A3" w14:textId="77777777" w:rsidR="006135E9" w:rsidRPr="00F37CA5" w:rsidRDefault="006135E9" w:rsidP="00F37CA5">
            <w:pPr>
              <w:tabs>
                <w:tab w:val="left" w:pos="397"/>
              </w:tabs>
              <w:spacing w:line="480" w:lineRule="auto"/>
              <w:contextualSpacing/>
              <w:rPr>
                <w:b/>
                <w:snapToGrid w:val="0"/>
                <w:sz w:val="18"/>
                <w:szCs w:val="18"/>
              </w:rPr>
            </w:pPr>
          </w:p>
        </w:tc>
        <w:tc>
          <w:tcPr>
            <w:tcW w:w="1592" w:type="dxa"/>
          </w:tcPr>
          <w:p w14:paraId="137E9CDC" w14:textId="2B0EF418" w:rsidR="006135E9" w:rsidRPr="00F37CA5" w:rsidRDefault="006135E9" w:rsidP="00F37CA5">
            <w:pPr>
              <w:tabs>
                <w:tab w:val="left" w:pos="397"/>
              </w:tabs>
              <w:spacing w:line="480" w:lineRule="auto"/>
              <w:contextualSpacing/>
              <w:rPr>
                <w:b/>
                <w:snapToGrid w:val="0"/>
                <w:sz w:val="18"/>
                <w:szCs w:val="18"/>
              </w:rPr>
            </w:pPr>
            <w:r w:rsidRPr="00F37CA5">
              <w:rPr>
                <w:b/>
                <w:snapToGrid w:val="0"/>
                <w:sz w:val="18"/>
                <w:szCs w:val="18"/>
              </w:rPr>
              <w:t>€</w:t>
            </w:r>
          </w:p>
        </w:tc>
      </w:tr>
    </w:tbl>
    <w:p w14:paraId="41DA7D79" w14:textId="6611A977" w:rsidR="009F17A1" w:rsidRPr="009F17A1" w:rsidRDefault="009F17A1" w:rsidP="009F17A1">
      <w:pPr>
        <w:jc w:val="both"/>
        <w:rPr>
          <w:bCs/>
          <w:snapToGrid w:val="0"/>
        </w:rPr>
      </w:pPr>
      <w:r w:rsidRPr="009F17A1">
        <w:rPr>
          <w:bCs/>
          <w:snapToGrid w:val="0"/>
        </w:rPr>
        <w:t xml:space="preserve">Opgegeven prijzen zijn ex btw. </w:t>
      </w:r>
      <w:r w:rsidR="004A350B">
        <w:rPr>
          <w:bCs/>
          <w:snapToGrid w:val="0"/>
        </w:rPr>
        <w:t xml:space="preserve">Prijzen zijn ter informatie aan de Opdrachtgever. </w:t>
      </w:r>
      <w:r w:rsidRPr="009F17A1">
        <w:rPr>
          <w:bCs/>
          <w:snapToGrid w:val="0"/>
        </w:rPr>
        <w:t>Prijzen worden NIET beoordeeld, zoals beschreven in paragraaf 8.1.3</w:t>
      </w:r>
      <w:r w:rsidR="00B8033E">
        <w:rPr>
          <w:bCs/>
          <w:snapToGrid w:val="0"/>
        </w:rPr>
        <w:t>.</w:t>
      </w:r>
    </w:p>
    <w:p w14:paraId="373A9619" w14:textId="77777777" w:rsidR="00B247F0" w:rsidRDefault="00B247F0" w:rsidP="005F53C5">
      <w:pPr>
        <w:jc w:val="both"/>
        <w:rPr>
          <w:b/>
          <w:snapToGrid w:val="0"/>
          <w:sz w:val="18"/>
          <w:szCs w:val="18"/>
        </w:rPr>
      </w:pPr>
    </w:p>
    <w:p w14:paraId="4E55F8AF" w14:textId="77777777" w:rsidR="00F8629E" w:rsidRDefault="00F8629E">
      <w:pPr>
        <w:rPr>
          <w:rFonts w:cs="Arial"/>
        </w:rPr>
      </w:pPr>
      <w:r>
        <w:rPr>
          <w:rFonts w:cs="Arial"/>
        </w:rPr>
        <w:br w:type="page"/>
      </w:r>
    </w:p>
    <w:p w14:paraId="4950554E" w14:textId="77777777" w:rsidR="00F8629E" w:rsidRDefault="00F8629E" w:rsidP="00B247F0">
      <w:pPr>
        <w:jc w:val="both"/>
        <w:rPr>
          <w:rFonts w:cs="Arial"/>
        </w:rPr>
      </w:pPr>
    </w:p>
    <w:p w14:paraId="78BC6E9D" w14:textId="29E571D8" w:rsidR="00B247F0" w:rsidRPr="00E72F20" w:rsidRDefault="00CA22BA" w:rsidP="00B247F0">
      <w:pPr>
        <w:jc w:val="both"/>
        <w:rPr>
          <w:rFonts w:cs="Arial"/>
        </w:rPr>
      </w:pPr>
      <w:r w:rsidRPr="002912FD">
        <w:rPr>
          <w:rFonts w:cs="Arial"/>
        </w:rPr>
        <w:t xml:space="preserve">Verdere </w:t>
      </w:r>
      <w:r w:rsidR="00383907" w:rsidRPr="002912FD">
        <w:rPr>
          <w:rFonts w:cs="Arial"/>
        </w:rPr>
        <w:t>opties (uit bijlage 15)</w:t>
      </w:r>
      <w:r w:rsidR="00F13424" w:rsidRPr="002912FD">
        <w:rPr>
          <w:rFonts w:cs="Arial"/>
        </w:rPr>
        <w:t>.</w:t>
      </w:r>
      <w:r w:rsidR="00383907" w:rsidRPr="002912FD">
        <w:rPr>
          <w:rFonts w:cs="Arial"/>
        </w:rPr>
        <w:t xml:space="preserve"> (indien er geen opties zijn, is </w:t>
      </w:r>
      <w:r w:rsidR="002912FD">
        <w:rPr>
          <w:rFonts w:cs="Arial"/>
        </w:rPr>
        <w:t xml:space="preserve">het </w:t>
      </w:r>
      <w:r w:rsidR="0058696F" w:rsidRPr="002912FD">
        <w:rPr>
          <w:rFonts w:cs="Arial"/>
        </w:rPr>
        <w:t>n</w:t>
      </w:r>
      <w:r w:rsidR="00383907" w:rsidRPr="002912FD">
        <w:rPr>
          <w:rFonts w:cs="Arial"/>
        </w:rPr>
        <w:t>iet verpli</w:t>
      </w:r>
      <w:r w:rsidRPr="002912FD">
        <w:rPr>
          <w:rFonts w:cs="Arial"/>
        </w:rPr>
        <w:t xml:space="preserve">cht </w:t>
      </w:r>
      <w:r w:rsidR="002912FD">
        <w:rPr>
          <w:rFonts w:cs="Arial"/>
        </w:rPr>
        <w:t xml:space="preserve">de onderstaande tabel </w:t>
      </w:r>
      <w:r w:rsidRPr="002912FD">
        <w:rPr>
          <w:rFonts w:cs="Arial"/>
        </w:rPr>
        <w:t xml:space="preserve">in te </w:t>
      </w:r>
      <w:r w:rsidRPr="00E72F20">
        <w:rPr>
          <w:rFonts w:cs="Arial"/>
        </w:rPr>
        <w:t>vullen.</w:t>
      </w:r>
      <w:r w:rsidR="00383907" w:rsidRPr="00E72F20">
        <w:rPr>
          <w:rFonts w:cs="Arial"/>
        </w:rPr>
        <w:t xml:space="preserve"> </w:t>
      </w:r>
    </w:p>
    <w:tbl>
      <w:tblPr>
        <w:tblStyle w:val="Tabelrasterlicht"/>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2944"/>
        <w:gridCol w:w="1592"/>
      </w:tblGrid>
      <w:tr w:rsidR="00B247F0" w:rsidRPr="00E72F20" w14:paraId="6E46FAF9" w14:textId="77777777" w:rsidTr="00C628F8">
        <w:tc>
          <w:tcPr>
            <w:tcW w:w="534" w:type="dxa"/>
            <w:shd w:val="clear" w:color="auto" w:fill="D9D9D9" w:themeFill="background1" w:themeFillShade="D9"/>
          </w:tcPr>
          <w:p w14:paraId="6FEC7871" w14:textId="77777777" w:rsidR="00B247F0" w:rsidRPr="00E72F20" w:rsidRDefault="00B247F0" w:rsidP="00C628F8">
            <w:pPr>
              <w:tabs>
                <w:tab w:val="left" w:pos="397"/>
              </w:tabs>
              <w:spacing w:line="480" w:lineRule="auto"/>
              <w:contextualSpacing/>
              <w:rPr>
                <w:b/>
                <w:snapToGrid w:val="0"/>
                <w:sz w:val="18"/>
                <w:szCs w:val="18"/>
              </w:rPr>
            </w:pPr>
          </w:p>
        </w:tc>
        <w:tc>
          <w:tcPr>
            <w:tcW w:w="4110" w:type="dxa"/>
            <w:shd w:val="clear" w:color="auto" w:fill="D9D9D9" w:themeFill="background1" w:themeFillShade="D9"/>
          </w:tcPr>
          <w:p w14:paraId="5DD5672F"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 xml:space="preserve">Artikelomschrijving </w:t>
            </w:r>
          </w:p>
        </w:tc>
        <w:tc>
          <w:tcPr>
            <w:tcW w:w="2944" w:type="dxa"/>
            <w:shd w:val="clear" w:color="auto" w:fill="D9D9D9" w:themeFill="background1" w:themeFillShade="D9"/>
          </w:tcPr>
          <w:p w14:paraId="5EE451B6"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 xml:space="preserve">Artikelnummer </w:t>
            </w:r>
          </w:p>
        </w:tc>
        <w:tc>
          <w:tcPr>
            <w:tcW w:w="1592" w:type="dxa"/>
            <w:shd w:val="clear" w:color="auto" w:fill="D9D9D9" w:themeFill="background1" w:themeFillShade="D9"/>
          </w:tcPr>
          <w:p w14:paraId="781F9293"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 xml:space="preserve">Prijs </w:t>
            </w:r>
          </w:p>
        </w:tc>
      </w:tr>
      <w:tr w:rsidR="00B247F0" w:rsidRPr="00E72F20" w14:paraId="19B94F54" w14:textId="77777777" w:rsidTr="00C628F8">
        <w:tc>
          <w:tcPr>
            <w:tcW w:w="534" w:type="dxa"/>
          </w:tcPr>
          <w:p w14:paraId="3417201D"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1</w:t>
            </w:r>
          </w:p>
        </w:tc>
        <w:tc>
          <w:tcPr>
            <w:tcW w:w="4110" w:type="dxa"/>
          </w:tcPr>
          <w:p w14:paraId="7637C389" w14:textId="77777777" w:rsidR="00B247F0" w:rsidRPr="00E72F20" w:rsidRDefault="00B247F0" w:rsidP="00C628F8">
            <w:pPr>
              <w:tabs>
                <w:tab w:val="left" w:pos="397"/>
              </w:tabs>
              <w:spacing w:line="480" w:lineRule="auto"/>
              <w:contextualSpacing/>
              <w:rPr>
                <w:b/>
                <w:snapToGrid w:val="0"/>
                <w:sz w:val="18"/>
                <w:szCs w:val="18"/>
              </w:rPr>
            </w:pPr>
          </w:p>
        </w:tc>
        <w:tc>
          <w:tcPr>
            <w:tcW w:w="2944" w:type="dxa"/>
          </w:tcPr>
          <w:p w14:paraId="54555827" w14:textId="77777777" w:rsidR="00B247F0" w:rsidRPr="00E72F20" w:rsidRDefault="00B247F0" w:rsidP="00C628F8">
            <w:pPr>
              <w:tabs>
                <w:tab w:val="left" w:pos="397"/>
              </w:tabs>
              <w:spacing w:line="480" w:lineRule="auto"/>
              <w:contextualSpacing/>
              <w:rPr>
                <w:b/>
                <w:snapToGrid w:val="0"/>
                <w:sz w:val="18"/>
                <w:szCs w:val="18"/>
              </w:rPr>
            </w:pPr>
          </w:p>
        </w:tc>
        <w:tc>
          <w:tcPr>
            <w:tcW w:w="1592" w:type="dxa"/>
          </w:tcPr>
          <w:p w14:paraId="6923B3E5"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w:t>
            </w:r>
          </w:p>
        </w:tc>
      </w:tr>
      <w:tr w:rsidR="00B247F0" w:rsidRPr="00E72F20" w14:paraId="4C2D56D4" w14:textId="77777777" w:rsidTr="00C628F8">
        <w:tc>
          <w:tcPr>
            <w:tcW w:w="534" w:type="dxa"/>
          </w:tcPr>
          <w:p w14:paraId="75251C02"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2</w:t>
            </w:r>
          </w:p>
        </w:tc>
        <w:tc>
          <w:tcPr>
            <w:tcW w:w="4110" w:type="dxa"/>
          </w:tcPr>
          <w:p w14:paraId="2BB07868" w14:textId="77777777" w:rsidR="00B247F0" w:rsidRPr="00E72F20" w:rsidRDefault="00B247F0" w:rsidP="00C628F8">
            <w:pPr>
              <w:tabs>
                <w:tab w:val="left" w:pos="397"/>
              </w:tabs>
              <w:spacing w:line="480" w:lineRule="auto"/>
              <w:contextualSpacing/>
              <w:rPr>
                <w:b/>
                <w:snapToGrid w:val="0"/>
                <w:sz w:val="18"/>
                <w:szCs w:val="18"/>
              </w:rPr>
            </w:pPr>
          </w:p>
        </w:tc>
        <w:tc>
          <w:tcPr>
            <w:tcW w:w="2944" w:type="dxa"/>
          </w:tcPr>
          <w:p w14:paraId="2C07F50A" w14:textId="77777777" w:rsidR="00B247F0" w:rsidRPr="00E72F20" w:rsidRDefault="00B247F0" w:rsidP="00C628F8">
            <w:pPr>
              <w:tabs>
                <w:tab w:val="left" w:pos="397"/>
              </w:tabs>
              <w:spacing w:line="480" w:lineRule="auto"/>
              <w:contextualSpacing/>
              <w:rPr>
                <w:b/>
                <w:snapToGrid w:val="0"/>
                <w:sz w:val="18"/>
                <w:szCs w:val="18"/>
              </w:rPr>
            </w:pPr>
          </w:p>
        </w:tc>
        <w:tc>
          <w:tcPr>
            <w:tcW w:w="1592" w:type="dxa"/>
          </w:tcPr>
          <w:p w14:paraId="48505082"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w:t>
            </w:r>
          </w:p>
        </w:tc>
      </w:tr>
      <w:tr w:rsidR="00B247F0" w:rsidRPr="00F37CA5" w14:paraId="03B5D1D2" w14:textId="77777777" w:rsidTr="00C628F8">
        <w:tc>
          <w:tcPr>
            <w:tcW w:w="534" w:type="dxa"/>
          </w:tcPr>
          <w:p w14:paraId="0268E76C" w14:textId="77777777" w:rsidR="00B247F0" w:rsidRPr="00E72F20" w:rsidRDefault="00B247F0" w:rsidP="00C628F8">
            <w:pPr>
              <w:tabs>
                <w:tab w:val="left" w:pos="397"/>
              </w:tabs>
              <w:spacing w:line="480" w:lineRule="auto"/>
              <w:contextualSpacing/>
              <w:rPr>
                <w:b/>
                <w:snapToGrid w:val="0"/>
                <w:sz w:val="18"/>
                <w:szCs w:val="18"/>
              </w:rPr>
            </w:pPr>
            <w:r w:rsidRPr="00E72F20">
              <w:rPr>
                <w:b/>
                <w:snapToGrid w:val="0"/>
                <w:sz w:val="18"/>
                <w:szCs w:val="18"/>
              </w:rPr>
              <w:t>3</w:t>
            </w:r>
          </w:p>
        </w:tc>
        <w:tc>
          <w:tcPr>
            <w:tcW w:w="4110" w:type="dxa"/>
          </w:tcPr>
          <w:p w14:paraId="0D82DD00" w14:textId="77777777" w:rsidR="00B247F0" w:rsidRPr="00E72F20" w:rsidRDefault="00B247F0" w:rsidP="00C628F8">
            <w:pPr>
              <w:tabs>
                <w:tab w:val="left" w:pos="397"/>
              </w:tabs>
              <w:spacing w:line="480" w:lineRule="auto"/>
              <w:contextualSpacing/>
              <w:rPr>
                <w:b/>
                <w:snapToGrid w:val="0"/>
                <w:sz w:val="18"/>
                <w:szCs w:val="18"/>
              </w:rPr>
            </w:pPr>
          </w:p>
        </w:tc>
        <w:tc>
          <w:tcPr>
            <w:tcW w:w="2944" w:type="dxa"/>
          </w:tcPr>
          <w:p w14:paraId="7064F668" w14:textId="77777777" w:rsidR="00B247F0" w:rsidRPr="00E72F20" w:rsidRDefault="00B247F0" w:rsidP="00C628F8">
            <w:pPr>
              <w:tabs>
                <w:tab w:val="left" w:pos="397"/>
              </w:tabs>
              <w:spacing w:line="480" w:lineRule="auto"/>
              <w:contextualSpacing/>
              <w:rPr>
                <w:b/>
                <w:snapToGrid w:val="0"/>
                <w:sz w:val="18"/>
                <w:szCs w:val="18"/>
              </w:rPr>
            </w:pPr>
          </w:p>
        </w:tc>
        <w:tc>
          <w:tcPr>
            <w:tcW w:w="1592" w:type="dxa"/>
          </w:tcPr>
          <w:p w14:paraId="6C4DE778" w14:textId="77777777" w:rsidR="00B247F0" w:rsidRPr="00F37CA5" w:rsidRDefault="00B247F0" w:rsidP="00C628F8">
            <w:pPr>
              <w:tabs>
                <w:tab w:val="left" w:pos="397"/>
              </w:tabs>
              <w:spacing w:line="480" w:lineRule="auto"/>
              <w:contextualSpacing/>
              <w:rPr>
                <w:b/>
                <w:snapToGrid w:val="0"/>
                <w:sz w:val="18"/>
                <w:szCs w:val="18"/>
              </w:rPr>
            </w:pPr>
            <w:r w:rsidRPr="00E72F20">
              <w:rPr>
                <w:b/>
                <w:snapToGrid w:val="0"/>
                <w:sz w:val="18"/>
                <w:szCs w:val="18"/>
              </w:rPr>
              <w:t>€</w:t>
            </w:r>
          </w:p>
        </w:tc>
      </w:tr>
    </w:tbl>
    <w:p w14:paraId="51B7F7FC" w14:textId="078959B7" w:rsidR="009F17A1" w:rsidRPr="009F17A1" w:rsidRDefault="009F17A1" w:rsidP="009F17A1">
      <w:pPr>
        <w:jc w:val="both"/>
        <w:rPr>
          <w:bCs/>
          <w:snapToGrid w:val="0"/>
        </w:rPr>
      </w:pPr>
      <w:r w:rsidRPr="009F17A1">
        <w:rPr>
          <w:bCs/>
          <w:snapToGrid w:val="0"/>
        </w:rPr>
        <w:t xml:space="preserve">Opgegeven prijzen zijn ex btw. </w:t>
      </w:r>
      <w:r w:rsidR="002912FD">
        <w:rPr>
          <w:bCs/>
          <w:snapToGrid w:val="0"/>
        </w:rPr>
        <w:t xml:space="preserve">Prijzen zijn ter informatie aan de Opdrachtgever. </w:t>
      </w:r>
      <w:r w:rsidRPr="009F17A1">
        <w:rPr>
          <w:bCs/>
          <w:snapToGrid w:val="0"/>
        </w:rPr>
        <w:t>Prijzen worden NIET beoordeeld, zoals beschreven in paragraaf 8.1.3</w:t>
      </w:r>
      <w:r w:rsidR="00684223">
        <w:rPr>
          <w:bCs/>
          <w:snapToGrid w:val="0"/>
        </w:rPr>
        <w:t>.</w:t>
      </w:r>
    </w:p>
    <w:p w14:paraId="2ACC0EAA" w14:textId="0A4AED5E" w:rsidR="002A6360" w:rsidRDefault="002A636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76373A" w:rsidRPr="00E25C91" w14:paraId="303D7C5C" w14:textId="77777777" w:rsidTr="00B73647">
        <w:tc>
          <w:tcPr>
            <w:tcW w:w="9212" w:type="dxa"/>
            <w:shd w:val="clear" w:color="auto" w:fill="FFFF99"/>
          </w:tcPr>
          <w:p w14:paraId="4214D9E8" w14:textId="508C209D" w:rsidR="0076373A" w:rsidRPr="00E25C91" w:rsidRDefault="0076373A" w:rsidP="00B73647">
            <w:pPr>
              <w:tabs>
                <w:tab w:val="left" w:pos="7380"/>
              </w:tabs>
              <w:ind w:right="72"/>
              <w:rPr>
                <w:sz w:val="18"/>
                <w:szCs w:val="18"/>
              </w:rPr>
            </w:pPr>
            <w:r>
              <w:br w:type="page"/>
            </w:r>
          </w:p>
          <w:p w14:paraId="34F87046" w14:textId="77777777" w:rsidR="0076373A" w:rsidRDefault="0076373A" w:rsidP="0076373A">
            <w:pPr>
              <w:numPr>
                <w:ilvl w:val="1"/>
                <w:numId w:val="49"/>
              </w:numPr>
              <w:tabs>
                <w:tab w:val="clear" w:pos="873"/>
              </w:tabs>
              <w:spacing w:line="240" w:lineRule="auto"/>
              <w:ind w:left="360"/>
              <w:rPr>
                <w:i/>
              </w:rPr>
            </w:pPr>
            <w:r w:rsidRPr="00E25C91">
              <w:rPr>
                <w:i/>
              </w:rPr>
              <w:t>Indien u een korting wilt aanbieden, dient u deze te verwerken in de geoffreerde prijzen en tarieven;</w:t>
            </w:r>
          </w:p>
          <w:p w14:paraId="587810B0" w14:textId="77777777" w:rsidR="002A6360" w:rsidRPr="00E25C91" w:rsidRDefault="002A6360" w:rsidP="002A6360">
            <w:pPr>
              <w:spacing w:line="240" w:lineRule="auto"/>
              <w:ind w:left="360"/>
              <w:rPr>
                <w:i/>
              </w:rPr>
            </w:pPr>
          </w:p>
          <w:p w14:paraId="7A921B5D" w14:textId="77777777" w:rsidR="0076373A" w:rsidRPr="00E25C91" w:rsidRDefault="0076373A" w:rsidP="0076373A">
            <w:pPr>
              <w:numPr>
                <w:ilvl w:val="1"/>
                <w:numId w:val="49"/>
              </w:numPr>
              <w:tabs>
                <w:tab w:val="clear" w:pos="873"/>
              </w:tabs>
              <w:spacing w:line="240" w:lineRule="auto"/>
              <w:ind w:left="360"/>
              <w:rPr>
                <w:i/>
              </w:rPr>
            </w:pPr>
            <w:r w:rsidRPr="00E25C91">
              <w:rPr>
                <w:i/>
              </w:rPr>
              <w:t>Alle geoffreerde prijzen en tarieven zijn in Euro, incl. alle kosten waaronder doch niet uitsluitend bureau- en reiskosten, heffingen en belastingen (met uitzondering van de BTW).</w:t>
            </w:r>
          </w:p>
          <w:p w14:paraId="7C360E4B" w14:textId="77777777" w:rsidR="002A6360" w:rsidRDefault="002A6360" w:rsidP="002A6360">
            <w:pPr>
              <w:spacing w:line="240" w:lineRule="auto"/>
              <w:ind w:left="360"/>
              <w:rPr>
                <w:i/>
              </w:rPr>
            </w:pPr>
          </w:p>
          <w:p w14:paraId="34FBCC23" w14:textId="5D86173B" w:rsidR="0076373A" w:rsidRPr="00E25C91" w:rsidRDefault="0076373A" w:rsidP="0076373A">
            <w:pPr>
              <w:numPr>
                <w:ilvl w:val="1"/>
                <w:numId w:val="49"/>
              </w:numPr>
              <w:tabs>
                <w:tab w:val="clear" w:pos="873"/>
              </w:tabs>
              <w:spacing w:line="240" w:lineRule="auto"/>
              <w:ind w:left="360"/>
              <w:rPr>
                <w:i/>
              </w:rPr>
            </w:pPr>
            <w:r w:rsidRPr="00E25C91">
              <w:rPr>
                <w:i/>
              </w:rPr>
              <w:t>Bedragen opgeven in Euro met maximaal 2 decimalen achter de komma.</w:t>
            </w:r>
          </w:p>
          <w:p w14:paraId="6AFB08F5" w14:textId="77777777" w:rsidR="002A6360" w:rsidRDefault="002A6360" w:rsidP="002A6360">
            <w:pPr>
              <w:spacing w:line="240" w:lineRule="auto"/>
              <w:ind w:left="360"/>
              <w:rPr>
                <w:i/>
              </w:rPr>
            </w:pPr>
          </w:p>
          <w:p w14:paraId="5032C42F" w14:textId="40CF479C" w:rsidR="0076373A" w:rsidRPr="00E25C91" w:rsidRDefault="0076373A" w:rsidP="0076373A">
            <w:pPr>
              <w:numPr>
                <w:ilvl w:val="1"/>
                <w:numId w:val="49"/>
              </w:numPr>
              <w:tabs>
                <w:tab w:val="clear" w:pos="873"/>
              </w:tabs>
              <w:spacing w:line="240" w:lineRule="auto"/>
              <w:ind w:left="360"/>
              <w:rPr>
                <w:i/>
              </w:rPr>
            </w:pPr>
            <w:r w:rsidRPr="00E25C91">
              <w:rPr>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24619EB4" w14:textId="77777777" w:rsidR="002A6360" w:rsidRDefault="002A6360" w:rsidP="002A6360">
            <w:pPr>
              <w:spacing w:line="240" w:lineRule="auto"/>
              <w:ind w:left="360"/>
              <w:rPr>
                <w:i/>
              </w:rPr>
            </w:pPr>
          </w:p>
          <w:p w14:paraId="15ABE558" w14:textId="3B937E50" w:rsidR="0076373A" w:rsidRPr="00E25C91" w:rsidRDefault="0076373A" w:rsidP="0076373A">
            <w:pPr>
              <w:numPr>
                <w:ilvl w:val="1"/>
                <w:numId w:val="49"/>
              </w:numPr>
              <w:tabs>
                <w:tab w:val="clear" w:pos="873"/>
              </w:tabs>
              <w:spacing w:line="240" w:lineRule="auto"/>
              <w:ind w:left="360"/>
              <w:rPr>
                <w:i/>
              </w:rPr>
            </w:pPr>
            <w:r w:rsidRPr="00E25C91">
              <w:rPr>
                <w:i/>
              </w:rPr>
              <w:t>Hetgeen wel in de inschrijving wordt beschreven, maar niet op dit inschrijvingsbiljet wordt geprijsd, wordt geacht kosteloos te zijn aangeboden.</w:t>
            </w:r>
          </w:p>
          <w:p w14:paraId="6142369E" w14:textId="77777777" w:rsidR="002A6360" w:rsidRDefault="002A6360" w:rsidP="002A6360">
            <w:pPr>
              <w:spacing w:line="240" w:lineRule="auto"/>
              <w:ind w:left="360"/>
              <w:rPr>
                <w:i/>
              </w:rPr>
            </w:pPr>
          </w:p>
          <w:p w14:paraId="13C339A1" w14:textId="5012187C" w:rsidR="0076373A" w:rsidRPr="00E25C91" w:rsidRDefault="0076373A" w:rsidP="0076373A">
            <w:pPr>
              <w:numPr>
                <w:ilvl w:val="1"/>
                <w:numId w:val="49"/>
              </w:numPr>
              <w:tabs>
                <w:tab w:val="clear" w:pos="873"/>
              </w:tabs>
              <w:spacing w:line="240" w:lineRule="auto"/>
              <w:ind w:left="360"/>
              <w:rPr>
                <w:i/>
              </w:rPr>
            </w:pPr>
            <w:r w:rsidRPr="00E25C91">
              <w:rPr>
                <w:i/>
              </w:rPr>
              <w:t>Het is NIET toegestaan prijzen op te geven van € 0,-- op straffe van uitsluiting!</w:t>
            </w:r>
          </w:p>
          <w:p w14:paraId="719A8924" w14:textId="77777777" w:rsidR="002A6360" w:rsidRDefault="002A6360" w:rsidP="002A6360">
            <w:pPr>
              <w:spacing w:line="240" w:lineRule="auto"/>
              <w:ind w:left="360"/>
              <w:rPr>
                <w:i/>
              </w:rPr>
            </w:pPr>
          </w:p>
          <w:p w14:paraId="1E0FDD13" w14:textId="443648FA" w:rsidR="0076373A" w:rsidRPr="00E25C91" w:rsidRDefault="0076373A" w:rsidP="0076373A">
            <w:pPr>
              <w:numPr>
                <w:ilvl w:val="1"/>
                <w:numId w:val="49"/>
              </w:numPr>
              <w:tabs>
                <w:tab w:val="clear" w:pos="873"/>
              </w:tabs>
              <w:spacing w:line="240" w:lineRule="auto"/>
              <w:ind w:left="360"/>
              <w:rPr>
                <w:i/>
              </w:rPr>
            </w:pPr>
            <w:r w:rsidRPr="00E25C91">
              <w:rPr>
                <w:i/>
              </w:rPr>
              <w:t>Alleen dit inschrijvingsbiljet wordt gehanteerd in de prijsvergelijking met andere inschrijvers. Elders in de inschrijving opgenomen prijsinformatie wordt niet in beschouwing genomen.</w:t>
            </w:r>
          </w:p>
          <w:p w14:paraId="5662B8A1" w14:textId="77777777" w:rsidR="002A6360" w:rsidRDefault="002A6360" w:rsidP="002A6360">
            <w:pPr>
              <w:spacing w:line="240" w:lineRule="auto"/>
              <w:ind w:left="360"/>
              <w:rPr>
                <w:i/>
              </w:rPr>
            </w:pPr>
          </w:p>
          <w:p w14:paraId="72EA331D" w14:textId="715B4B40" w:rsidR="0076373A" w:rsidRPr="00E25C91" w:rsidRDefault="0076373A" w:rsidP="0076373A">
            <w:pPr>
              <w:numPr>
                <w:ilvl w:val="1"/>
                <w:numId w:val="49"/>
              </w:numPr>
              <w:tabs>
                <w:tab w:val="clear" w:pos="873"/>
              </w:tabs>
              <w:spacing w:line="240" w:lineRule="auto"/>
              <w:ind w:left="360"/>
              <w:rPr>
                <w:i/>
              </w:rPr>
            </w:pPr>
            <w:r w:rsidRPr="00E25C91">
              <w:rPr>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14:paraId="1DB7D39A" w14:textId="77777777" w:rsidR="0076373A" w:rsidRPr="00E25C91" w:rsidRDefault="0076373A" w:rsidP="00B73647">
            <w:pPr>
              <w:rPr>
                <w:sz w:val="18"/>
                <w:szCs w:val="18"/>
              </w:rPr>
            </w:pPr>
          </w:p>
        </w:tc>
      </w:tr>
    </w:tbl>
    <w:p w14:paraId="56C25A9C" w14:textId="77777777" w:rsidR="002A6360" w:rsidRDefault="002A6360" w:rsidP="005F53C5">
      <w:pPr>
        <w:jc w:val="both"/>
        <w:rPr>
          <w:b/>
          <w:snapToGrid w:val="0"/>
        </w:rPr>
      </w:pPr>
    </w:p>
    <w:p w14:paraId="0C564A69" w14:textId="55F6C4B9" w:rsidR="00BF398E" w:rsidRPr="00E25C91" w:rsidRDefault="008959EF" w:rsidP="005F53C5">
      <w:pPr>
        <w:jc w:val="both"/>
        <w:rPr>
          <w:b/>
          <w:snapToGrid w:val="0"/>
        </w:rPr>
      </w:pPr>
      <w:r>
        <w:rPr>
          <w:b/>
          <w:snapToGrid w:val="0"/>
        </w:rPr>
        <w:t>I</w:t>
      </w:r>
      <w:r w:rsidR="00BF398E" w:rsidRPr="00E25C91">
        <w:rPr>
          <w:b/>
          <w:snapToGrid w:val="0"/>
        </w:rPr>
        <w:t>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12C3CF95" w14:textId="1C7B2BC4" w:rsidR="00720FD4" w:rsidRDefault="009B7202" w:rsidP="009B7202">
      <w:pPr>
        <w:pStyle w:val="Kop1"/>
        <w:numPr>
          <w:ilvl w:val="0"/>
          <w:numId w:val="0"/>
        </w:numPr>
        <w:suppressAutoHyphens/>
        <w:jc w:val="both"/>
        <w:rPr>
          <w:sz w:val="40"/>
          <w:szCs w:val="40"/>
        </w:rPr>
      </w:pPr>
      <w:bookmarkStart w:id="507" w:name="_Toc99438344"/>
      <w:r w:rsidRPr="00C17EB7">
        <w:rPr>
          <w:sz w:val="40"/>
          <w:szCs w:val="40"/>
        </w:rPr>
        <w:lastRenderedPageBreak/>
        <w:t>Bijlage 1</w:t>
      </w:r>
      <w:r>
        <w:rPr>
          <w:sz w:val="40"/>
          <w:szCs w:val="40"/>
        </w:rPr>
        <w:t>2</w:t>
      </w:r>
      <w:r w:rsidRPr="00C17EB7">
        <w:rPr>
          <w:sz w:val="40"/>
          <w:szCs w:val="40"/>
        </w:rPr>
        <w:t xml:space="preserve"> </w:t>
      </w:r>
      <w:r w:rsidR="007B07A8">
        <w:rPr>
          <w:sz w:val="40"/>
          <w:szCs w:val="40"/>
        </w:rPr>
        <w:t>I</w:t>
      </w:r>
      <w:r w:rsidR="00D9219E">
        <w:rPr>
          <w:sz w:val="40"/>
          <w:szCs w:val="40"/>
        </w:rPr>
        <w:t>n te vullen prijzenblad b</w:t>
      </w:r>
      <w:r w:rsidR="006E01CF">
        <w:rPr>
          <w:sz w:val="40"/>
          <w:szCs w:val="40"/>
        </w:rPr>
        <w:t>epakkingslijst</w:t>
      </w:r>
      <w:bookmarkEnd w:id="507"/>
    </w:p>
    <w:p w14:paraId="6484A0E2" w14:textId="77777777" w:rsidR="006E01CF" w:rsidRPr="00996BE2" w:rsidRDefault="006E01CF" w:rsidP="006E01CF">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7F9495B2" w14:textId="77777777" w:rsidR="006E01CF" w:rsidRPr="006E01CF" w:rsidRDefault="006E01CF" w:rsidP="006E01CF"/>
    <w:p w14:paraId="67EDCD2A" w14:textId="77777777" w:rsidR="00720FD4" w:rsidRDefault="00720FD4" w:rsidP="006E01CF">
      <w:pPr>
        <w:pStyle w:val="Geenafstand"/>
      </w:pPr>
      <w:r>
        <w:br w:type="page"/>
      </w:r>
    </w:p>
    <w:p w14:paraId="75FB144D" w14:textId="3DD4576A" w:rsidR="009B7202" w:rsidRDefault="00720FD4" w:rsidP="009B7202">
      <w:pPr>
        <w:pStyle w:val="Kop1"/>
        <w:numPr>
          <w:ilvl w:val="0"/>
          <w:numId w:val="0"/>
        </w:numPr>
        <w:suppressAutoHyphens/>
        <w:jc w:val="both"/>
        <w:rPr>
          <w:sz w:val="40"/>
          <w:szCs w:val="40"/>
        </w:rPr>
      </w:pPr>
      <w:bookmarkStart w:id="508" w:name="_Toc99438345"/>
      <w:r>
        <w:rPr>
          <w:sz w:val="40"/>
          <w:szCs w:val="40"/>
        </w:rPr>
        <w:lastRenderedPageBreak/>
        <w:t xml:space="preserve">Bijlage 13 </w:t>
      </w:r>
      <w:r w:rsidR="009B7202">
        <w:rPr>
          <w:sz w:val="40"/>
          <w:szCs w:val="40"/>
        </w:rPr>
        <w:t>uitwerking gunningscriterium 1</w:t>
      </w:r>
      <w:bookmarkEnd w:id="508"/>
    </w:p>
    <w:p w14:paraId="06542075" w14:textId="74FCF1A7" w:rsidR="00C47974" w:rsidRPr="006E7D7E" w:rsidRDefault="00C47974" w:rsidP="00AB276B">
      <w:pPr>
        <w:suppressAutoHyphens/>
        <w:jc w:val="both"/>
      </w:pPr>
      <w:r w:rsidRPr="006E7D7E">
        <w:t xml:space="preserve">De Inschrijver dient bij zijn Inschrijving een document aan te leveren waarin stapsgewijs beschreven is wat de Inschrijver faciliteert, om de bestellingen zo eenvoudig en efficiënt mogelijk te laten verlopen. Opdrachtgever wil een zo eenvoudig mogelijk bestelproces, waarbij de bestellers maximaal ontzorgt worden. </w:t>
      </w:r>
      <w:r w:rsidR="00AB276B">
        <w:t>Zie ook paragraaf 8.1.1 voor verdere informatie.</w:t>
      </w:r>
      <w:r w:rsidRPr="006E7D7E">
        <w:t xml:space="preserve"> </w:t>
      </w:r>
    </w:p>
    <w:p w14:paraId="0288CFB9" w14:textId="77777777" w:rsidR="009B7202" w:rsidRDefault="009B7202" w:rsidP="00AB276B">
      <w:pPr>
        <w:jc w:val="both"/>
      </w:pPr>
    </w:p>
    <w:p w14:paraId="5595A168" w14:textId="6ECAC019" w:rsidR="009B7202" w:rsidRPr="00461B8D" w:rsidRDefault="009B7202" w:rsidP="00AB276B">
      <w:pPr>
        <w:jc w:val="both"/>
        <w:rPr>
          <w:rFonts w:cs="Arial"/>
          <w:iCs/>
        </w:rPr>
      </w:pPr>
      <w:r w:rsidRPr="00461B8D">
        <w:rPr>
          <w:rFonts w:cs="Arial"/>
          <w:iCs/>
        </w:rPr>
        <w:t>Eventuele voorbladen, een inhoudsopgave en het ondertekenveld worden niet meegeteld in het ma</w:t>
      </w:r>
      <w:r w:rsidR="00AB276B">
        <w:rPr>
          <w:rFonts w:cs="Arial"/>
          <w:iCs/>
        </w:rPr>
        <w:t>x</w:t>
      </w:r>
      <w:r w:rsidRPr="00461B8D">
        <w:rPr>
          <w:rFonts w:cs="Arial"/>
          <w:iCs/>
        </w:rPr>
        <w:t xml:space="preserve"> aantal pagina’s. </w:t>
      </w:r>
    </w:p>
    <w:p w14:paraId="685DEB46" w14:textId="77777777" w:rsidR="009B7202" w:rsidRDefault="009B7202" w:rsidP="00AB276B">
      <w:pPr>
        <w:jc w:val="both"/>
      </w:pPr>
    </w:p>
    <w:p w14:paraId="7617BAC3" w14:textId="77777777" w:rsidR="009B7202" w:rsidRDefault="009B7202" w:rsidP="00AB276B">
      <w:pPr>
        <w:jc w:val="both"/>
      </w:pPr>
    </w:p>
    <w:p w14:paraId="0764BEFC" w14:textId="77777777" w:rsidR="009B7202" w:rsidRDefault="009B7202" w:rsidP="00AB276B">
      <w:pPr>
        <w:jc w:val="both"/>
      </w:pPr>
      <w:r>
        <w:t>Inhoud in te vullen door inschrijver. (Bovenstaande tekst mag verwijderd worden in uw uitwerking)</w:t>
      </w:r>
    </w:p>
    <w:p w14:paraId="3EFF6BA4" w14:textId="77777777" w:rsidR="009B7202" w:rsidRDefault="009B7202" w:rsidP="009B7202"/>
    <w:p w14:paraId="67D13EDA" w14:textId="77777777" w:rsidR="009B7202" w:rsidRDefault="009B7202" w:rsidP="009B7202"/>
    <w:p w14:paraId="61652DF3" w14:textId="77777777" w:rsidR="009B7202" w:rsidRDefault="009B7202" w:rsidP="009B7202"/>
    <w:p w14:paraId="01A0ADAE" w14:textId="77777777" w:rsidR="009B7202" w:rsidRDefault="009B7202" w:rsidP="009B7202"/>
    <w:p w14:paraId="0C339CFE" w14:textId="77777777" w:rsidR="009B7202" w:rsidRDefault="009B7202" w:rsidP="009B7202"/>
    <w:p w14:paraId="331A7944" w14:textId="77777777" w:rsidR="009B7202" w:rsidRDefault="009B7202" w:rsidP="009B7202"/>
    <w:p w14:paraId="2F942DF3" w14:textId="77777777" w:rsidR="009B7202" w:rsidRDefault="009B7202" w:rsidP="009B7202"/>
    <w:p w14:paraId="62B398B2" w14:textId="77777777" w:rsidR="009B7202" w:rsidRDefault="009B7202" w:rsidP="009B7202"/>
    <w:p w14:paraId="1EF5C134" w14:textId="77777777" w:rsidR="009B7202" w:rsidRDefault="009B7202" w:rsidP="009B7202"/>
    <w:p w14:paraId="5501A7E1" w14:textId="77777777" w:rsidR="009B7202" w:rsidRDefault="009B7202" w:rsidP="009B7202"/>
    <w:p w14:paraId="3B924139" w14:textId="77777777" w:rsidR="009B7202" w:rsidRDefault="009B7202" w:rsidP="009B7202"/>
    <w:p w14:paraId="74DD036B" w14:textId="77777777" w:rsidR="009B7202" w:rsidRDefault="009B7202" w:rsidP="009B7202"/>
    <w:p w14:paraId="5DD9064C" w14:textId="77777777" w:rsidR="009B7202" w:rsidRDefault="009B7202" w:rsidP="009B7202"/>
    <w:p w14:paraId="69D37723" w14:textId="77777777" w:rsidR="009B7202" w:rsidRDefault="009B7202" w:rsidP="009B7202"/>
    <w:p w14:paraId="708E5846" w14:textId="77777777" w:rsidR="009B7202" w:rsidRDefault="009B7202" w:rsidP="009B7202"/>
    <w:p w14:paraId="6F3F7F3D" w14:textId="77777777" w:rsidR="000B5722" w:rsidRDefault="000B5722" w:rsidP="009B7202"/>
    <w:p w14:paraId="1FDD581D" w14:textId="77777777" w:rsidR="009B7202" w:rsidRPr="00EA3CFA" w:rsidRDefault="009B7202" w:rsidP="009B7202"/>
    <w:p w14:paraId="098A0C8E" w14:textId="77777777" w:rsidR="009B7202" w:rsidRDefault="009B7202" w:rsidP="009B7202">
      <w:pPr>
        <w:jc w:val="both"/>
        <w:rPr>
          <w:b/>
          <w:snapToGrid w:val="0"/>
        </w:rPr>
      </w:pPr>
    </w:p>
    <w:p w14:paraId="10106A06" w14:textId="77777777" w:rsidR="009B7202" w:rsidRPr="00E25C91" w:rsidRDefault="009B7202" w:rsidP="009B720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B7202" w:rsidRPr="009576D5" w14:paraId="2F1EB237" w14:textId="77777777" w:rsidTr="00B73647">
        <w:tc>
          <w:tcPr>
            <w:tcW w:w="2835" w:type="dxa"/>
            <w:tcBorders>
              <w:top w:val="single" w:sz="8" w:space="0" w:color="C0C0C0"/>
              <w:left w:val="single" w:sz="8" w:space="0" w:color="C0C0C0"/>
              <w:bottom w:val="single" w:sz="8" w:space="0" w:color="C0C0C0"/>
            </w:tcBorders>
            <w:shd w:val="clear" w:color="auto" w:fill="E6E6E6"/>
          </w:tcPr>
          <w:p w14:paraId="60C011C3"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3765EC6"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22FA6FE3" w14:textId="77777777" w:rsidTr="00B73647">
        <w:tc>
          <w:tcPr>
            <w:tcW w:w="2835" w:type="dxa"/>
            <w:tcBorders>
              <w:top w:val="single" w:sz="8" w:space="0" w:color="C0C0C0"/>
              <w:left w:val="single" w:sz="8" w:space="0" w:color="C0C0C0"/>
              <w:bottom w:val="single" w:sz="8" w:space="0" w:color="C0C0C0"/>
            </w:tcBorders>
            <w:shd w:val="clear" w:color="auto" w:fill="E6E6E6"/>
          </w:tcPr>
          <w:p w14:paraId="47A7AB1E"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65C6E27"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43B36BC4" w14:textId="77777777" w:rsidTr="00B73647">
        <w:tc>
          <w:tcPr>
            <w:tcW w:w="2835" w:type="dxa"/>
            <w:tcBorders>
              <w:top w:val="single" w:sz="8" w:space="0" w:color="C0C0C0"/>
              <w:left w:val="single" w:sz="8" w:space="0" w:color="C0C0C0"/>
              <w:bottom w:val="single" w:sz="8" w:space="0" w:color="C0C0C0"/>
            </w:tcBorders>
            <w:shd w:val="clear" w:color="auto" w:fill="E6E6E6"/>
          </w:tcPr>
          <w:p w14:paraId="7CA32743"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262057"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487BA42A" w14:textId="77777777" w:rsidTr="00B73647">
        <w:tc>
          <w:tcPr>
            <w:tcW w:w="2835" w:type="dxa"/>
            <w:tcBorders>
              <w:top w:val="single" w:sz="8" w:space="0" w:color="C0C0C0"/>
              <w:left w:val="single" w:sz="8" w:space="0" w:color="C0C0C0"/>
              <w:bottom w:val="single" w:sz="8" w:space="0" w:color="C0C0C0"/>
            </w:tcBorders>
            <w:shd w:val="clear" w:color="auto" w:fill="E6E6E6"/>
          </w:tcPr>
          <w:p w14:paraId="553A26F4"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Handtekening</w:t>
            </w:r>
          </w:p>
          <w:p w14:paraId="32F535EF" w14:textId="77777777" w:rsidR="009B7202" w:rsidRPr="009576D5" w:rsidRDefault="009B7202" w:rsidP="00B7364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422DCC2"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20E0B00F" w14:textId="77777777" w:rsidTr="00B73647">
        <w:tc>
          <w:tcPr>
            <w:tcW w:w="2835" w:type="dxa"/>
            <w:tcBorders>
              <w:top w:val="single" w:sz="8" w:space="0" w:color="C0C0C0"/>
              <w:left w:val="single" w:sz="8" w:space="0" w:color="C0C0C0"/>
              <w:bottom w:val="single" w:sz="8" w:space="0" w:color="C0C0C0"/>
            </w:tcBorders>
            <w:shd w:val="clear" w:color="auto" w:fill="E6E6E6"/>
          </w:tcPr>
          <w:p w14:paraId="4A55C71C"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7C44D92" w14:textId="77777777" w:rsidR="009B7202" w:rsidRPr="009576D5" w:rsidRDefault="009B7202" w:rsidP="00B73647">
            <w:pPr>
              <w:suppressAutoHyphens/>
              <w:snapToGrid w:val="0"/>
              <w:spacing w:before="90" w:after="54" w:line="312" w:lineRule="auto"/>
              <w:ind w:right="57"/>
              <w:jc w:val="both"/>
              <w:rPr>
                <w:rFonts w:eastAsia="Calibri" w:cs="Arial"/>
              </w:rPr>
            </w:pPr>
          </w:p>
        </w:tc>
      </w:tr>
    </w:tbl>
    <w:p w14:paraId="66CEF701" w14:textId="77777777" w:rsidR="009B7202" w:rsidRDefault="009B7202" w:rsidP="009B7202">
      <w:pPr>
        <w:jc w:val="both"/>
      </w:pPr>
    </w:p>
    <w:p w14:paraId="2CE6CD1D" w14:textId="6E8BA3DA" w:rsidR="009B7202" w:rsidRDefault="009B7202" w:rsidP="009B7202">
      <w:pPr>
        <w:pStyle w:val="Kop1"/>
        <w:numPr>
          <w:ilvl w:val="0"/>
          <w:numId w:val="0"/>
        </w:numPr>
        <w:suppressAutoHyphens/>
        <w:jc w:val="both"/>
        <w:rPr>
          <w:sz w:val="40"/>
          <w:szCs w:val="40"/>
        </w:rPr>
      </w:pPr>
      <w:bookmarkStart w:id="509" w:name="_Toc99438346"/>
      <w:r w:rsidRPr="00C17EB7">
        <w:rPr>
          <w:sz w:val="40"/>
          <w:szCs w:val="40"/>
        </w:rPr>
        <w:lastRenderedPageBreak/>
        <w:t>Bijlage 1</w:t>
      </w:r>
      <w:r w:rsidR="00720FD4">
        <w:rPr>
          <w:sz w:val="40"/>
          <w:szCs w:val="40"/>
        </w:rPr>
        <w:t>4</w:t>
      </w:r>
      <w:r w:rsidRPr="00C17EB7">
        <w:rPr>
          <w:sz w:val="40"/>
          <w:szCs w:val="40"/>
        </w:rPr>
        <w:t xml:space="preserve"> </w:t>
      </w:r>
      <w:r>
        <w:rPr>
          <w:sz w:val="40"/>
          <w:szCs w:val="40"/>
        </w:rPr>
        <w:t>uitwerking gunningscriterium 2</w:t>
      </w:r>
      <w:bookmarkEnd w:id="509"/>
    </w:p>
    <w:p w14:paraId="327333AD" w14:textId="082BB7D0" w:rsidR="004A48C1" w:rsidRPr="00791F87" w:rsidRDefault="004A48C1" w:rsidP="004A48C1">
      <w:pPr>
        <w:suppressAutoHyphens/>
        <w:jc w:val="both"/>
      </w:pPr>
      <w:r w:rsidRPr="00791F87">
        <w:t xml:space="preserve">Opdrachtgever wil een indruk krijgen op welke wijze de Inschrijver een breed assortiment borgt en dit assortiment up to date houdt (tevens rekening houdend met innovaties). </w:t>
      </w:r>
    </w:p>
    <w:p w14:paraId="08924C7E" w14:textId="77777777" w:rsidR="004A48C1" w:rsidRPr="00791F87" w:rsidRDefault="004A48C1" w:rsidP="004A48C1"/>
    <w:p w14:paraId="12BBC893" w14:textId="7B425F26" w:rsidR="009B7202" w:rsidRDefault="004A48C1" w:rsidP="009B7202">
      <w:r w:rsidRPr="00791F87">
        <w:t>Daarnaast wil de Opdrachtgever een indruk krijgen van de garantiebepalingen die gehanteerd worden. In hoeverre wordt rekening gehouden met de operationaliteit van een brandweervoertuig? Hoe treedt u op als hoofdaannemer van deze opdracht</w:t>
      </w:r>
      <w:r w:rsidR="007D6479">
        <w:t>.</w:t>
      </w:r>
    </w:p>
    <w:p w14:paraId="0D02ABE2" w14:textId="77777777" w:rsidR="00684223" w:rsidRDefault="00684223" w:rsidP="009B7202"/>
    <w:p w14:paraId="2AF8F7C6" w14:textId="6271F80D" w:rsidR="00684223" w:rsidRDefault="00684223" w:rsidP="009B7202">
      <w:r>
        <w:t>Zie ook paragraaf 8.1.</w:t>
      </w:r>
      <w:r>
        <w:t>2</w:t>
      </w:r>
      <w:r>
        <w:t xml:space="preserve"> voor verdere informatie.</w:t>
      </w:r>
    </w:p>
    <w:p w14:paraId="788B9396" w14:textId="77777777" w:rsidR="00B8141D" w:rsidRDefault="00B8141D" w:rsidP="009B7202"/>
    <w:p w14:paraId="490A6414" w14:textId="77777777" w:rsidR="009B7202" w:rsidRPr="00461B8D" w:rsidRDefault="009B7202" w:rsidP="009B7202">
      <w:pPr>
        <w:rPr>
          <w:rFonts w:cs="Arial"/>
          <w:iCs/>
        </w:rPr>
      </w:pPr>
      <w:r w:rsidRPr="00461B8D">
        <w:rPr>
          <w:rFonts w:cs="Arial"/>
          <w:iCs/>
        </w:rPr>
        <w:t xml:space="preserve">Eventuele voorbladen, een inhoudsopgave en het ondertekenveld worden niet meegeteld in het maximaal aantal pagina’s. </w:t>
      </w:r>
    </w:p>
    <w:p w14:paraId="2EAE2158" w14:textId="77777777" w:rsidR="009B7202" w:rsidRDefault="009B7202" w:rsidP="009B7202"/>
    <w:p w14:paraId="6941EAC8" w14:textId="77777777" w:rsidR="009B7202" w:rsidRDefault="009B7202" w:rsidP="009B7202"/>
    <w:p w14:paraId="20D8F53E" w14:textId="77777777" w:rsidR="009B7202" w:rsidRDefault="009B7202" w:rsidP="009B7202">
      <w:r>
        <w:t>Inhoud in te vullen door inschrijver. (Bovenstaande tekst mag verwijderd worden in uw uitwerking)</w:t>
      </w:r>
    </w:p>
    <w:p w14:paraId="3E45054B" w14:textId="77777777" w:rsidR="009B7202" w:rsidRDefault="009B7202" w:rsidP="009B7202"/>
    <w:p w14:paraId="78E8E9CE" w14:textId="77777777" w:rsidR="009B7202" w:rsidRDefault="009B7202" w:rsidP="009B7202"/>
    <w:p w14:paraId="1A5E82B1" w14:textId="77777777" w:rsidR="009B7202" w:rsidRDefault="009B7202" w:rsidP="009B7202"/>
    <w:p w14:paraId="36C887B5" w14:textId="77777777" w:rsidR="009B7202" w:rsidRDefault="009B7202" w:rsidP="009B7202"/>
    <w:p w14:paraId="460B0890" w14:textId="77777777" w:rsidR="009B7202" w:rsidRDefault="009B7202" w:rsidP="009B7202"/>
    <w:p w14:paraId="3054660A" w14:textId="77777777" w:rsidR="009B7202" w:rsidRDefault="009B7202" w:rsidP="009B7202"/>
    <w:p w14:paraId="30DB4C6D" w14:textId="77777777" w:rsidR="009B7202" w:rsidRDefault="009B7202" w:rsidP="009B7202"/>
    <w:p w14:paraId="680FAD50" w14:textId="77777777" w:rsidR="009B7202" w:rsidRDefault="009B7202" w:rsidP="009B7202"/>
    <w:p w14:paraId="3C78CD59" w14:textId="77777777" w:rsidR="009B7202" w:rsidRDefault="009B7202" w:rsidP="009B7202"/>
    <w:p w14:paraId="5700B40B" w14:textId="77777777" w:rsidR="009B7202" w:rsidRDefault="009B7202" w:rsidP="009B7202"/>
    <w:p w14:paraId="2B01C9CE" w14:textId="77777777" w:rsidR="009B7202" w:rsidRDefault="009B7202" w:rsidP="009B7202"/>
    <w:p w14:paraId="7EA7B0EF" w14:textId="77777777" w:rsidR="009B7202" w:rsidRDefault="009B7202" w:rsidP="009B7202"/>
    <w:p w14:paraId="023BBD82" w14:textId="77777777" w:rsidR="009B7202" w:rsidRPr="00EA3CFA" w:rsidRDefault="009B7202" w:rsidP="009B7202"/>
    <w:p w14:paraId="48E1E14B" w14:textId="77777777" w:rsidR="009B7202" w:rsidRDefault="009B7202" w:rsidP="009B7202">
      <w:pPr>
        <w:jc w:val="both"/>
        <w:rPr>
          <w:b/>
          <w:snapToGrid w:val="0"/>
        </w:rPr>
      </w:pPr>
    </w:p>
    <w:p w14:paraId="1C8CD583" w14:textId="77777777" w:rsidR="009B7202" w:rsidRPr="00E25C91" w:rsidRDefault="009B7202" w:rsidP="009B720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B7202" w:rsidRPr="009576D5" w14:paraId="3DDB8051" w14:textId="77777777" w:rsidTr="00B73647">
        <w:tc>
          <w:tcPr>
            <w:tcW w:w="2835" w:type="dxa"/>
            <w:tcBorders>
              <w:top w:val="single" w:sz="8" w:space="0" w:color="C0C0C0"/>
              <w:left w:val="single" w:sz="8" w:space="0" w:color="C0C0C0"/>
              <w:bottom w:val="single" w:sz="8" w:space="0" w:color="C0C0C0"/>
            </w:tcBorders>
            <w:shd w:val="clear" w:color="auto" w:fill="E6E6E6"/>
          </w:tcPr>
          <w:p w14:paraId="61E7D635"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1611A45F"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0E801D9C" w14:textId="77777777" w:rsidTr="00B73647">
        <w:tc>
          <w:tcPr>
            <w:tcW w:w="2835" w:type="dxa"/>
            <w:tcBorders>
              <w:top w:val="single" w:sz="8" w:space="0" w:color="C0C0C0"/>
              <w:left w:val="single" w:sz="8" w:space="0" w:color="C0C0C0"/>
              <w:bottom w:val="single" w:sz="8" w:space="0" w:color="C0C0C0"/>
            </w:tcBorders>
            <w:shd w:val="clear" w:color="auto" w:fill="E6E6E6"/>
          </w:tcPr>
          <w:p w14:paraId="28D678EC"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6E9B2E0"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30F8B463" w14:textId="77777777" w:rsidTr="00B73647">
        <w:tc>
          <w:tcPr>
            <w:tcW w:w="2835" w:type="dxa"/>
            <w:tcBorders>
              <w:top w:val="single" w:sz="8" w:space="0" w:color="C0C0C0"/>
              <w:left w:val="single" w:sz="8" w:space="0" w:color="C0C0C0"/>
              <w:bottom w:val="single" w:sz="8" w:space="0" w:color="C0C0C0"/>
            </w:tcBorders>
            <w:shd w:val="clear" w:color="auto" w:fill="E6E6E6"/>
          </w:tcPr>
          <w:p w14:paraId="63FCA22A"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DE623CF"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52598B4E" w14:textId="77777777" w:rsidTr="00B73647">
        <w:tc>
          <w:tcPr>
            <w:tcW w:w="2835" w:type="dxa"/>
            <w:tcBorders>
              <w:top w:val="single" w:sz="8" w:space="0" w:color="C0C0C0"/>
              <w:left w:val="single" w:sz="8" w:space="0" w:color="C0C0C0"/>
              <w:bottom w:val="single" w:sz="8" w:space="0" w:color="C0C0C0"/>
            </w:tcBorders>
            <w:shd w:val="clear" w:color="auto" w:fill="E6E6E6"/>
          </w:tcPr>
          <w:p w14:paraId="502CFAED"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Handtekening</w:t>
            </w:r>
          </w:p>
          <w:p w14:paraId="68A34271" w14:textId="77777777" w:rsidR="009B7202" w:rsidRPr="009576D5" w:rsidRDefault="009B7202" w:rsidP="00B73647">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38DBEA" w14:textId="77777777" w:rsidR="009B7202" w:rsidRPr="009576D5" w:rsidRDefault="009B7202" w:rsidP="00B73647">
            <w:pPr>
              <w:suppressAutoHyphens/>
              <w:snapToGrid w:val="0"/>
              <w:spacing w:before="90" w:after="54" w:line="312" w:lineRule="auto"/>
              <w:ind w:right="57"/>
              <w:jc w:val="both"/>
              <w:rPr>
                <w:rFonts w:eastAsia="Calibri" w:cs="Arial"/>
              </w:rPr>
            </w:pPr>
          </w:p>
        </w:tc>
      </w:tr>
      <w:tr w:rsidR="009B7202" w:rsidRPr="009576D5" w14:paraId="736E2415" w14:textId="77777777" w:rsidTr="00B73647">
        <w:tc>
          <w:tcPr>
            <w:tcW w:w="2835" w:type="dxa"/>
            <w:tcBorders>
              <w:top w:val="single" w:sz="8" w:space="0" w:color="C0C0C0"/>
              <w:left w:val="single" w:sz="8" w:space="0" w:color="C0C0C0"/>
              <w:bottom w:val="single" w:sz="8" w:space="0" w:color="C0C0C0"/>
            </w:tcBorders>
            <w:shd w:val="clear" w:color="auto" w:fill="E6E6E6"/>
          </w:tcPr>
          <w:p w14:paraId="50420D5F" w14:textId="77777777" w:rsidR="009B7202" w:rsidRPr="009576D5" w:rsidRDefault="009B7202" w:rsidP="00B73647">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107CDC8" w14:textId="77777777" w:rsidR="009B7202" w:rsidRPr="009576D5" w:rsidRDefault="009B7202" w:rsidP="00B73647">
            <w:pPr>
              <w:suppressAutoHyphens/>
              <w:snapToGrid w:val="0"/>
              <w:spacing w:before="90" w:after="54" w:line="312" w:lineRule="auto"/>
              <w:ind w:right="57"/>
              <w:jc w:val="both"/>
              <w:rPr>
                <w:rFonts w:eastAsia="Calibri" w:cs="Arial"/>
              </w:rPr>
            </w:pPr>
          </w:p>
        </w:tc>
      </w:tr>
    </w:tbl>
    <w:p w14:paraId="39DC8335" w14:textId="114492DB" w:rsidR="00643E08" w:rsidRDefault="00643E08" w:rsidP="00643E08">
      <w:pPr>
        <w:pStyle w:val="Kop1"/>
        <w:numPr>
          <w:ilvl w:val="0"/>
          <w:numId w:val="0"/>
        </w:numPr>
        <w:suppressAutoHyphens/>
        <w:jc w:val="both"/>
        <w:rPr>
          <w:sz w:val="40"/>
          <w:szCs w:val="40"/>
        </w:rPr>
      </w:pPr>
      <w:bookmarkStart w:id="510" w:name="_Toc99438347"/>
      <w:r w:rsidRPr="001D470A">
        <w:rPr>
          <w:sz w:val="40"/>
          <w:szCs w:val="40"/>
        </w:rPr>
        <w:lastRenderedPageBreak/>
        <w:t>Bijlage 15 uitwerking eis 2</w:t>
      </w:r>
      <w:r w:rsidR="00883068" w:rsidRPr="001D470A">
        <w:rPr>
          <w:sz w:val="40"/>
          <w:szCs w:val="40"/>
        </w:rPr>
        <w:t>7</w:t>
      </w:r>
      <w:bookmarkEnd w:id="510"/>
    </w:p>
    <w:p w14:paraId="153C3CEE" w14:textId="70C10800" w:rsidR="00643E08" w:rsidRDefault="00012062" w:rsidP="007C5144">
      <w:pPr>
        <w:jc w:val="both"/>
      </w:pPr>
      <w:r w:rsidRPr="006976A1">
        <w:rPr>
          <w:rFonts w:cs="Arial"/>
          <w:lang w:eastAsia="en-US"/>
        </w:rPr>
        <w:t>Voor de artikelen ‘</w:t>
      </w:r>
      <w:r w:rsidRPr="006976A1">
        <w:rPr>
          <w:rFonts w:cs="Arial"/>
          <w:u w:val="single"/>
          <w:lang w:eastAsia="en-US"/>
        </w:rPr>
        <w:t>overdrukventilator</w:t>
      </w:r>
      <w:r w:rsidRPr="006976A1">
        <w:rPr>
          <w:rFonts w:cs="Arial"/>
          <w:lang w:eastAsia="en-US"/>
        </w:rPr>
        <w:t xml:space="preserve">’ </w:t>
      </w:r>
      <w:r w:rsidR="00A7379A" w:rsidRPr="006976A1">
        <w:rPr>
          <w:rFonts w:cs="Arial"/>
          <w:lang w:eastAsia="en-US"/>
        </w:rPr>
        <w:t>(regel</w:t>
      </w:r>
      <w:r w:rsidR="00606142" w:rsidRPr="006976A1">
        <w:rPr>
          <w:rFonts w:cs="Arial"/>
          <w:lang w:eastAsia="en-US"/>
        </w:rPr>
        <w:t>nummer</w:t>
      </w:r>
      <w:r w:rsidR="00A7379A" w:rsidRPr="006976A1">
        <w:rPr>
          <w:rFonts w:cs="Arial"/>
          <w:lang w:eastAsia="en-US"/>
        </w:rPr>
        <w:t xml:space="preserve"> </w:t>
      </w:r>
      <w:r w:rsidR="00583A11" w:rsidRPr="006976A1">
        <w:rPr>
          <w:rFonts w:cs="Arial"/>
          <w:lang w:eastAsia="en-US"/>
        </w:rPr>
        <w:t>4</w:t>
      </w:r>
      <w:r w:rsidR="00F014B4" w:rsidRPr="006976A1">
        <w:rPr>
          <w:rFonts w:cs="Arial"/>
          <w:lang w:eastAsia="en-US"/>
        </w:rPr>
        <w:t>1</w:t>
      </w:r>
      <w:r w:rsidR="003F5408" w:rsidRPr="006976A1">
        <w:rPr>
          <w:rFonts w:cs="Arial"/>
          <w:lang w:eastAsia="en-US"/>
        </w:rPr>
        <w:t>, bijlage 12</w:t>
      </w:r>
      <w:r w:rsidR="00A7379A" w:rsidRPr="006976A1">
        <w:rPr>
          <w:rFonts w:cs="Arial"/>
          <w:lang w:eastAsia="en-US"/>
        </w:rPr>
        <w:t xml:space="preserve">) </w:t>
      </w:r>
      <w:r w:rsidRPr="006976A1">
        <w:rPr>
          <w:rFonts w:cs="Arial"/>
          <w:lang w:eastAsia="en-US"/>
        </w:rPr>
        <w:t>en ‘</w:t>
      </w:r>
      <w:r w:rsidRPr="006976A1">
        <w:rPr>
          <w:rFonts w:cs="Arial"/>
          <w:u w:val="single"/>
          <w:lang w:eastAsia="en-US"/>
        </w:rPr>
        <w:t>werkplek</w:t>
      </w:r>
      <w:r w:rsidR="001B5E3F" w:rsidRPr="006976A1">
        <w:rPr>
          <w:rFonts w:cs="Arial"/>
          <w:u w:val="single"/>
          <w:lang w:eastAsia="en-US"/>
        </w:rPr>
        <w:t>verlichting</w:t>
      </w:r>
      <w:r w:rsidRPr="006976A1">
        <w:rPr>
          <w:rFonts w:cs="Arial"/>
          <w:u w:val="single"/>
          <w:lang w:eastAsia="en-US"/>
        </w:rPr>
        <w:t xml:space="preserve"> accu</w:t>
      </w:r>
      <w:r w:rsidRPr="006976A1">
        <w:rPr>
          <w:rFonts w:cs="Arial"/>
          <w:lang w:eastAsia="en-US"/>
        </w:rPr>
        <w:t xml:space="preserve">’ </w:t>
      </w:r>
      <w:r w:rsidR="00A7379A" w:rsidRPr="006976A1">
        <w:rPr>
          <w:rFonts w:cs="Arial"/>
          <w:lang w:eastAsia="en-US"/>
        </w:rPr>
        <w:t>(regel</w:t>
      </w:r>
      <w:r w:rsidR="003F5408" w:rsidRPr="006976A1">
        <w:rPr>
          <w:rFonts w:cs="Arial"/>
          <w:lang w:eastAsia="en-US"/>
        </w:rPr>
        <w:t>nummer</w:t>
      </w:r>
      <w:r w:rsidR="00A7379A" w:rsidRPr="006976A1">
        <w:rPr>
          <w:rFonts w:cs="Arial"/>
          <w:lang w:eastAsia="en-US"/>
        </w:rPr>
        <w:t xml:space="preserve"> </w:t>
      </w:r>
      <w:r w:rsidR="006976A1" w:rsidRPr="006976A1">
        <w:rPr>
          <w:rFonts w:cs="Arial"/>
          <w:lang w:eastAsia="en-US"/>
        </w:rPr>
        <w:t>7</w:t>
      </w:r>
      <w:r w:rsidR="001B5E3F" w:rsidRPr="006976A1">
        <w:rPr>
          <w:rFonts w:cs="Arial"/>
          <w:lang w:eastAsia="en-US"/>
        </w:rPr>
        <w:t>1</w:t>
      </w:r>
      <w:r w:rsidR="00A7379A" w:rsidRPr="006976A1">
        <w:rPr>
          <w:rFonts w:cs="Arial"/>
          <w:lang w:eastAsia="en-US"/>
        </w:rPr>
        <w:t xml:space="preserve">) </w:t>
      </w:r>
      <w:r w:rsidRPr="006976A1">
        <w:rPr>
          <w:rFonts w:cs="Arial"/>
          <w:lang w:eastAsia="en-US"/>
        </w:rPr>
        <w:t>worden elk minimaal 2 opties</w:t>
      </w:r>
      <w:r w:rsidR="00CB2ED5" w:rsidRPr="006976A1">
        <w:rPr>
          <w:rFonts w:cs="Arial"/>
          <w:lang w:eastAsia="en-US"/>
        </w:rPr>
        <w:t xml:space="preserve"> aangeleverd. VRLN is op zoek naar </w:t>
      </w:r>
      <w:r w:rsidR="00521A25" w:rsidRPr="006976A1">
        <w:rPr>
          <w:rFonts w:cs="Arial"/>
          <w:lang w:eastAsia="en-US"/>
        </w:rPr>
        <w:t>minimaal dezelfde</w:t>
      </w:r>
      <w:r w:rsidR="00CB2ED5" w:rsidRPr="007C5144">
        <w:rPr>
          <w:rFonts w:cs="Arial"/>
          <w:lang w:eastAsia="en-US"/>
        </w:rPr>
        <w:t xml:space="preserve"> kwaliteit als </w:t>
      </w:r>
      <w:r w:rsidR="000E3965">
        <w:rPr>
          <w:rFonts w:cs="Arial"/>
          <w:lang w:eastAsia="en-US"/>
        </w:rPr>
        <w:t>de artikelen die benoemd</w:t>
      </w:r>
      <w:r w:rsidR="00CB2ED5" w:rsidRPr="007C5144">
        <w:rPr>
          <w:rFonts w:cs="Arial"/>
          <w:lang w:eastAsia="en-US"/>
        </w:rPr>
        <w:t xml:space="preserve"> </w:t>
      </w:r>
      <w:r w:rsidR="000E3965">
        <w:rPr>
          <w:rFonts w:cs="Arial"/>
          <w:lang w:eastAsia="en-US"/>
        </w:rPr>
        <w:t xml:space="preserve">zijn </w:t>
      </w:r>
      <w:r w:rsidR="00CB2ED5" w:rsidRPr="007C5144">
        <w:rPr>
          <w:rFonts w:cs="Arial"/>
          <w:lang w:eastAsia="en-US"/>
        </w:rPr>
        <w:t>in Bijlage 12</w:t>
      </w:r>
      <w:r w:rsidR="00521A25" w:rsidRPr="007C5144">
        <w:rPr>
          <w:rFonts w:cs="Arial"/>
          <w:lang w:eastAsia="en-US"/>
        </w:rPr>
        <w:t xml:space="preserve">. </w:t>
      </w:r>
      <w:r w:rsidR="005000DD" w:rsidRPr="007C5144">
        <w:rPr>
          <w:rFonts w:cs="Arial"/>
          <w:lang w:eastAsia="en-US"/>
        </w:rPr>
        <w:t>De beschrijvingen</w:t>
      </w:r>
      <w:r w:rsidR="00694DC3">
        <w:rPr>
          <w:rFonts w:cs="Arial"/>
          <w:lang w:eastAsia="en-US"/>
        </w:rPr>
        <w:t xml:space="preserve"> van de artikelen hier onder</w:t>
      </w:r>
      <w:r w:rsidR="000E3965">
        <w:rPr>
          <w:rFonts w:cs="Arial"/>
          <w:lang w:eastAsia="en-US"/>
        </w:rPr>
        <w:t xml:space="preserve"> omvatten minimaal de t</w:t>
      </w:r>
      <w:r w:rsidR="005000DD" w:rsidRPr="007C5144">
        <w:rPr>
          <w:rFonts w:cs="Arial"/>
          <w:lang w:eastAsia="en-US"/>
        </w:rPr>
        <w:t>echnische eisen, de afmetingen en de gewichten. Prijzen mogen niet in deze bijlage</w:t>
      </w:r>
      <w:r w:rsidR="00874797" w:rsidRPr="007C5144">
        <w:rPr>
          <w:rFonts w:cs="Arial"/>
          <w:lang w:eastAsia="en-US"/>
        </w:rPr>
        <w:t xml:space="preserve"> 15</w:t>
      </w:r>
      <w:r w:rsidR="005000DD" w:rsidRPr="007C5144">
        <w:rPr>
          <w:rFonts w:cs="Arial"/>
          <w:lang w:eastAsia="en-US"/>
        </w:rPr>
        <w:t xml:space="preserve"> genoemd worden. De prijzen van de opties worden opgenomen in Bijlage 11.</w:t>
      </w:r>
    </w:p>
    <w:p w14:paraId="783CCDEF" w14:textId="77777777" w:rsidR="00643E08" w:rsidRDefault="00643E08" w:rsidP="007C5144"/>
    <w:p w14:paraId="00F8FA47" w14:textId="77777777" w:rsidR="007254D0" w:rsidRPr="00304046" w:rsidRDefault="00B9324A" w:rsidP="007254D0">
      <w:pPr>
        <w:jc w:val="both"/>
      </w:pPr>
      <w:r w:rsidRPr="00304046">
        <w:t xml:space="preserve">Indien bij artikelen uit de bepakkingslijst (bijlage 12) </w:t>
      </w:r>
      <w:r w:rsidR="000B56FB" w:rsidRPr="00304046">
        <w:t xml:space="preserve">nieuwere/ betere artikelen beschikbaar zijn, mogen die in deze bijlage 15 uitgewerkt worden. Ook voor deze uitwerkingen geldt, dat de prijzen </w:t>
      </w:r>
      <w:r w:rsidR="007254D0" w:rsidRPr="00304046">
        <w:rPr>
          <w:rFonts w:cs="Arial"/>
          <w:lang w:eastAsia="en-US"/>
        </w:rPr>
        <w:t>niet in deze bijlage 15 genoemd worden. De prijzen van de opties worden opgenomen in Bijlage 11.</w:t>
      </w:r>
    </w:p>
    <w:p w14:paraId="79197DF5" w14:textId="6AA62C90" w:rsidR="00643E08" w:rsidRPr="00304046" w:rsidRDefault="00643E08" w:rsidP="00643E08"/>
    <w:p w14:paraId="07F63348" w14:textId="2A073F97" w:rsidR="00643E08" w:rsidRDefault="0077556D" w:rsidP="009210DA">
      <w:pPr>
        <w:jc w:val="both"/>
      </w:pPr>
      <w:r w:rsidRPr="00304046">
        <w:t xml:space="preserve">Voor alle onderwerpen die in deze bijlage beschreven zijn, staat het </w:t>
      </w:r>
      <w:r w:rsidR="002F6739">
        <w:t>de Opdrachtgever</w:t>
      </w:r>
      <w:r w:rsidRPr="00304046">
        <w:t xml:space="preserve"> vrij om zelf een keuze te maken.</w:t>
      </w:r>
    </w:p>
    <w:p w14:paraId="00222D2D" w14:textId="77777777" w:rsidR="00643E08" w:rsidRDefault="00643E08" w:rsidP="00643E08"/>
    <w:p w14:paraId="42FA2823" w14:textId="77777777" w:rsidR="00643E08" w:rsidRDefault="00643E08" w:rsidP="00643E08"/>
    <w:p w14:paraId="11E2B0F7" w14:textId="77777777" w:rsidR="00643E08" w:rsidRDefault="00643E08" w:rsidP="00643E08"/>
    <w:p w14:paraId="40ABBCF0" w14:textId="77777777" w:rsidR="00643E08" w:rsidRDefault="00643E08" w:rsidP="00643E08"/>
    <w:p w14:paraId="177C086D" w14:textId="77777777" w:rsidR="00643E08" w:rsidRDefault="00643E08" w:rsidP="00643E08"/>
    <w:p w14:paraId="0C5BEAC8" w14:textId="77777777" w:rsidR="00643E08" w:rsidRDefault="00643E08" w:rsidP="00643E08"/>
    <w:p w14:paraId="3D4AC270" w14:textId="77777777" w:rsidR="00643E08" w:rsidRDefault="00643E08" w:rsidP="00643E08"/>
    <w:p w14:paraId="69EE77F0" w14:textId="77777777" w:rsidR="00643E08" w:rsidRDefault="00643E08" w:rsidP="00643E08"/>
    <w:p w14:paraId="7C7C1936" w14:textId="77777777" w:rsidR="00643E08" w:rsidRDefault="00643E08" w:rsidP="00643E08"/>
    <w:p w14:paraId="41F1D623" w14:textId="77777777" w:rsidR="00643E08" w:rsidRDefault="00643E08" w:rsidP="00643E08"/>
    <w:p w14:paraId="75B0DB6C" w14:textId="77777777" w:rsidR="00643E08" w:rsidRDefault="00643E08" w:rsidP="00643E08"/>
    <w:p w14:paraId="1CDEAEDB" w14:textId="77777777" w:rsidR="00643E08" w:rsidRDefault="00643E08" w:rsidP="00643E08"/>
    <w:p w14:paraId="25E6BB56" w14:textId="77777777" w:rsidR="00643E08" w:rsidRDefault="00643E08" w:rsidP="00643E08"/>
    <w:p w14:paraId="1FAD996D" w14:textId="77777777" w:rsidR="00643E08" w:rsidRDefault="00643E08" w:rsidP="00643E08"/>
    <w:p w14:paraId="776A2B95" w14:textId="77777777" w:rsidR="00643E08" w:rsidRPr="00EA3CFA" w:rsidRDefault="00643E08" w:rsidP="00643E08"/>
    <w:p w14:paraId="3F16FD86" w14:textId="77777777" w:rsidR="00643E08" w:rsidRDefault="00643E08" w:rsidP="00643E08">
      <w:pPr>
        <w:jc w:val="both"/>
        <w:rPr>
          <w:b/>
          <w:snapToGrid w:val="0"/>
        </w:rPr>
      </w:pPr>
    </w:p>
    <w:p w14:paraId="7008C409" w14:textId="77777777" w:rsidR="00643E08" w:rsidRPr="00E25C91" w:rsidRDefault="00643E08" w:rsidP="00643E08">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43E08" w:rsidRPr="009576D5" w14:paraId="73DCA438" w14:textId="77777777" w:rsidTr="00FE79B6">
        <w:tc>
          <w:tcPr>
            <w:tcW w:w="2835" w:type="dxa"/>
            <w:tcBorders>
              <w:top w:val="single" w:sz="8" w:space="0" w:color="C0C0C0"/>
              <w:left w:val="single" w:sz="8" w:space="0" w:color="C0C0C0"/>
              <w:bottom w:val="single" w:sz="8" w:space="0" w:color="C0C0C0"/>
            </w:tcBorders>
            <w:shd w:val="clear" w:color="auto" w:fill="E6E6E6"/>
          </w:tcPr>
          <w:p w14:paraId="1B557C9E" w14:textId="77777777" w:rsidR="00643E08" w:rsidRPr="009576D5" w:rsidRDefault="00643E08" w:rsidP="00FE79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99A69E1" w14:textId="77777777" w:rsidR="00643E08" w:rsidRPr="009576D5" w:rsidRDefault="00643E08" w:rsidP="00FE79B6">
            <w:pPr>
              <w:suppressAutoHyphens/>
              <w:snapToGrid w:val="0"/>
              <w:spacing w:before="90" w:after="54" w:line="312" w:lineRule="auto"/>
              <w:ind w:right="57"/>
              <w:jc w:val="both"/>
              <w:rPr>
                <w:rFonts w:eastAsia="Calibri" w:cs="Arial"/>
              </w:rPr>
            </w:pPr>
          </w:p>
        </w:tc>
      </w:tr>
      <w:tr w:rsidR="00643E08" w:rsidRPr="009576D5" w14:paraId="4C168AC2" w14:textId="77777777" w:rsidTr="00FE79B6">
        <w:tc>
          <w:tcPr>
            <w:tcW w:w="2835" w:type="dxa"/>
            <w:tcBorders>
              <w:top w:val="single" w:sz="8" w:space="0" w:color="C0C0C0"/>
              <w:left w:val="single" w:sz="8" w:space="0" w:color="C0C0C0"/>
              <w:bottom w:val="single" w:sz="8" w:space="0" w:color="C0C0C0"/>
            </w:tcBorders>
            <w:shd w:val="clear" w:color="auto" w:fill="E6E6E6"/>
          </w:tcPr>
          <w:p w14:paraId="7294DD1F" w14:textId="77777777" w:rsidR="00643E08" w:rsidRPr="009576D5" w:rsidRDefault="00643E08" w:rsidP="00FE79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3F3D3F0" w14:textId="77777777" w:rsidR="00643E08" w:rsidRPr="009576D5" w:rsidRDefault="00643E08" w:rsidP="00FE79B6">
            <w:pPr>
              <w:suppressAutoHyphens/>
              <w:snapToGrid w:val="0"/>
              <w:spacing w:before="90" w:after="54" w:line="312" w:lineRule="auto"/>
              <w:ind w:right="57"/>
              <w:jc w:val="both"/>
              <w:rPr>
                <w:rFonts w:eastAsia="Calibri" w:cs="Arial"/>
              </w:rPr>
            </w:pPr>
          </w:p>
        </w:tc>
      </w:tr>
      <w:tr w:rsidR="00643E08" w:rsidRPr="009576D5" w14:paraId="5AAE5E6D" w14:textId="77777777" w:rsidTr="00FE79B6">
        <w:tc>
          <w:tcPr>
            <w:tcW w:w="2835" w:type="dxa"/>
            <w:tcBorders>
              <w:top w:val="single" w:sz="8" w:space="0" w:color="C0C0C0"/>
              <w:left w:val="single" w:sz="8" w:space="0" w:color="C0C0C0"/>
              <w:bottom w:val="single" w:sz="8" w:space="0" w:color="C0C0C0"/>
            </w:tcBorders>
            <w:shd w:val="clear" w:color="auto" w:fill="E6E6E6"/>
          </w:tcPr>
          <w:p w14:paraId="17D615E3" w14:textId="77777777" w:rsidR="00643E08" w:rsidRPr="009576D5" w:rsidRDefault="00643E08" w:rsidP="00FE79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B125E0A" w14:textId="77777777" w:rsidR="00643E08" w:rsidRPr="009576D5" w:rsidRDefault="00643E08" w:rsidP="00FE79B6">
            <w:pPr>
              <w:suppressAutoHyphens/>
              <w:snapToGrid w:val="0"/>
              <w:spacing w:before="90" w:after="54" w:line="312" w:lineRule="auto"/>
              <w:ind w:right="57"/>
              <w:jc w:val="both"/>
              <w:rPr>
                <w:rFonts w:eastAsia="Calibri" w:cs="Arial"/>
              </w:rPr>
            </w:pPr>
          </w:p>
        </w:tc>
      </w:tr>
      <w:tr w:rsidR="00643E08" w:rsidRPr="009576D5" w14:paraId="76A10DC1" w14:textId="77777777" w:rsidTr="00FE79B6">
        <w:tc>
          <w:tcPr>
            <w:tcW w:w="2835" w:type="dxa"/>
            <w:tcBorders>
              <w:top w:val="single" w:sz="8" w:space="0" w:color="C0C0C0"/>
              <w:left w:val="single" w:sz="8" w:space="0" w:color="C0C0C0"/>
              <w:bottom w:val="single" w:sz="8" w:space="0" w:color="C0C0C0"/>
            </w:tcBorders>
            <w:shd w:val="clear" w:color="auto" w:fill="E6E6E6"/>
          </w:tcPr>
          <w:p w14:paraId="6E696FA9" w14:textId="77777777" w:rsidR="00643E08" w:rsidRPr="009576D5" w:rsidRDefault="00643E08" w:rsidP="00FE79B6">
            <w:pPr>
              <w:suppressAutoHyphens/>
              <w:snapToGrid w:val="0"/>
              <w:spacing w:before="90" w:after="54" w:line="312" w:lineRule="auto"/>
              <w:ind w:right="57"/>
              <w:jc w:val="both"/>
              <w:rPr>
                <w:rFonts w:eastAsia="Calibri" w:cs="Arial"/>
              </w:rPr>
            </w:pPr>
            <w:r w:rsidRPr="009576D5">
              <w:rPr>
                <w:rFonts w:eastAsia="Calibri" w:cs="Arial"/>
              </w:rPr>
              <w:t>Handtekening</w:t>
            </w:r>
          </w:p>
          <w:p w14:paraId="5DED8E18" w14:textId="77777777" w:rsidR="00643E08" w:rsidRPr="009576D5" w:rsidRDefault="00643E08" w:rsidP="00FE79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D71178A" w14:textId="77777777" w:rsidR="00643E08" w:rsidRPr="009576D5" w:rsidRDefault="00643E08" w:rsidP="00FE79B6">
            <w:pPr>
              <w:suppressAutoHyphens/>
              <w:snapToGrid w:val="0"/>
              <w:spacing w:before="90" w:after="54" w:line="312" w:lineRule="auto"/>
              <w:ind w:right="57"/>
              <w:jc w:val="both"/>
              <w:rPr>
                <w:rFonts w:eastAsia="Calibri" w:cs="Arial"/>
              </w:rPr>
            </w:pPr>
          </w:p>
        </w:tc>
      </w:tr>
      <w:tr w:rsidR="00643E08" w:rsidRPr="009576D5" w14:paraId="4FA5C9E5" w14:textId="77777777" w:rsidTr="00FE79B6">
        <w:tc>
          <w:tcPr>
            <w:tcW w:w="2835" w:type="dxa"/>
            <w:tcBorders>
              <w:top w:val="single" w:sz="8" w:space="0" w:color="C0C0C0"/>
              <w:left w:val="single" w:sz="8" w:space="0" w:color="C0C0C0"/>
              <w:bottom w:val="single" w:sz="8" w:space="0" w:color="C0C0C0"/>
            </w:tcBorders>
            <w:shd w:val="clear" w:color="auto" w:fill="E6E6E6"/>
          </w:tcPr>
          <w:p w14:paraId="1B999270" w14:textId="77777777" w:rsidR="00643E08" w:rsidRPr="009576D5" w:rsidRDefault="00643E08" w:rsidP="00FE79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D9386C3" w14:textId="77777777" w:rsidR="00643E08" w:rsidRPr="009576D5" w:rsidRDefault="00643E08" w:rsidP="00FE79B6">
            <w:pPr>
              <w:suppressAutoHyphens/>
              <w:snapToGrid w:val="0"/>
              <w:spacing w:before="90" w:after="54" w:line="312" w:lineRule="auto"/>
              <w:ind w:right="57"/>
              <w:jc w:val="both"/>
              <w:rPr>
                <w:rFonts w:eastAsia="Calibri" w:cs="Arial"/>
              </w:rPr>
            </w:pPr>
          </w:p>
        </w:tc>
      </w:tr>
    </w:tbl>
    <w:p w14:paraId="636B1CD5" w14:textId="77777777" w:rsidR="009B7202" w:rsidRDefault="009B7202" w:rsidP="009B7202">
      <w:pPr>
        <w:jc w:val="both"/>
      </w:pPr>
    </w:p>
    <w:sectPr w:rsidR="009B7202" w:rsidSect="009C3BE3">
      <w:headerReference w:type="default" r:id="rId26"/>
      <w:footerReference w:type="even" r:id="rId27"/>
      <w:footerReference w:type="default" r:id="rId28"/>
      <w:headerReference w:type="first" r:id="rId29"/>
      <w:footerReference w:type="first" r:id="rId30"/>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B4FFD" w14:textId="77777777" w:rsidR="004319DD" w:rsidRDefault="004319DD">
      <w:r>
        <w:separator/>
      </w:r>
    </w:p>
    <w:p w14:paraId="43286644" w14:textId="77777777" w:rsidR="004319DD" w:rsidRDefault="004319DD"/>
  </w:endnote>
  <w:endnote w:type="continuationSeparator" w:id="0">
    <w:p w14:paraId="050289AF" w14:textId="77777777" w:rsidR="004319DD" w:rsidRDefault="004319DD">
      <w:r>
        <w:continuationSeparator/>
      </w:r>
    </w:p>
    <w:p w14:paraId="4D68A0D1" w14:textId="77777777" w:rsidR="004319DD" w:rsidRDefault="004319DD"/>
  </w:endnote>
  <w:endnote w:type="continuationNotice" w:id="1">
    <w:p w14:paraId="6DEBCF3A" w14:textId="77777777" w:rsidR="004319DD" w:rsidRDefault="004319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04EBA52E" w:rsidR="00FB0ABE" w:rsidRDefault="00CF58A8" w:rsidP="00DB375A">
          <w:pPr>
            <w:pStyle w:val="Huisstijl-Voettekst"/>
          </w:pPr>
          <w:r>
            <w:rPr>
              <w:noProof/>
            </w:rPr>
            <mc:AlternateContent>
              <mc:Choice Requires="wps">
                <w:drawing>
                  <wp:anchor distT="0" distB="0" distL="0" distR="0" simplePos="0" relativeHeight="251658240" behindDoc="0" locked="0" layoutInCell="1" allowOverlap="1" wp14:anchorId="5F2C91A7" wp14:editId="35BE1D93">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78D073" w14:textId="69E1AF94" w:rsidR="00CF58A8" w:rsidRPr="00CF58A8" w:rsidRDefault="00CF58A8">
                                <w:pPr>
                                  <w:rPr>
                                    <w:rFonts w:ascii="Calibri" w:eastAsia="Calibri" w:hAnsi="Calibri" w:cs="Calibri"/>
                                    <w:color w:val="000000"/>
                                  </w:rPr>
                                </w:pPr>
                                <w:r w:rsidRPr="00CF58A8">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F2C91A7"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4478D073" w14:textId="69E1AF94" w:rsidR="00CF58A8" w:rsidRPr="00CF58A8" w:rsidRDefault="00CF58A8">
                          <w:pPr>
                            <w:rPr>
                              <w:rFonts w:ascii="Calibri" w:eastAsia="Calibri" w:hAnsi="Calibri" w:cs="Calibri"/>
                              <w:color w:val="000000"/>
                            </w:rPr>
                          </w:pPr>
                          <w:r w:rsidRPr="00CF58A8">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29B969CB" w:rsidR="00FB0ABE" w:rsidRPr="00DA18B3" w:rsidRDefault="009C3BE3" w:rsidP="00F466F5">
    <w:pPr>
      <w:pStyle w:val="Voettekst"/>
      <w:rPr>
        <w:sz w:val="18"/>
        <w:szCs w:val="18"/>
      </w:rPr>
    </w:pPr>
    <w:r>
      <w:rPr>
        <w:sz w:val="18"/>
        <w:szCs w:val="18"/>
      </w:rPr>
      <w:t>VRLN-</w:t>
    </w:r>
    <w:r w:rsidR="009A0BBE">
      <w:rPr>
        <w:sz w:val="18"/>
        <w:szCs w:val="18"/>
      </w:rPr>
      <w:t>20</w:t>
    </w:r>
    <w:r w:rsidR="00D42B3F">
      <w:rPr>
        <w:sz w:val="18"/>
        <w:szCs w:val="18"/>
      </w:rPr>
      <w:t>22-B</w:t>
    </w:r>
    <w:r w:rsidR="000C60DF">
      <w:rPr>
        <w:sz w:val="18"/>
        <w:szCs w:val="18"/>
      </w:rPr>
      <w:t>RW-MH-006</w:t>
    </w:r>
    <w:r w:rsidR="00FB0ABE">
      <w:rPr>
        <w:sz w:val="18"/>
        <w:szCs w:val="18"/>
      </w:rPr>
      <w:tab/>
    </w:r>
    <w:r w:rsidR="008D5E0C">
      <w:rPr>
        <w:sz w:val="18"/>
        <w:szCs w:val="18"/>
      </w:rPr>
      <w:t xml:space="preserve">bepakking </w:t>
    </w:r>
    <w:r w:rsidR="00236DA0">
      <w:rPr>
        <w:sz w:val="18"/>
        <w:szCs w:val="18"/>
      </w:rPr>
      <w:t>brandweervoertuigen</w:t>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3AF76E70" w:rsidR="00FB0ABE" w:rsidRPr="00021965" w:rsidRDefault="00CF58A8" w:rsidP="00021965">
          <w:r>
            <w:rPr>
              <w:noProof/>
            </w:rPr>
            <mc:AlternateContent>
              <mc:Choice Requires="wps">
                <w:drawing>
                  <wp:anchor distT="0" distB="0" distL="0" distR="0" simplePos="0" relativeHeight="251659264" behindDoc="0" locked="0" layoutInCell="1" allowOverlap="1" wp14:anchorId="41549FCB" wp14:editId="387AFD38">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2D11E7" w14:textId="7F14C0B4" w:rsidR="00CF58A8" w:rsidRPr="00CF58A8" w:rsidRDefault="00CF58A8">
                                <w:pPr>
                                  <w:rPr>
                                    <w:rFonts w:ascii="Calibri" w:eastAsia="Calibri" w:hAnsi="Calibri" w:cs="Calibri"/>
                                    <w:color w:val="000000"/>
                                  </w:rPr>
                                </w:pPr>
                                <w:r w:rsidRPr="00CF58A8">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1549FCB"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" filled="f" stroked="f">
                    <v:textbox style="mso-fit-shape-to-text:t" inset="0,0,0,0">
                      <w:txbxContent>
                        <w:p w14:paraId="7F2D11E7" w14:textId="7F14C0B4" w:rsidR="00CF58A8" w:rsidRPr="00CF58A8" w:rsidRDefault="00CF58A8">
                          <w:pPr>
                            <w:rPr>
                              <w:rFonts w:ascii="Calibri" w:eastAsia="Calibri" w:hAnsi="Calibri" w:cs="Calibri"/>
                              <w:color w:val="000000"/>
                            </w:rPr>
                          </w:pPr>
                          <w:r w:rsidRPr="00CF58A8">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EE329" w14:textId="77777777" w:rsidR="004319DD" w:rsidRPr="00D94D07" w:rsidRDefault="004319DD" w:rsidP="00A00378">
      <w:pPr>
        <w:spacing w:line="200" w:lineRule="exact"/>
        <w:rPr>
          <w:sz w:val="2"/>
        </w:rPr>
      </w:pPr>
      <w:r>
        <w:separator/>
      </w:r>
    </w:p>
  </w:footnote>
  <w:footnote w:type="continuationSeparator" w:id="0">
    <w:p w14:paraId="77DC6001" w14:textId="77777777" w:rsidR="004319DD" w:rsidRDefault="004319DD">
      <w:r>
        <w:continuationSeparator/>
      </w:r>
    </w:p>
    <w:p w14:paraId="5C5BEF1D" w14:textId="77777777" w:rsidR="004319DD" w:rsidRDefault="004319DD"/>
  </w:footnote>
  <w:footnote w:type="continuationNotice" w:id="1">
    <w:p w14:paraId="320C09B0" w14:textId="77777777" w:rsidR="004319DD" w:rsidRDefault="004319DD">
      <w:pPr>
        <w:spacing w:line="240" w:lineRule="auto"/>
      </w:pPr>
    </w:p>
  </w:footnote>
  <w:footnote w:id="2">
    <w:p w14:paraId="35D00BDE" w14:textId="18B0CF50" w:rsidR="009C33C7" w:rsidRDefault="009C33C7" w:rsidP="00584344">
      <w:pPr>
        <w:pStyle w:val="Voetnoottekst"/>
        <w:jc w:val="both"/>
      </w:pPr>
      <w:r>
        <w:rPr>
          <w:rStyle w:val="Voetnootmarkering"/>
        </w:rPr>
        <w:footnoteRef/>
      </w:r>
      <w:r>
        <w:t xml:space="preserve"> </w:t>
      </w:r>
      <w:r w:rsidR="00092123" w:rsidRPr="005C7E26">
        <w:t>De opdrachtgever van de referentie geeft met de ondertekening van de referentieverklaring een tevredenheidsverklaring af inzake de kwaliteit van de uitvoering van de referentie-opdracht. De opdrachtgever van de referentie tekent ervoor dat alle essentiële aspecten van de uitvoering van de overeenkomst naar behoren en conform overeenkomst zijn uitgevoerd. Dat betekent dat geen sprake is geweest van het structureel niet nakomen van een of meerdere essentiële aspecten van de dienstverlening of levering die onderdeel vormden van de overeenkomst. Voorbeelden van essentiële onderdelen van de overeenkomst zijn: (voorbeelden noemen die van toepassing zijn op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7216" behindDoc="1" locked="0" layoutInCell="1" allowOverlap="1" wp14:anchorId="78E4174D" wp14:editId="4EE0CBE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6192" behindDoc="1" locked="0" layoutInCell="1" allowOverlap="1" wp14:anchorId="0B4BCC75" wp14:editId="20FC81A4">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4A847B5"/>
    <w:multiLevelType w:val="hybridMultilevel"/>
    <w:tmpl w:val="31EE0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C1FFF"/>
    <w:multiLevelType w:val="hybridMultilevel"/>
    <w:tmpl w:val="798A00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9371E"/>
    <w:multiLevelType w:val="hybridMultilevel"/>
    <w:tmpl w:val="80F49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7"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A7877"/>
    <w:multiLevelType w:val="multilevel"/>
    <w:tmpl w:val="8EC2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4"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5"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7"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8" w15:restartNumberingAfterBreak="0">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1"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3"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20"/>
  </w:num>
  <w:num w:numId="4">
    <w:abstractNumId w:val="43"/>
  </w:num>
  <w:num w:numId="5">
    <w:abstractNumId w:val="21"/>
  </w:num>
  <w:num w:numId="6">
    <w:abstractNumId w:val="40"/>
  </w:num>
  <w:num w:numId="7">
    <w:abstractNumId w:val="16"/>
  </w:num>
  <w:num w:numId="8">
    <w:abstractNumId w:val="47"/>
  </w:num>
  <w:num w:numId="9">
    <w:abstractNumId w:val="24"/>
  </w:num>
  <w:num w:numId="10">
    <w:abstractNumId w:val="6"/>
  </w:num>
  <w:num w:numId="11">
    <w:abstractNumId w:val="34"/>
  </w:num>
  <w:num w:numId="12">
    <w:abstractNumId w:val="37"/>
  </w:num>
  <w:num w:numId="13">
    <w:abstractNumId w:val="36"/>
  </w:num>
  <w:num w:numId="14">
    <w:abstractNumId w:val="12"/>
  </w:num>
  <w:num w:numId="15">
    <w:abstractNumId w:val="49"/>
  </w:num>
  <w:num w:numId="16">
    <w:abstractNumId w:val="33"/>
  </w:num>
  <w:num w:numId="17">
    <w:abstractNumId w:val="18"/>
  </w:num>
  <w:num w:numId="18">
    <w:abstractNumId w:val="45"/>
  </w:num>
  <w:num w:numId="19">
    <w:abstractNumId w:val="13"/>
  </w:num>
  <w:num w:numId="20">
    <w:abstractNumId w:val="3"/>
  </w:num>
  <w:num w:numId="21">
    <w:abstractNumId w:val="23"/>
  </w:num>
  <w:num w:numId="22">
    <w:abstractNumId w:val="17"/>
  </w:num>
  <w:num w:numId="23">
    <w:abstractNumId w:val="42"/>
  </w:num>
  <w:num w:numId="24">
    <w:abstractNumId w:val="29"/>
  </w:num>
  <w:num w:numId="25">
    <w:abstractNumId w:val="44"/>
  </w:num>
  <w:num w:numId="26">
    <w:abstractNumId w:val="48"/>
  </w:num>
  <w:num w:numId="27">
    <w:abstractNumId w:val="41"/>
  </w:num>
  <w:num w:numId="28">
    <w:abstractNumId w:val="15"/>
  </w:num>
  <w:num w:numId="29">
    <w:abstractNumId w:val="22"/>
  </w:num>
  <w:num w:numId="30">
    <w:abstractNumId w:val="31"/>
  </w:num>
  <w:num w:numId="31">
    <w:abstractNumId w:val="39"/>
  </w:num>
  <w:num w:numId="32">
    <w:abstractNumId w:val="9"/>
  </w:num>
  <w:num w:numId="33">
    <w:abstractNumId w:val="8"/>
  </w:num>
  <w:num w:numId="34">
    <w:abstractNumId w:val="5"/>
  </w:num>
  <w:num w:numId="35">
    <w:abstractNumId w:val="11"/>
  </w:num>
  <w:num w:numId="36">
    <w:abstractNumId w:val="2"/>
  </w:num>
  <w:num w:numId="37">
    <w:abstractNumId w:val="26"/>
  </w:num>
  <w:num w:numId="38">
    <w:abstractNumId w:val="38"/>
  </w:num>
  <w:num w:numId="39">
    <w:abstractNumId w:val="10"/>
  </w:num>
  <w:num w:numId="40">
    <w:abstractNumId w:val="32"/>
  </w:num>
  <w:num w:numId="41">
    <w:abstractNumId w:val="30"/>
  </w:num>
  <w:num w:numId="42">
    <w:abstractNumId w:val="7"/>
  </w:num>
  <w:num w:numId="43">
    <w:abstractNumId w:val="46"/>
  </w:num>
  <w:num w:numId="44">
    <w:abstractNumId w:val="14"/>
  </w:num>
  <w:num w:numId="45">
    <w:abstractNumId w:val="4"/>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25"/>
  </w:num>
  <w:num w:numId="49">
    <w:abstractNumId w:val="27"/>
  </w:num>
  <w:num w:numId="50">
    <w:abstractNumId w:val="19"/>
  </w:num>
  <w:num w:numId="51">
    <w:abstractNumId w:val="19"/>
  </w:num>
  <w:num w:numId="52">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16E"/>
    <w:rsid w:val="00004798"/>
    <w:rsid w:val="00004C11"/>
    <w:rsid w:val="00006D0C"/>
    <w:rsid w:val="00010B49"/>
    <w:rsid w:val="00011273"/>
    <w:rsid w:val="00012062"/>
    <w:rsid w:val="00012771"/>
    <w:rsid w:val="00013107"/>
    <w:rsid w:val="00013D39"/>
    <w:rsid w:val="000149C7"/>
    <w:rsid w:val="000158A7"/>
    <w:rsid w:val="00015D57"/>
    <w:rsid w:val="00017080"/>
    <w:rsid w:val="000170EE"/>
    <w:rsid w:val="000171A9"/>
    <w:rsid w:val="00017454"/>
    <w:rsid w:val="00020D2D"/>
    <w:rsid w:val="00020F65"/>
    <w:rsid w:val="0002138B"/>
    <w:rsid w:val="0002162C"/>
    <w:rsid w:val="00021965"/>
    <w:rsid w:val="000232B2"/>
    <w:rsid w:val="00023A59"/>
    <w:rsid w:val="00023CBE"/>
    <w:rsid w:val="00023EF0"/>
    <w:rsid w:val="00024101"/>
    <w:rsid w:val="0002447D"/>
    <w:rsid w:val="0002448C"/>
    <w:rsid w:val="000249B4"/>
    <w:rsid w:val="00024D16"/>
    <w:rsid w:val="00025E83"/>
    <w:rsid w:val="00025EF4"/>
    <w:rsid w:val="0002632A"/>
    <w:rsid w:val="00026AEF"/>
    <w:rsid w:val="00026CC4"/>
    <w:rsid w:val="00027F7D"/>
    <w:rsid w:val="00031AD8"/>
    <w:rsid w:val="00032337"/>
    <w:rsid w:val="0003309F"/>
    <w:rsid w:val="00036471"/>
    <w:rsid w:val="000366CA"/>
    <w:rsid w:val="00036E7C"/>
    <w:rsid w:val="000411A8"/>
    <w:rsid w:val="0004153E"/>
    <w:rsid w:val="000416F1"/>
    <w:rsid w:val="0004200B"/>
    <w:rsid w:val="00042D74"/>
    <w:rsid w:val="00042E46"/>
    <w:rsid w:val="00043915"/>
    <w:rsid w:val="00043F82"/>
    <w:rsid w:val="00044E42"/>
    <w:rsid w:val="00044F47"/>
    <w:rsid w:val="00045F85"/>
    <w:rsid w:val="0004732E"/>
    <w:rsid w:val="00047672"/>
    <w:rsid w:val="00050938"/>
    <w:rsid w:val="00050DFA"/>
    <w:rsid w:val="00050F09"/>
    <w:rsid w:val="00051334"/>
    <w:rsid w:val="00051487"/>
    <w:rsid w:val="000551D1"/>
    <w:rsid w:val="00055517"/>
    <w:rsid w:val="00056A6F"/>
    <w:rsid w:val="00056D81"/>
    <w:rsid w:val="00060A0B"/>
    <w:rsid w:val="0006128D"/>
    <w:rsid w:val="000613A3"/>
    <w:rsid w:val="00061F32"/>
    <w:rsid w:val="00062404"/>
    <w:rsid w:val="00062D5D"/>
    <w:rsid w:val="00063743"/>
    <w:rsid w:val="0006431A"/>
    <w:rsid w:val="00064EF5"/>
    <w:rsid w:val="0006514A"/>
    <w:rsid w:val="000654CF"/>
    <w:rsid w:val="00065876"/>
    <w:rsid w:val="00065B5E"/>
    <w:rsid w:val="00065B9D"/>
    <w:rsid w:val="00065F55"/>
    <w:rsid w:val="000665FB"/>
    <w:rsid w:val="00066EA1"/>
    <w:rsid w:val="00070E1C"/>
    <w:rsid w:val="00071C94"/>
    <w:rsid w:val="00071F88"/>
    <w:rsid w:val="000731ED"/>
    <w:rsid w:val="000748B0"/>
    <w:rsid w:val="000753F0"/>
    <w:rsid w:val="00075E3D"/>
    <w:rsid w:val="00080150"/>
    <w:rsid w:val="000810D8"/>
    <w:rsid w:val="00083580"/>
    <w:rsid w:val="00083757"/>
    <w:rsid w:val="0008389B"/>
    <w:rsid w:val="000843FA"/>
    <w:rsid w:val="00086681"/>
    <w:rsid w:val="000871B8"/>
    <w:rsid w:val="0008776E"/>
    <w:rsid w:val="00090C18"/>
    <w:rsid w:val="00091BCE"/>
    <w:rsid w:val="00092123"/>
    <w:rsid w:val="000930AE"/>
    <w:rsid w:val="00093627"/>
    <w:rsid w:val="00093BD4"/>
    <w:rsid w:val="00093D2F"/>
    <w:rsid w:val="00093FAE"/>
    <w:rsid w:val="00095AD2"/>
    <w:rsid w:val="0009650A"/>
    <w:rsid w:val="000971E8"/>
    <w:rsid w:val="00097BD9"/>
    <w:rsid w:val="000A02B6"/>
    <w:rsid w:val="000A0847"/>
    <w:rsid w:val="000A23D9"/>
    <w:rsid w:val="000A34EF"/>
    <w:rsid w:val="000A3CF0"/>
    <w:rsid w:val="000A4780"/>
    <w:rsid w:val="000A64E3"/>
    <w:rsid w:val="000A68B2"/>
    <w:rsid w:val="000A6A6E"/>
    <w:rsid w:val="000A75B4"/>
    <w:rsid w:val="000A7905"/>
    <w:rsid w:val="000B01EE"/>
    <w:rsid w:val="000B0FDA"/>
    <w:rsid w:val="000B1BCF"/>
    <w:rsid w:val="000B2EF9"/>
    <w:rsid w:val="000B3D0B"/>
    <w:rsid w:val="000B50F3"/>
    <w:rsid w:val="000B544B"/>
    <w:rsid w:val="000B54D8"/>
    <w:rsid w:val="000B56FB"/>
    <w:rsid w:val="000B5722"/>
    <w:rsid w:val="000B5C99"/>
    <w:rsid w:val="000B78D8"/>
    <w:rsid w:val="000C0DC8"/>
    <w:rsid w:val="000C1409"/>
    <w:rsid w:val="000C36B7"/>
    <w:rsid w:val="000C371D"/>
    <w:rsid w:val="000C3B6F"/>
    <w:rsid w:val="000C52B0"/>
    <w:rsid w:val="000C60DF"/>
    <w:rsid w:val="000C627C"/>
    <w:rsid w:val="000C665F"/>
    <w:rsid w:val="000C6D6D"/>
    <w:rsid w:val="000D00F5"/>
    <w:rsid w:val="000D0E59"/>
    <w:rsid w:val="000D0E65"/>
    <w:rsid w:val="000D11BF"/>
    <w:rsid w:val="000D17E4"/>
    <w:rsid w:val="000D18B3"/>
    <w:rsid w:val="000D2749"/>
    <w:rsid w:val="000D2D97"/>
    <w:rsid w:val="000D4919"/>
    <w:rsid w:val="000D5AFF"/>
    <w:rsid w:val="000D5B0D"/>
    <w:rsid w:val="000D5E07"/>
    <w:rsid w:val="000D63CC"/>
    <w:rsid w:val="000D760D"/>
    <w:rsid w:val="000E01A1"/>
    <w:rsid w:val="000E07F6"/>
    <w:rsid w:val="000E0DEF"/>
    <w:rsid w:val="000E18FF"/>
    <w:rsid w:val="000E19A7"/>
    <w:rsid w:val="000E2803"/>
    <w:rsid w:val="000E3739"/>
    <w:rsid w:val="000E3932"/>
    <w:rsid w:val="000E3965"/>
    <w:rsid w:val="000E4F17"/>
    <w:rsid w:val="000E5E67"/>
    <w:rsid w:val="000E6970"/>
    <w:rsid w:val="000E6D35"/>
    <w:rsid w:val="000F0E7F"/>
    <w:rsid w:val="000F1745"/>
    <w:rsid w:val="000F1993"/>
    <w:rsid w:val="000F1F25"/>
    <w:rsid w:val="000F2141"/>
    <w:rsid w:val="000F2B88"/>
    <w:rsid w:val="000F3517"/>
    <w:rsid w:val="000F48D9"/>
    <w:rsid w:val="000F4B2B"/>
    <w:rsid w:val="000F4E48"/>
    <w:rsid w:val="000F7B65"/>
    <w:rsid w:val="00100638"/>
    <w:rsid w:val="001007D9"/>
    <w:rsid w:val="001012A8"/>
    <w:rsid w:val="00101A68"/>
    <w:rsid w:val="0010204A"/>
    <w:rsid w:val="00102CD0"/>
    <w:rsid w:val="00102E2D"/>
    <w:rsid w:val="001033DF"/>
    <w:rsid w:val="00103AB8"/>
    <w:rsid w:val="0010411E"/>
    <w:rsid w:val="00104E74"/>
    <w:rsid w:val="00105056"/>
    <w:rsid w:val="00105C14"/>
    <w:rsid w:val="00106E1F"/>
    <w:rsid w:val="001070F6"/>
    <w:rsid w:val="00111082"/>
    <w:rsid w:val="00111A59"/>
    <w:rsid w:val="00111F3D"/>
    <w:rsid w:val="00112424"/>
    <w:rsid w:val="0011293E"/>
    <w:rsid w:val="00112EBB"/>
    <w:rsid w:val="00114AE3"/>
    <w:rsid w:val="00114C60"/>
    <w:rsid w:val="00115F9C"/>
    <w:rsid w:val="001161FA"/>
    <w:rsid w:val="001166AC"/>
    <w:rsid w:val="0011729E"/>
    <w:rsid w:val="001174E0"/>
    <w:rsid w:val="001175A9"/>
    <w:rsid w:val="00117B7F"/>
    <w:rsid w:val="00117D02"/>
    <w:rsid w:val="00121F86"/>
    <w:rsid w:val="0012255D"/>
    <w:rsid w:val="00123386"/>
    <w:rsid w:val="0012356C"/>
    <w:rsid w:val="00124D83"/>
    <w:rsid w:val="001261E9"/>
    <w:rsid w:val="0012720C"/>
    <w:rsid w:val="0013045C"/>
    <w:rsid w:val="00130952"/>
    <w:rsid w:val="00130A2D"/>
    <w:rsid w:val="001310AD"/>
    <w:rsid w:val="001320DA"/>
    <w:rsid w:val="00132420"/>
    <w:rsid w:val="001324C9"/>
    <w:rsid w:val="00132FD8"/>
    <w:rsid w:val="001332A3"/>
    <w:rsid w:val="001350AF"/>
    <w:rsid w:val="00140DE5"/>
    <w:rsid w:val="00140FE9"/>
    <w:rsid w:val="0014350A"/>
    <w:rsid w:val="00143C6D"/>
    <w:rsid w:val="00143D1C"/>
    <w:rsid w:val="001447EF"/>
    <w:rsid w:val="00146BED"/>
    <w:rsid w:val="00147911"/>
    <w:rsid w:val="001507B8"/>
    <w:rsid w:val="00151B81"/>
    <w:rsid w:val="00152030"/>
    <w:rsid w:val="00152084"/>
    <w:rsid w:val="00154AAA"/>
    <w:rsid w:val="00154EC2"/>
    <w:rsid w:val="00155547"/>
    <w:rsid w:val="00157015"/>
    <w:rsid w:val="0016113F"/>
    <w:rsid w:val="001616B1"/>
    <w:rsid w:val="00161FE6"/>
    <w:rsid w:val="00162A58"/>
    <w:rsid w:val="00162A99"/>
    <w:rsid w:val="00162AD3"/>
    <w:rsid w:val="00163FB8"/>
    <w:rsid w:val="001641FF"/>
    <w:rsid w:val="001642BA"/>
    <w:rsid w:val="00164C40"/>
    <w:rsid w:val="001656E7"/>
    <w:rsid w:val="00165C0E"/>
    <w:rsid w:val="001676D9"/>
    <w:rsid w:val="00167942"/>
    <w:rsid w:val="00167A63"/>
    <w:rsid w:val="00167C72"/>
    <w:rsid w:val="0017088E"/>
    <w:rsid w:val="00170D87"/>
    <w:rsid w:val="001734AE"/>
    <w:rsid w:val="00173D36"/>
    <w:rsid w:val="001740C3"/>
    <w:rsid w:val="00174EBD"/>
    <w:rsid w:val="001765F0"/>
    <w:rsid w:val="001766E2"/>
    <w:rsid w:val="00177418"/>
    <w:rsid w:val="00177BF8"/>
    <w:rsid w:val="00180997"/>
    <w:rsid w:val="00180DE7"/>
    <w:rsid w:val="00182788"/>
    <w:rsid w:val="00182CE2"/>
    <w:rsid w:val="001830E9"/>
    <w:rsid w:val="00183B39"/>
    <w:rsid w:val="00183CA4"/>
    <w:rsid w:val="0018413D"/>
    <w:rsid w:val="00185BF7"/>
    <w:rsid w:val="00185F30"/>
    <w:rsid w:val="001870CD"/>
    <w:rsid w:val="00187678"/>
    <w:rsid w:val="00190627"/>
    <w:rsid w:val="00192883"/>
    <w:rsid w:val="001949EF"/>
    <w:rsid w:val="00194D67"/>
    <w:rsid w:val="00195BBF"/>
    <w:rsid w:val="00195E29"/>
    <w:rsid w:val="00195F11"/>
    <w:rsid w:val="00196DF2"/>
    <w:rsid w:val="001A0F99"/>
    <w:rsid w:val="001A2230"/>
    <w:rsid w:val="001A4414"/>
    <w:rsid w:val="001A4DA6"/>
    <w:rsid w:val="001A5CFC"/>
    <w:rsid w:val="001B00B8"/>
    <w:rsid w:val="001B0BBC"/>
    <w:rsid w:val="001B1123"/>
    <w:rsid w:val="001B12D4"/>
    <w:rsid w:val="001B1CB0"/>
    <w:rsid w:val="001B3F26"/>
    <w:rsid w:val="001B5091"/>
    <w:rsid w:val="001B5203"/>
    <w:rsid w:val="001B5E3F"/>
    <w:rsid w:val="001B6515"/>
    <w:rsid w:val="001B68B1"/>
    <w:rsid w:val="001B7571"/>
    <w:rsid w:val="001B7F87"/>
    <w:rsid w:val="001C00B7"/>
    <w:rsid w:val="001C13ED"/>
    <w:rsid w:val="001C21AD"/>
    <w:rsid w:val="001C2D5E"/>
    <w:rsid w:val="001C3E59"/>
    <w:rsid w:val="001C487B"/>
    <w:rsid w:val="001C516C"/>
    <w:rsid w:val="001C5C00"/>
    <w:rsid w:val="001C6E32"/>
    <w:rsid w:val="001C709D"/>
    <w:rsid w:val="001C753A"/>
    <w:rsid w:val="001C77A3"/>
    <w:rsid w:val="001C77DC"/>
    <w:rsid w:val="001D0CE3"/>
    <w:rsid w:val="001D13DA"/>
    <w:rsid w:val="001D164B"/>
    <w:rsid w:val="001D1EF5"/>
    <w:rsid w:val="001D2D4E"/>
    <w:rsid w:val="001D3324"/>
    <w:rsid w:val="001D4451"/>
    <w:rsid w:val="001D4467"/>
    <w:rsid w:val="001D470A"/>
    <w:rsid w:val="001D4C32"/>
    <w:rsid w:val="001D50FF"/>
    <w:rsid w:val="001D56DD"/>
    <w:rsid w:val="001D596E"/>
    <w:rsid w:val="001D7A3E"/>
    <w:rsid w:val="001E008A"/>
    <w:rsid w:val="001E0446"/>
    <w:rsid w:val="001E0E9A"/>
    <w:rsid w:val="001E1D55"/>
    <w:rsid w:val="001E3821"/>
    <w:rsid w:val="001E4D57"/>
    <w:rsid w:val="001E6E16"/>
    <w:rsid w:val="001F2BF9"/>
    <w:rsid w:val="001F46D0"/>
    <w:rsid w:val="001F5053"/>
    <w:rsid w:val="001F546C"/>
    <w:rsid w:val="001F5DCC"/>
    <w:rsid w:val="001F5E72"/>
    <w:rsid w:val="001F6583"/>
    <w:rsid w:val="001F6F1D"/>
    <w:rsid w:val="001F7C22"/>
    <w:rsid w:val="0020056B"/>
    <w:rsid w:val="002007F1"/>
    <w:rsid w:val="00200AEB"/>
    <w:rsid w:val="00202FC4"/>
    <w:rsid w:val="00203755"/>
    <w:rsid w:val="00203B11"/>
    <w:rsid w:val="00203D7E"/>
    <w:rsid w:val="0020601C"/>
    <w:rsid w:val="002063E3"/>
    <w:rsid w:val="0020724A"/>
    <w:rsid w:val="002077EE"/>
    <w:rsid w:val="00207809"/>
    <w:rsid w:val="002114C1"/>
    <w:rsid w:val="00211DF9"/>
    <w:rsid w:val="0021298A"/>
    <w:rsid w:val="00212F7F"/>
    <w:rsid w:val="002136A7"/>
    <w:rsid w:val="002136C6"/>
    <w:rsid w:val="00213746"/>
    <w:rsid w:val="0021412D"/>
    <w:rsid w:val="0021692D"/>
    <w:rsid w:val="002177E4"/>
    <w:rsid w:val="00217C61"/>
    <w:rsid w:val="002217A0"/>
    <w:rsid w:val="00221D73"/>
    <w:rsid w:val="00222B95"/>
    <w:rsid w:val="00225DD3"/>
    <w:rsid w:val="00226BB8"/>
    <w:rsid w:val="00227D76"/>
    <w:rsid w:val="0023005E"/>
    <w:rsid w:val="00230F91"/>
    <w:rsid w:val="0023198D"/>
    <w:rsid w:val="00231F4E"/>
    <w:rsid w:val="00231FA3"/>
    <w:rsid w:val="0023221B"/>
    <w:rsid w:val="00232739"/>
    <w:rsid w:val="00232813"/>
    <w:rsid w:val="00232CB0"/>
    <w:rsid w:val="0023306C"/>
    <w:rsid w:val="00233524"/>
    <w:rsid w:val="00234D28"/>
    <w:rsid w:val="00234E74"/>
    <w:rsid w:val="00234FB1"/>
    <w:rsid w:val="00236C2A"/>
    <w:rsid w:val="00236D43"/>
    <w:rsid w:val="00236DA0"/>
    <w:rsid w:val="00237B22"/>
    <w:rsid w:val="00237FB9"/>
    <w:rsid w:val="00241966"/>
    <w:rsid w:val="00241B3C"/>
    <w:rsid w:val="00242CDE"/>
    <w:rsid w:val="00243676"/>
    <w:rsid w:val="0024524A"/>
    <w:rsid w:val="0024531C"/>
    <w:rsid w:val="00245A8A"/>
    <w:rsid w:val="0024633A"/>
    <w:rsid w:val="0024643F"/>
    <w:rsid w:val="002469F8"/>
    <w:rsid w:val="00246B15"/>
    <w:rsid w:val="00246DFD"/>
    <w:rsid w:val="002478EA"/>
    <w:rsid w:val="00250A6E"/>
    <w:rsid w:val="00250DF0"/>
    <w:rsid w:val="00251BE7"/>
    <w:rsid w:val="002526E1"/>
    <w:rsid w:val="00252B88"/>
    <w:rsid w:val="00252CE5"/>
    <w:rsid w:val="002546A7"/>
    <w:rsid w:val="00256CDD"/>
    <w:rsid w:val="00261210"/>
    <w:rsid w:val="00261F43"/>
    <w:rsid w:val="002623A2"/>
    <w:rsid w:val="00262408"/>
    <w:rsid w:val="002650A6"/>
    <w:rsid w:val="00265969"/>
    <w:rsid w:val="0026755A"/>
    <w:rsid w:val="00270B18"/>
    <w:rsid w:val="00270EEE"/>
    <w:rsid w:val="00271C33"/>
    <w:rsid w:val="0027341A"/>
    <w:rsid w:val="00273D54"/>
    <w:rsid w:val="00273E3C"/>
    <w:rsid w:val="002741FD"/>
    <w:rsid w:val="00274217"/>
    <w:rsid w:val="0027541D"/>
    <w:rsid w:val="00276D64"/>
    <w:rsid w:val="00277090"/>
    <w:rsid w:val="00277E20"/>
    <w:rsid w:val="00281878"/>
    <w:rsid w:val="00282575"/>
    <w:rsid w:val="00282855"/>
    <w:rsid w:val="00282BE0"/>
    <w:rsid w:val="002834BA"/>
    <w:rsid w:val="002841C0"/>
    <w:rsid w:val="00284CC1"/>
    <w:rsid w:val="00285C5A"/>
    <w:rsid w:val="00286633"/>
    <w:rsid w:val="00286729"/>
    <w:rsid w:val="00286BC5"/>
    <w:rsid w:val="00287CBD"/>
    <w:rsid w:val="00287FCF"/>
    <w:rsid w:val="00290869"/>
    <w:rsid w:val="00290DEA"/>
    <w:rsid w:val="002912FD"/>
    <w:rsid w:val="00291AD6"/>
    <w:rsid w:val="00293E6D"/>
    <w:rsid w:val="00293E8F"/>
    <w:rsid w:val="002954C3"/>
    <w:rsid w:val="002955E4"/>
    <w:rsid w:val="00295CE7"/>
    <w:rsid w:val="00295DFA"/>
    <w:rsid w:val="002972B8"/>
    <w:rsid w:val="002973C7"/>
    <w:rsid w:val="00297C98"/>
    <w:rsid w:val="00297E5F"/>
    <w:rsid w:val="00297E60"/>
    <w:rsid w:val="002A0F3D"/>
    <w:rsid w:val="002A195B"/>
    <w:rsid w:val="002A2564"/>
    <w:rsid w:val="002A2C5F"/>
    <w:rsid w:val="002A4593"/>
    <w:rsid w:val="002A6360"/>
    <w:rsid w:val="002A6F30"/>
    <w:rsid w:val="002A7187"/>
    <w:rsid w:val="002A7BE3"/>
    <w:rsid w:val="002B0352"/>
    <w:rsid w:val="002B11A2"/>
    <w:rsid w:val="002B1307"/>
    <w:rsid w:val="002B2809"/>
    <w:rsid w:val="002B2BC9"/>
    <w:rsid w:val="002B5CF0"/>
    <w:rsid w:val="002B60C5"/>
    <w:rsid w:val="002B6443"/>
    <w:rsid w:val="002B705B"/>
    <w:rsid w:val="002C06DA"/>
    <w:rsid w:val="002C0CE3"/>
    <w:rsid w:val="002C100B"/>
    <w:rsid w:val="002C1174"/>
    <w:rsid w:val="002C2830"/>
    <w:rsid w:val="002C2A0E"/>
    <w:rsid w:val="002C434C"/>
    <w:rsid w:val="002C5A29"/>
    <w:rsid w:val="002C708F"/>
    <w:rsid w:val="002C7DF6"/>
    <w:rsid w:val="002D0464"/>
    <w:rsid w:val="002D12D2"/>
    <w:rsid w:val="002D34A0"/>
    <w:rsid w:val="002D36C3"/>
    <w:rsid w:val="002D4292"/>
    <w:rsid w:val="002D4DAA"/>
    <w:rsid w:val="002D5BE5"/>
    <w:rsid w:val="002D628A"/>
    <w:rsid w:val="002D6456"/>
    <w:rsid w:val="002D797A"/>
    <w:rsid w:val="002D7E66"/>
    <w:rsid w:val="002E0285"/>
    <w:rsid w:val="002E0E5D"/>
    <w:rsid w:val="002E2844"/>
    <w:rsid w:val="002E2CA7"/>
    <w:rsid w:val="002E405E"/>
    <w:rsid w:val="002E4767"/>
    <w:rsid w:val="002E4A75"/>
    <w:rsid w:val="002E4D71"/>
    <w:rsid w:val="002E5544"/>
    <w:rsid w:val="002E574F"/>
    <w:rsid w:val="002E5A85"/>
    <w:rsid w:val="002E5EFD"/>
    <w:rsid w:val="002E64E9"/>
    <w:rsid w:val="002E6ECD"/>
    <w:rsid w:val="002E6F88"/>
    <w:rsid w:val="002F042F"/>
    <w:rsid w:val="002F1CC0"/>
    <w:rsid w:val="002F1FD7"/>
    <w:rsid w:val="002F3DDF"/>
    <w:rsid w:val="002F4925"/>
    <w:rsid w:val="002F4C64"/>
    <w:rsid w:val="002F5242"/>
    <w:rsid w:val="002F5438"/>
    <w:rsid w:val="002F5FB2"/>
    <w:rsid w:val="002F6739"/>
    <w:rsid w:val="002F7875"/>
    <w:rsid w:val="002F7FB3"/>
    <w:rsid w:val="0030017E"/>
    <w:rsid w:val="003002B0"/>
    <w:rsid w:val="003011B2"/>
    <w:rsid w:val="003011C9"/>
    <w:rsid w:val="00302864"/>
    <w:rsid w:val="00304046"/>
    <w:rsid w:val="00304729"/>
    <w:rsid w:val="003048B3"/>
    <w:rsid w:val="00304F20"/>
    <w:rsid w:val="00305150"/>
    <w:rsid w:val="00306337"/>
    <w:rsid w:val="00307D90"/>
    <w:rsid w:val="0031053B"/>
    <w:rsid w:val="00311E4F"/>
    <w:rsid w:val="0031255A"/>
    <w:rsid w:val="00312780"/>
    <w:rsid w:val="0031357D"/>
    <w:rsid w:val="00315382"/>
    <w:rsid w:val="00315847"/>
    <w:rsid w:val="00315938"/>
    <w:rsid w:val="0031686D"/>
    <w:rsid w:val="00317097"/>
    <w:rsid w:val="00320F8D"/>
    <w:rsid w:val="0032154C"/>
    <w:rsid w:val="003216FF"/>
    <w:rsid w:val="003221C4"/>
    <w:rsid w:val="003228A2"/>
    <w:rsid w:val="00324164"/>
    <w:rsid w:val="003243AA"/>
    <w:rsid w:val="003246F6"/>
    <w:rsid w:val="00326668"/>
    <w:rsid w:val="00327DA2"/>
    <w:rsid w:val="00330272"/>
    <w:rsid w:val="0033028E"/>
    <w:rsid w:val="00330D0E"/>
    <w:rsid w:val="0033198A"/>
    <w:rsid w:val="00332190"/>
    <w:rsid w:val="003323A9"/>
    <w:rsid w:val="0033251A"/>
    <w:rsid w:val="00332DB0"/>
    <w:rsid w:val="0033333A"/>
    <w:rsid w:val="00333D88"/>
    <w:rsid w:val="00334C26"/>
    <w:rsid w:val="00334C97"/>
    <w:rsid w:val="003350D7"/>
    <w:rsid w:val="003359F7"/>
    <w:rsid w:val="003360A1"/>
    <w:rsid w:val="00336F6C"/>
    <w:rsid w:val="0033788B"/>
    <w:rsid w:val="00337FA5"/>
    <w:rsid w:val="003404EC"/>
    <w:rsid w:val="003417A4"/>
    <w:rsid w:val="0034213A"/>
    <w:rsid w:val="00343563"/>
    <w:rsid w:val="00345043"/>
    <w:rsid w:val="00345553"/>
    <w:rsid w:val="00345ACB"/>
    <w:rsid w:val="00346976"/>
    <w:rsid w:val="00347A68"/>
    <w:rsid w:val="00347A9D"/>
    <w:rsid w:val="0035243C"/>
    <w:rsid w:val="00353B07"/>
    <w:rsid w:val="00353C6A"/>
    <w:rsid w:val="00354B3F"/>
    <w:rsid w:val="0035569D"/>
    <w:rsid w:val="00355D53"/>
    <w:rsid w:val="0035654D"/>
    <w:rsid w:val="00356773"/>
    <w:rsid w:val="00356996"/>
    <w:rsid w:val="00356E76"/>
    <w:rsid w:val="00356FE4"/>
    <w:rsid w:val="003573BE"/>
    <w:rsid w:val="00357BB6"/>
    <w:rsid w:val="003608E0"/>
    <w:rsid w:val="0036098E"/>
    <w:rsid w:val="00361B15"/>
    <w:rsid w:val="00361C3A"/>
    <w:rsid w:val="00362A36"/>
    <w:rsid w:val="00363D03"/>
    <w:rsid w:val="00364015"/>
    <w:rsid w:val="00364AF0"/>
    <w:rsid w:val="00365B0C"/>
    <w:rsid w:val="00367244"/>
    <w:rsid w:val="00367937"/>
    <w:rsid w:val="00372191"/>
    <w:rsid w:val="003728BB"/>
    <w:rsid w:val="00372AAC"/>
    <w:rsid w:val="00372E96"/>
    <w:rsid w:val="00372FF3"/>
    <w:rsid w:val="0037352D"/>
    <w:rsid w:val="00373813"/>
    <w:rsid w:val="00373FBD"/>
    <w:rsid w:val="003740FA"/>
    <w:rsid w:val="0037467B"/>
    <w:rsid w:val="00376A11"/>
    <w:rsid w:val="003778BB"/>
    <w:rsid w:val="00377D83"/>
    <w:rsid w:val="00380147"/>
    <w:rsid w:val="003801BB"/>
    <w:rsid w:val="003812C0"/>
    <w:rsid w:val="0038153B"/>
    <w:rsid w:val="00381D9A"/>
    <w:rsid w:val="00382BEA"/>
    <w:rsid w:val="003837ED"/>
    <w:rsid w:val="00383907"/>
    <w:rsid w:val="00385014"/>
    <w:rsid w:val="00385CAD"/>
    <w:rsid w:val="00385F7C"/>
    <w:rsid w:val="00387463"/>
    <w:rsid w:val="003900F3"/>
    <w:rsid w:val="003909ED"/>
    <w:rsid w:val="00392283"/>
    <w:rsid w:val="0039239C"/>
    <w:rsid w:val="003924D7"/>
    <w:rsid w:val="00393D59"/>
    <w:rsid w:val="00394352"/>
    <w:rsid w:val="00394528"/>
    <w:rsid w:val="00394A13"/>
    <w:rsid w:val="00394CC8"/>
    <w:rsid w:val="00395795"/>
    <w:rsid w:val="00396200"/>
    <w:rsid w:val="003979FB"/>
    <w:rsid w:val="00397C29"/>
    <w:rsid w:val="003A08CC"/>
    <w:rsid w:val="003A095C"/>
    <w:rsid w:val="003A1117"/>
    <w:rsid w:val="003A1BD3"/>
    <w:rsid w:val="003A2236"/>
    <w:rsid w:val="003A42ED"/>
    <w:rsid w:val="003A576E"/>
    <w:rsid w:val="003A7496"/>
    <w:rsid w:val="003A7D9E"/>
    <w:rsid w:val="003A7E24"/>
    <w:rsid w:val="003B0A03"/>
    <w:rsid w:val="003B0B44"/>
    <w:rsid w:val="003B28A4"/>
    <w:rsid w:val="003B31BD"/>
    <w:rsid w:val="003B5094"/>
    <w:rsid w:val="003B59DA"/>
    <w:rsid w:val="003B6309"/>
    <w:rsid w:val="003B6890"/>
    <w:rsid w:val="003C061C"/>
    <w:rsid w:val="003C0A69"/>
    <w:rsid w:val="003C160E"/>
    <w:rsid w:val="003C32C2"/>
    <w:rsid w:val="003C5BF6"/>
    <w:rsid w:val="003C5DD9"/>
    <w:rsid w:val="003C7AB8"/>
    <w:rsid w:val="003D0992"/>
    <w:rsid w:val="003D0C67"/>
    <w:rsid w:val="003D30A6"/>
    <w:rsid w:val="003D313A"/>
    <w:rsid w:val="003D4AE5"/>
    <w:rsid w:val="003D67D4"/>
    <w:rsid w:val="003D74C3"/>
    <w:rsid w:val="003E0EB8"/>
    <w:rsid w:val="003E1E2E"/>
    <w:rsid w:val="003E29F3"/>
    <w:rsid w:val="003E2E2B"/>
    <w:rsid w:val="003E4157"/>
    <w:rsid w:val="003E555D"/>
    <w:rsid w:val="003E5E86"/>
    <w:rsid w:val="003E7781"/>
    <w:rsid w:val="003E7FE2"/>
    <w:rsid w:val="003F06AF"/>
    <w:rsid w:val="003F09A5"/>
    <w:rsid w:val="003F1F6A"/>
    <w:rsid w:val="003F2A9F"/>
    <w:rsid w:val="003F2B0A"/>
    <w:rsid w:val="003F2B91"/>
    <w:rsid w:val="003F40BE"/>
    <w:rsid w:val="003F4DBA"/>
    <w:rsid w:val="003F4F24"/>
    <w:rsid w:val="003F5408"/>
    <w:rsid w:val="003F5C9A"/>
    <w:rsid w:val="003F5DF9"/>
    <w:rsid w:val="003F6120"/>
    <w:rsid w:val="003F670F"/>
    <w:rsid w:val="0040009F"/>
    <w:rsid w:val="00402A4B"/>
    <w:rsid w:val="00402E4C"/>
    <w:rsid w:val="00403512"/>
    <w:rsid w:val="004060BE"/>
    <w:rsid w:val="004065BE"/>
    <w:rsid w:val="004100E1"/>
    <w:rsid w:val="004107B8"/>
    <w:rsid w:val="00411A98"/>
    <w:rsid w:val="0041206B"/>
    <w:rsid w:val="0041241C"/>
    <w:rsid w:val="00413183"/>
    <w:rsid w:val="004137CC"/>
    <w:rsid w:val="0041394B"/>
    <w:rsid w:val="00413AC0"/>
    <w:rsid w:val="00414F9B"/>
    <w:rsid w:val="0041568A"/>
    <w:rsid w:val="00415A26"/>
    <w:rsid w:val="00415F65"/>
    <w:rsid w:val="00417BF7"/>
    <w:rsid w:val="004222DE"/>
    <w:rsid w:val="0042307E"/>
    <w:rsid w:val="004232E3"/>
    <w:rsid w:val="004246CE"/>
    <w:rsid w:val="004246D9"/>
    <w:rsid w:val="00424903"/>
    <w:rsid w:val="00425464"/>
    <w:rsid w:val="00425A8E"/>
    <w:rsid w:val="00426E10"/>
    <w:rsid w:val="00427166"/>
    <w:rsid w:val="00430B0B"/>
    <w:rsid w:val="004319DD"/>
    <w:rsid w:val="00431F88"/>
    <w:rsid w:val="00432FAF"/>
    <w:rsid w:val="00433033"/>
    <w:rsid w:val="00433EA3"/>
    <w:rsid w:val="0043472F"/>
    <w:rsid w:val="00435AAC"/>
    <w:rsid w:val="004369CB"/>
    <w:rsid w:val="00436A27"/>
    <w:rsid w:val="00436DCA"/>
    <w:rsid w:val="004372C6"/>
    <w:rsid w:val="00440375"/>
    <w:rsid w:val="0044046D"/>
    <w:rsid w:val="00440CD2"/>
    <w:rsid w:val="00440ED7"/>
    <w:rsid w:val="00442628"/>
    <w:rsid w:val="00442D35"/>
    <w:rsid w:val="00443932"/>
    <w:rsid w:val="004444AB"/>
    <w:rsid w:val="00444EFE"/>
    <w:rsid w:val="004453FA"/>
    <w:rsid w:val="00445ADF"/>
    <w:rsid w:val="00445FC8"/>
    <w:rsid w:val="00447638"/>
    <w:rsid w:val="00450048"/>
    <w:rsid w:val="004507EF"/>
    <w:rsid w:val="00450971"/>
    <w:rsid w:val="00451AD0"/>
    <w:rsid w:val="00451F62"/>
    <w:rsid w:val="00452287"/>
    <w:rsid w:val="004524F1"/>
    <w:rsid w:val="0045513E"/>
    <w:rsid w:val="00455881"/>
    <w:rsid w:val="00455F9F"/>
    <w:rsid w:val="00456651"/>
    <w:rsid w:val="004577FF"/>
    <w:rsid w:val="00457913"/>
    <w:rsid w:val="004604B8"/>
    <w:rsid w:val="004629EB"/>
    <w:rsid w:val="00464349"/>
    <w:rsid w:val="00464A13"/>
    <w:rsid w:val="00465A57"/>
    <w:rsid w:val="00466689"/>
    <w:rsid w:val="0046759F"/>
    <w:rsid w:val="00467EE2"/>
    <w:rsid w:val="004700ED"/>
    <w:rsid w:val="0047095B"/>
    <w:rsid w:val="004712AD"/>
    <w:rsid w:val="00472A59"/>
    <w:rsid w:val="00472DFA"/>
    <w:rsid w:val="00473093"/>
    <w:rsid w:val="004730E1"/>
    <w:rsid w:val="00474A87"/>
    <w:rsid w:val="00475229"/>
    <w:rsid w:val="00476404"/>
    <w:rsid w:val="004772C8"/>
    <w:rsid w:val="00477BBB"/>
    <w:rsid w:val="0048044F"/>
    <w:rsid w:val="00482305"/>
    <w:rsid w:val="0048414D"/>
    <w:rsid w:val="004875BC"/>
    <w:rsid w:val="00487C94"/>
    <w:rsid w:val="00491244"/>
    <w:rsid w:val="00491672"/>
    <w:rsid w:val="00491B51"/>
    <w:rsid w:val="00491CAB"/>
    <w:rsid w:val="004929FE"/>
    <w:rsid w:val="00492D0B"/>
    <w:rsid w:val="004939CA"/>
    <w:rsid w:val="00493E55"/>
    <w:rsid w:val="00495101"/>
    <w:rsid w:val="00495291"/>
    <w:rsid w:val="00495B0E"/>
    <w:rsid w:val="004968B9"/>
    <w:rsid w:val="004975B8"/>
    <w:rsid w:val="00497A22"/>
    <w:rsid w:val="004A0005"/>
    <w:rsid w:val="004A0151"/>
    <w:rsid w:val="004A1540"/>
    <w:rsid w:val="004A1806"/>
    <w:rsid w:val="004A18F6"/>
    <w:rsid w:val="004A25BC"/>
    <w:rsid w:val="004A29AF"/>
    <w:rsid w:val="004A2D76"/>
    <w:rsid w:val="004A2EAE"/>
    <w:rsid w:val="004A3109"/>
    <w:rsid w:val="004A350B"/>
    <w:rsid w:val="004A48C1"/>
    <w:rsid w:val="004A495F"/>
    <w:rsid w:val="004A4B38"/>
    <w:rsid w:val="004A5015"/>
    <w:rsid w:val="004A5B03"/>
    <w:rsid w:val="004B048E"/>
    <w:rsid w:val="004B0D44"/>
    <w:rsid w:val="004B1B9D"/>
    <w:rsid w:val="004B2070"/>
    <w:rsid w:val="004B21A7"/>
    <w:rsid w:val="004B25FA"/>
    <w:rsid w:val="004B3407"/>
    <w:rsid w:val="004B4635"/>
    <w:rsid w:val="004B5120"/>
    <w:rsid w:val="004B5CDE"/>
    <w:rsid w:val="004B7B2A"/>
    <w:rsid w:val="004C01CA"/>
    <w:rsid w:val="004C0EDF"/>
    <w:rsid w:val="004C104A"/>
    <w:rsid w:val="004C1707"/>
    <w:rsid w:val="004C2371"/>
    <w:rsid w:val="004C290F"/>
    <w:rsid w:val="004C2B97"/>
    <w:rsid w:val="004C2FBF"/>
    <w:rsid w:val="004C4A15"/>
    <w:rsid w:val="004C4A1E"/>
    <w:rsid w:val="004C4A6D"/>
    <w:rsid w:val="004C5170"/>
    <w:rsid w:val="004C577C"/>
    <w:rsid w:val="004C62A6"/>
    <w:rsid w:val="004C7B5F"/>
    <w:rsid w:val="004D01E0"/>
    <w:rsid w:val="004D15E3"/>
    <w:rsid w:val="004D1D78"/>
    <w:rsid w:val="004D42FD"/>
    <w:rsid w:val="004D4E3E"/>
    <w:rsid w:val="004D5664"/>
    <w:rsid w:val="004D6D16"/>
    <w:rsid w:val="004D7F14"/>
    <w:rsid w:val="004E00F6"/>
    <w:rsid w:val="004E0506"/>
    <w:rsid w:val="004E10BB"/>
    <w:rsid w:val="004E216B"/>
    <w:rsid w:val="004E2695"/>
    <w:rsid w:val="004E2F47"/>
    <w:rsid w:val="004E36C3"/>
    <w:rsid w:val="004E4437"/>
    <w:rsid w:val="004E4815"/>
    <w:rsid w:val="004E4D8C"/>
    <w:rsid w:val="004E5D47"/>
    <w:rsid w:val="004E6781"/>
    <w:rsid w:val="004E6962"/>
    <w:rsid w:val="004E6C86"/>
    <w:rsid w:val="004E7B02"/>
    <w:rsid w:val="004F0762"/>
    <w:rsid w:val="004F1348"/>
    <w:rsid w:val="004F40F7"/>
    <w:rsid w:val="004F4388"/>
    <w:rsid w:val="004F4A1B"/>
    <w:rsid w:val="004F4E57"/>
    <w:rsid w:val="004F5307"/>
    <w:rsid w:val="004F6937"/>
    <w:rsid w:val="004F6C54"/>
    <w:rsid w:val="004F71D9"/>
    <w:rsid w:val="005000DD"/>
    <w:rsid w:val="0050039F"/>
    <w:rsid w:val="00500F82"/>
    <w:rsid w:val="005016FE"/>
    <w:rsid w:val="005017A6"/>
    <w:rsid w:val="005017DF"/>
    <w:rsid w:val="005036BE"/>
    <w:rsid w:val="005038AD"/>
    <w:rsid w:val="00503B3E"/>
    <w:rsid w:val="005044D3"/>
    <w:rsid w:val="00505D63"/>
    <w:rsid w:val="0050646E"/>
    <w:rsid w:val="0050665A"/>
    <w:rsid w:val="00506AD7"/>
    <w:rsid w:val="00507296"/>
    <w:rsid w:val="005077B5"/>
    <w:rsid w:val="00507B65"/>
    <w:rsid w:val="00507FC1"/>
    <w:rsid w:val="005109DC"/>
    <w:rsid w:val="005111C8"/>
    <w:rsid w:val="005114A8"/>
    <w:rsid w:val="005118DB"/>
    <w:rsid w:val="005125DE"/>
    <w:rsid w:val="00512BB5"/>
    <w:rsid w:val="00512D75"/>
    <w:rsid w:val="00513874"/>
    <w:rsid w:val="00513BA2"/>
    <w:rsid w:val="00517BAB"/>
    <w:rsid w:val="00521A25"/>
    <w:rsid w:val="0052206C"/>
    <w:rsid w:val="00522692"/>
    <w:rsid w:val="00522902"/>
    <w:rsid w:val="005230FE"/>
    <w:rsid w:val="0052318A"/>
    <w:rsid w:val="005236FE"/>
    <w:rsid w:val="005242EE"/>
    <w:rsid w:val="00524CD1"/>
    <w:rsid w:val="00525C0D"/>
    <w:rsid w:val="00526B50"/>
    <w:rsid w:val="0052737F"/>
    <w:rsid w:val="00527608"/>
    <w:rsid w:val="0052764F"/>
    <w:rsid w:val="00530469"/>
    <w:rsid w:val="005317C7"/>
    <w:rsid w:val="00531949"/>
    <w:rsid w:val="00532451"/>
    <w:rsid w:val="0053368C"/>
    <w:rsid w:val="00534A82"/>
    <w:rsid w:val="00535EAA"/>
    <w:rsid w:val="00536CAF"/>
    <w:rsid w:val="00536FDA"/>
    <w:rsid w:val="00537A03"/>
    <w:rsid w:val="00540F14"/>
    <w:rsid w:val="00541B8B"/>
    <w:rsid w:val="00541F6E"/>
    <w:rsid w:val="0054246A"/>
    <w:rsid w:val="0054383C"/>
    <w:rsid w:val="00544701"/>
    <w:rsid w:val="0054541A"/>
    <w:rsid w:val="005460F7"/>
    <w:rsid w:val="00552D0B"/>
    <w:rsid w:val="00552FAA"/>
    <w:rsid w:val="0055367B"/>
    <w:rsid w:val="005546C8"/>
    <w:rsid w:val="00554878"/>
    <w:rsid w:val="00555F29"/>
    <w:rsid w:val="0055688B"/>
    <w:rsid w:val="00557823"/>
    <w:rsid w:val="005601F1"/>
    <w:rsid w:val="00562414"/>
    <w:rsid w:val="005624D0"/>
    <w:rsid w:val="00563E75"/>
    <w:rsid w:val="00565250"/>
    <w:rsid w:val="00565496"/>
    <w:rsid w:val="005661CA"/>
    <w:rsid w:val="00566CBD"/>
    <w:rsid w:val="0056706A"/>
    <w:rsid w:val="005671C3"/>
    <w:rsid w:val="005672DF"/>
    <w:rsid w:val="00570DCC"/>
    <w:rsid w:val="00570EBB"/>
    <w:rsid w:val="0057233F"/>
    <w:rsid w:val="005726A6"/>
    <w:rsid w:val="00572C61"/>
    <w:rsid w:val="0057317D"/>
    <w:rsid w:val="00573B8D"/>
    <w:rsid w:val="00573D49"/>
    <w:rsid w:val="005768EC"/>
    <w:rsid w:val="00577258"/>
    <w:rsid w:val="00577756"/>
    <w:rsid w:val="00577D8C"/>
    <w:rsid w:val="005801B8"/>
    <w:rsid w:val="00580820"/>
    <w:rsid w:val="00581905"/>
    <w:rsid w:val="00581E87"/>
    <w:rsid w:val="005821F7"/>
    <w:rsid w:val="00582AC6"/>
    <w:rsid w:val="00582BBA"/>
    <w:rsid w:val="005839A6"/>
    <w:rsid w:val="00583A11"/>
    <w:rsid w:val="00584344"/>
    <w:rsid w:val="005844E6"/>
    <w:rsid w:val="00584AD0"/>
    <w:rsid w:val="00584E91"/>
    <w:rsid w:val="00585546"/>
    <w:rsid w:val="0058696F"/>
    <w:rsid w:val="005873DF"/>
    <w:rsid w:val="0059050F"/>
    <w:rsid w:val="0059064A"/>
    <w:rsid w:val="005907EF"/>
    <w:rsid w:val="00592293"/>
    <w:rsid w:val="0059537C"/>
    <w:rsid w:val="00595B30"/>
    <w:rsid w:val="00596534"/>
    <w:rsid w:val="005969C4"/>
    <w:rsid w:val="00597BD4"/>
    <w:rsid w:val="00597F8F"/>
    <w:rsid w:val="005A08BE"/>
    <w:rsid w:val="005A11A8"/>
    <w:rsid w:val="005A13DF"/>
    <w:rsid w:val="005A258F"/>
    <w:rsid w:val="005A2755"/>
    <w:rsid w:val="005A360A"/>
    <w:rsid w:val="005A4EAD"/>
    <w:rsid w:val="005A62E6"/>
    <w:rsid w:val="005A6AC9"/>
    <w:rsid w:val="005A74E0"/>
    <w:rsid w:val="005B0A8D"/>
    <w:rsid w:val="005B0AB5"/>
    <w:rsid w:val="005B4498"/>
    <w:rsid w:val="005B487F"/>
    <w:rsid w:val="005B5189"/>
    <w:rsid w:val="005B51DB"/>
    <w:rsid w:val="005B5B95"/>
    <w:rsid w:val="005B63BD"/>
    <w:rsid w:val="005B640B"/>
    <w:rsid w:val="005B6434"/>
    <w:rsid w:val="005B6533"/>
    <w:rsid w:val="005B7BA2"/>
    <w:rsid w:val="005C027B"/>
    <w:rsid w:val="005C418E"/>
    <w:rsid w:val="005C461E"/>
    <w:rsid w:val="005C487A"/>
    <w:rsid w:val="005C4A9D"/>
    <w:rsid w:val="005C4ED7"/>
    <w:rsid w:val="005C4F87"/>
    <w:rsid w:val="005C596A"/>
    <w:rsid w:val="005C622B"/>
    <w:rsid w:val="005C78D4"/>
    <w:rsid w:val="005C7E26"/>
    <w:rsid w:val="005C7E48"/>
    <w:rsid w:val="005D03DC"/>
    <w:rsid w:val="005D05F2"/>
    <w:rsid w:val="005D18DE"/>
    <w:rsid w:val="005D1AF8"/>
    <w:rsid w:val="005D21F7"/>
    <w:rsid w:val="005D4715"/>
    <w:rsid w:val="005D512A"/>
    <w:rsid w:val="005D579F"/>
    <w:rsid w:val="005D5B41"/>
    <w:rsid w:val="005D5DF3"/>
    <w:rsid w:val="005D7B6B"/>
    <w:rsid w:val="005E0C6B"/>
    <w:rsid w:val="005E1EA8"/>
    <w:rsid w:val="005E2043"/>
    <w:rsid w:val="005E2AD3"/>
    <w:rsid w:val="005E49E5"/>
    <w:rsid w:val="005E53C0"/>
    <w:rsid w:val="005E5C0E"/>
    <w:rsid w:val="005E693A"/>
    <w:rsid w:val="005F0EC2"/>
    <w:rsid w:val="005F1549"/>
    <w:rsid w:val="005F1AF6"/>
    <w:rsid w:val="005F1C8F"/>
    <w:rsid w:val="005F24D0"/>
    <w:rsid w:val="005F36FE"/>
    <w:rsid w:val="005F44BA"/>
    <w:rsid w:val="005F5268"/>
    <w:rsid w:val="005F53C5"/>
    <w:rsid w:val="005F55D5"/>
    <w:rsid w:val="005F5756"/>
    <w:rsid w:val="005F5DBE"/>
    <w:rsid w:val="005F6710"/>
    <w:rsid w:val="005F67B2"/>
    <w:rsid w:val="005F7323"/>
    <w:rsid w:val="005F76C4"/>
    <w:rsid w:val="00600907"/>
    <w:rsid w:val="00600F01"/>
    <w:rsid w:val="00601CFF"/>
    <w:rsid w:val="00602735"/>
    <w:rsid w:val="00602C40"/>
    <w:rsid w:val="00603BC5"/>
    <w:rsid w:val="00605589"/>
    <w:rsid w:val="00606142"/>
    <w:rsid w:val="006064E8"/>
    <w:rsid w:val="00606EBA"/>
    <w:rsid w:val="00607EF2"/>
    <w:rsid w:val="00610017"/>
    <w:rsid w:val="00610641"/>
    <w:rsid w:val="0061128A"/>
    <w:rsid w:val="006113D2"/>
    <w:rsid w:val="00611CCA"/>
    <w:rsid w:val="00611F09"/>
    <w:rsid w:val="00612433"/>
    <w:rsid w:val="00612A8C"/>
    <w:rsid w:val="00612D41"/>
    <w:rsid w:val="006135E9"/>
    <w:rsid w:val="0061372B"/>
    <w:rsid w:val="0061463C"/>
    <w:rsid w:val="00614BCE"/>
    <w:rsid w:val="00614DF0"/>
    <w:rsid w:val="00615B24"/>
    <w:rsid w:val="00615CA6"/>
    <w:rsid w:val="006166CE"/>
    <w:rsid w:val="00616B5C"/>
    <w:rsid w:val="006171FF"/>
    <w:rsid w:val="006210CB"/>
    <w:rsid w:val="0062290B"/>
    <w:rsid w:val="00622AC0"/>
    <w:rsid w:val="00622C75"/>
    <w:rsid w:val="00623EB2"/>
    <w:rsid w:val="006247D1"/>
    <w:rsid w:val="0062518B"/>
    <w:rsid w:val="00625223"/>
    <w:rsid w:val="006254D2"/>
    <w:rsid w:val="00625C44"/>
    <w:rsid w:val="0062613A"/>
    <w:rsid w:val="00626D4D"/>
    <w:rsid w:val="0063008D"/>
    <w:rsid w:val="006305BF"/>
    <w:rsid w:val="006308A5"/>
    <w:rsid w:val="00630AEB"/>
    <w:rsid w:val="00631EEF"/>
    <w:rsid w:val="0063234A"/>
    <w:rsid w:val="0063359E"/>
    <w:rsid w:val="00633C9F"/>
    <w:rsid w:val="00634550"/>
    <w:rsid w:val="00634708"/>
    <w:rsid w:val="0063559C"/>
    <w:rsid w:val="00636208"/>
    <w:rsid w:val="00636CB2"/>
    <w:rsid w:val="00637BE8"/>
    <w:rsid w:val="00640ED1"/>
    <w:rsid w:val="00641C23"/>
    <w:rsid w:val="00643951"/>
    <w:rsid w:val="00643E08"/>
    <w:rsid w:val="00643F25"/>
    <w:rsid w:val="00645A14"/>
    <w:rsid w:val="00645DFC"/>
    <w:rsid w:val="00645FE1"/>
    <w:rsid w:val="006505FE"/>
    <w:rsid w:val="00651002"/>
    <w:rsid w:val="0065201F"/>
    <w:rsid w:val="00652E54"/>
    <w:rsid w:val="00653207"/>
    <w:rsid w:val="0065358D"/>
    <w:rsid w:val="00653980"/>
    <w:rsid w:val="00654398"/>
    <w:rsid w:val="006555E5"/>
    <w:rsid w:val="00655B60"/>
    <w:rsid w:val="0065685E"/>
    <w:rsid w:val="00657763"/>
    <w:rsid w:val="00657AEA"/>
    <w:rsid w:val="00660828"/>
    <w:rsid w:val="00660AAE"/>
    <w:rsid w:val="00661BF1"/>
    <w:rsid w:val="00662CEB"/>
    <w:rsid w:val="00663389"/>
    <w:rsid w:val="00663B15"/>
    <w:rsid w:val="0066580A"/>
    <w:rsid w:val="006660F3"/>
    <w:rsid w:val="006674D5"/>
    <w:rsid w:val="006710CD"/>
    <w:rsid w:val="006716D1"/>
    <w:rsid w:val="00671A1B"/>
    <w:rsid w:val="00671FB1"/>
    <w:rsid w:val="00673229"/>
    <w:rsid w:val="0067440D"/>
    <w:rsid w:val="0067456C"/>
    <w:rsid w:val="00675853"/>
    <w:rsid w:val="0067715A"/>
    <w:rsid w:val="00680CE7"/>
    <w:rsid w:val="00680D74"/>
    <w:rsid w:val="00681441"/>
    <w:rsid w:val="00683145"/>
    <w:rsid w:val="006841F5"/>
    <w:rsid w:val="00684223"/>
    <w:rsid w:val="0068518B"/>
    <w:rsid w:val="00685C2A"/>
    <w:rsid w:val="00687924"/>
    <w:rsid w:val="00690433"/>
    <w:rsid w:val="00692224"/>
    <w:rsid w:val="006925A5"/>
    <w:rsid w:val="006932C8"/>
    <w:rsid w:val="00693B2C"/>
    <w:rsid w:val="00694DC3"/>
    <w:rsid w:val="00696691"/>
    <w:rsid w:val="006976A1"/>
    <w:rsid w:val="00697C23"/>
    <w:rsid w:val="006A192D"/>
    <w:rsid w:val="006A1CB8"/>
    <w:rsid w:val="006A2A59"/>
    <w:rsid w:val="006A32FB"/>
    <w:rsid w:val="006A4BD5"/>
    <w:rsid w:val="006A5E46"/>
    <w:rsid w:val="006A698B"/>
    <w:rsid w:val="006A6A34"/>
    <w:rsid w:val="006A70DD"/>
    <w:rsid w:val="006B068B"/>
    <w:rsid w:val="006B0B74"/>
    <w:rsid w:val="006B0CC6"/>
    <w:rsid w:val="006B11D2"/>
    <w:rsid w:val="006B1545"/>
    <w:rsid w:val="006B20B0"/>
    <w:rsid w:val="006B20EA"/>
    <w:rsid w:val="006B356C"/>
    <w:rsid w:val="006B40E7"/>
    <w:rsid w:val="006B578F"/>
    <w:rsid w:val="006B78A2"/>
    <w:rsid w:val="006C005D"/>
    <w:rsid w:val="006C0092"/>
    <w:rsid w:val="006C0D56"/>
    <w:rsid w:val="006C3FD2"/>
    <w:rsid w:val="006C5B49"/>
    <w:rsid w:val="006C69A8"/>
    <w:rsid w:val="006D05D7"/>
    <w:rsid w:val="006D0770"/>
    <w:rsid w:val="006D1698"/>
    <w:rsid w:val="006D49B1"/>
    <w:rsid w:val="006D4F5A"/>
    <w:rsid w:val="006D5065"/>
    <w:rsid w:val="006D520A"/>
    <w:rsid w:val="006D529C"/>
    <w:rsid w:val="006D52B8"/>
    <w:rsid w:val="006D5ABF"/>
    <w:rsid w:val="006D6E11"/>
    <w:rsid w:val="006D766A"/>
    <w:rsid w:val="006D7A4E"/>
    <w:rsid w:val="006E01CF"/>
    <w:rsid w:val="006E03C5"/>
    <w:rsid w:val="006E107B"/>
    <w:rsid w:val="006E1312"/>
    <w:rsid w:val="006E23D3"/>
    <w:rsid w:val="006E2DC7"/>
    <w:rsid w:val="006E3A32"/>
    <w:rsid w:val="006E4FCE"/>
    <w:rsid w:val="006E56A4"/>
    <w:rsid w:val="006E7D7E"/>
    <w:rsid w:val="006F031D"/>
    <w:rsid w:val="006F0A58"/>
    <w:rsid w:val="006F1B6B"/>
    <w:rsid w:val="006F278F"/>
    <w:rsid w:val="006F2CF3"/>
    <w:rsid w:val="006F316A"/>
    <w:rsid w:val="006F3A46"/>
    <w:rsid w:val="006F3BF6"/>
    <w:rsid w:val="006F5602"/>
    <w:rsid w:val="006F6068"/>
    <w:rsid w:val="006F6AD0"/>
    <w:rsid w:val="006F6F24"/>
    <w:rsid w:val="006F7401"/>
    <w:rsid w:val="006F7CA7"/>
    <w:rsid w:val="006F7DE8"/>
    <w:rsid w:val="00700FB5"/>
    <w:rsid w:val="00702280"/>
    <w:rsid w:val="00702BE8"/>
    <w:rsid w:val="00703271"/>
    <w:rsid w:val="00706774"/>
    <w:rsid w:val="00707057"/>
    <w:rsid w:val="00711388"/>
    <w:rsid w:val="00711D08"/>
    <w:rsid w:val="007125C8"/>
    <w:rsid w:val="00713EF7"/>
    <w:rsid w:val="00713FD9"/>
    <w:rsid w:val="0071525E"/>
    <w:rsid w:val="007153A7"/>
    <w:rsid w:val="0071546F"/>
    <w:rsid w:val="00716844"/>
    <w:rsid w:val="00716B65"/>
    <w:rsid w:val="00717C56"/>
    <w:rsid w:val="00720260"/>
    <w:rsid w:val="007203E1"/>
    <w:rsid w:val="00720A21"/>
    <w:rsid w:val="00720FD4"/>
    <w:rsid w:val="00721EFA"/>
    <w:rsid w:val="007221FB"/>
    <w:rsid w:val="007231CB"/>
    <w:rsid w:val="0072320C"/>
    <w:rsid w:val="0072331A"/>
    <w:rsid w:val="00723AC1"/>
    <w:rsid w:val="00724452"/>
    <w:rsid w:val="007254D0"/>
    <w:rsid w:val="00725D44"/>
    <w:rsid w:val="00726332"/>
    <w:rsid w:val="0073016C"/>
    <w:rsid w:val="00730396"/>
    <w:rsid w:val="007307D9"/>
    <w:rsid w:val="00731403"/>
    <w:rsid w:val="0073158D"/>
    <w:rsid w:val="00732022"/>
    <w:rsid w:val="007327A2"/>
    <w:rsid w:val="007328F1"/>
    <w:rsid w:val="00732B28"/>
    <w:rsid w:val="00733E91"/>
    <w:rsid w:val="00734352"/>
    <w:rsid w:val="00735A2E"/>
    <w:rsid w:val="007362DE"/>
    <w:rsid w:val="0073774C"/>
    <w:rsid w:val="00740A34"/>
    <w:rsid w:val="00740D9B"/>
    <w:rsid w:val="007428CD"/>
    <w:rsid w:val="007434E8"/>
    <w:rsid w:val="00743E36"/>
    <w:rsid w:val="0074434A"/>
    <w:rsid w:val="007448B5"/>
    <w:rsid w:val="0074531B"/>
    <w:rsid w:val="00745351"/>
    <w:rsid w:val="007458C4"/>
    <w:rsid w:val="00745939"/>
    <w:rsid w:val="00745E92"/>
    <w:rsid w:val="007504C8"/>
    <w:rsid w:val="00754C03"/>
    <w:rsid w:val="0075505E"/>
    <w:rsid w:val="00755F69"/>
    <w:rsid w:val="007572C6"/>
    <w:rsid w:val="007602CA"/>
    <w:rsid w:val="00760A63"/>
    <w:rsid w:val="00761240"/>
    <w:rsid w:val="0076290D"/>
    <w:rsid w:val="00762B93"/>
    <w:rsid w:val="0076373A"/>
    <w:rsid w:val="00763EC3"/>
    <w:rsid w:val="00763F6F"/>
    <w:rsid w:val="007645E9"/>
    <w:rsid w:val="00764FD7"/>
    <w:rsid w:val="0076511B"/>
    <w:rsid w:val="00765B04"/>
    <w:rsid w:val="00765C00"/>
    <w:rsid w:val="00765EDE"/>
    <w:rsid w:val="00766334"/>
    <w:rsid w:val="0076642A"/>
    <w:rsid w:val="007664F0"/>
    <w:rsid w:val="00766967"/>
    <w:rsid w:val="00767002"/>
    <w:rsid w:val="0076791E"/>
    <w:rsid w:val="00767A6B"/>
    <w:rsid w:val="00767ED4"/>
    <w:rsid w:val="007711E5"/>
    <w:rsid w:val="0077171C"/>
    <w:rsid w:val="00772095"/>
    <w:rsid w:val="0077306A"/>
    <w:rsid w:val="00774BCE"/>
    <w:rsid w:val="0077556D"/>
    <w:rsid w:val="00775966"/>
    <w:rsid w:val="0077622D"/>
    <w:rsid w:val="00776A85"/>
    <w:rsid w:val="0077760E"/>
    <w:rsid w:val="00780C4A"/>
    <w:rsid w:val="007812B0"/>
    <w:rsid w:val="00782089"/>
    <w:rsid w:val="00782ACC"/>
    <w:rsid w:val="007833AF"/>
    <w:rsid w:val="007839AB"/>
    <w:rsid w:val="00783DAB"/>
    <w:rsid w:val="007845B0"/>
    <w:rsid w:val="00785981"/>
    <w:rsid w:val="00786978"/>
    <w:rsid w:val="00790D0F"/>
    <w:rsid w:val="00790EC2"/>
    <w:rsid w:val="007913C2"/>
    <w:rsid w:val="00791A4A"/>
    <w:rsid w:val="00791EE2"/>
    <w:rsid w:val="00791F87"/>
    <w:rsid w:val="00792F3E"/>
    <w:rsid w:val="0079345D"/>
    <w:rsid w:val="00794036"/>
    <w:rsid w:val="00794E29"/>
    <w:rsid w:val="00795137"/>
    <w:rsid w:val="007969D8"/>
    <w:rsid w:val="00797BB2"/>
    <w:rsid w:val="007A1310"/>
    <w:rsid w:val="007A14FF"/>
    <w:rsid w:val="007A1CC1"/>
    <w:rsid w:val="007A21DD"/>
    <w:rsid w:val="007A35C2"/>
    <w:rsid w:val="007A3E4A"/>
    <w:rsid w:val="007A50EC"/>
    <w:rsid w:val="007A511E"/>
    <w:rsid w:val="007A58E1"/>
    <w:rsid w:val="007A5E16"/>
    <w:rsid w:val="007A5F20"/>
    <w:rsid w:val="007A6AC9"/>
    <w:rsid w:val="007B07A8"/>
    <w:rsid w:val="007B1665"/>
    <w:rsid w:val="007B1E19"/>
    <w:rsid w:val="007B1FA6"/>
    <w:rsid w:val="007B2DF3"/>
    <w:rsid w:val="007B3549"/>
    <w:rsid w:val="007B4C2A"/>
    <w:rsid w:val="007B5378"/>
    <w:rsid w:val="007B56E0"/>
    <w:rsid w:val="007B6361"/>
    <w:rsid w:val="007B68CD"/>
    <w:rsid w:val="007B69BE"/>
    <w:rsid w:val="007B73EE"/>
    <w:rsid w:val="007C01D5"/>
    <w:rsid w:val="007C0A85"/>
    <w:rsid w:val="007C1037"/>
    <w:rsid w:val="007C3216"/>
    <w:rsid w:val="007C4514"/>
    <w:rsid w:val="007C5144"/>
    <w:rsid w:val="007D0909"/>
    <w:rsid w:val="007D0E00"/>
    <w:rsid w:val="007D1D0C"/>
    <w:rsid w:val="007D2A81"/>
    <w:rsid w:val="007D34D1"/>
    <w:rsid w:val="007D3D2C"/>
    <w:rsid w:val="007D429D"/>
    <w:rsid w:val="007D4684"/>
    <w:rsid w:val="007D5135"/>
    <w:rsid w:val="007D6479"/>
    <w:rsid w:val="007D6BBD"/>
    <w:rsid w:val="007D6DAB"/>
    <w:rsid w:val="007D73BD"/>
    <w:rsid w:val="007E0947"/>
    <w:rsid w:val="007E1137"/>
    <w:rsid w:val="007E255F"/>
    <w:rsid w:val="007E3530"/>
    <w:rsid w:val="007E4BD7"/>
    <w:rsid w:val="007E5031"/>
    <w:rsid w:val="007E50EB"/>
    <w:rsid w:val="007E5157"/>
    <w:rsid w:val="007E54FD"/>
    <w:rsid w:val="007E5575"/>
    <w:rsid w:val="007E5BCE"/>
    <w:rsid w:val="007F0056"/>
    <w:rsid w:val="007F0806"/>
    <w:rsid w:val="007F127F"/>
    <w:rsid w:val="007F1A33"/>
    <w:rsid w:val="007F3EAC"/>
    <w:rsid w:val="007F4057"/>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458"/>
    <w:rsid w:val="008039A0"/>
    <w:rsid w:val="00804BF7"/>
    <w:rsid w:val="00805B84"/>
    <w:rsid w:val="008062F0"/>
    <w:rsid w:val="00806A2C"/>
    <w:rsid w:val="0081347C"/>
    <w:rsid w:val="0081356A"/>
    <w:rsid w:val="0081458A"/>
    <w:rsid w:val="008147C0"/>
    <w:rsid w:val="00814F32"/>
    <w:rsid w:val="00815E0D"/>
    <w:rsid w:val="00816FC3"/>
    <w:rsid w:val="00817C37"/>
    <w:rsid w:val="00817F30"/>
    <w:rsid w:val="00820FE1"/>
    <w:rsid w:val="008223BF"/>
    <w:rsid w:val="00822F50"/>
    <w:rsid w:val="00823AA6"/>
    <w:rsid w:val="00824745"/>
    <w:rsid w:val="00824BC1"/>
    <w:rsid w:val="00824EB2"/>
    <w:rsid w:val="008258E2"/>
    <w:rsid w:val="008265AC"/>
    <w:rsid w:val="00827184"/>
    <w:rsid w:val="00830AB9"/>
    <w:rsid w:val="0083153A"/>
    <w:rsid w:val="008318E4"/>
    <w:rsid w:val="00832ED2"/>
    <w:rsid w:val="00833098"/>
    <w:rsid w:val="008332F8"/>
    <w:rsid w:val="00833CE6"/>
    <w:rsid w:val="00834367"/>
    <w:rsid w:val="0083452B"/>
    <w:rsid w:val="00834686"/>
    <w:rsid w:val="008349E9"/>
    <w:rsid w:val="00834C3B"/>
    <w:rsid w:val="0083638E"/>
    <w:rsid w:val="008368EC"/>
    <w:rsid w:val="00841E46"/>
    <w:rsid w:val="00841F5C"/>
    <w:rsid w:val="008431AB"/>
    <w:rsid w:val="0084470A"/>
    <w:rsid w:val="00845CB3"/>
    <w:rsid w:val="00845E91"/>
    <w:rsid w:val="00846AB9"/>
    <w:rsid w:val="00847164"/>
    <w:rsid w:val="00847539"/>
    <w:rsid w:val="0084765C"/>
    <w:rsid w:val="008479F2"/>
    <w:rsid w:val="00847B0C"/>
    <w:rsid w:val="00850F76"/>
    <w:rsid w:val="00851896"/>
    <w:rsid w:val="00852AE9"/>
    <w:rsid w:val="008541B1"/>
    <w:rsid w:val="00855A38"/>
    <w:rsid w:val="00855BAF"/>
    <w:rsid w:val="0085625D"/>
    <w:rsid w:val="00857BFB"/>
    <w:rsid w:val="00857CF9"/>
    <w:rsid w:val="008617C7"/>
    <w:rsid w:val="008619FF"/>
    <w:rsid w:val="00861B05"/>
    <w:rsid w:val="008620EA"/>
    <w:rsid w:val="0086371E"/>
    <w:rsid w:val="0086374F"/>
    <w:rsid w:val="0086405B"/>
    <w:rsid w:val="00864CFF"/>
    <w:rsid w:val="00864F04"/>
    <w:rsid w:val="008660AA"/>
    <w:rsid w:val="008676F0"/>
    <w:rsid w:val="0086780B"/>
    <w:rsid w:val="00867950"/>
    <w:rsid w:val="00870628"/>
    <w:rsid w:val="008718C0"/>
    <w:rsid w:val="00871BC6"/>
    <w:rsid w:val="00873CDF"/>
    <w:rsid w:val="00873EC7"/>
    <w:rsid w:val="008745C0"/>
    <w:rsid w:val="00874797"/>
    <w:rsid w:val="0087481D"/>
    <w:rsid w:val="00874CF9"/>
    <w:rsid w:val="0087536B"/>
    <w:rsid w:val="008769BE"/>
    <w:rsid w:val="00876CE4"/>
    <w:rsid w:val="00880563"/>
    <w:rsid w:val="008810AC"/>
    <w:rsid w:val="008823C5"/>
    <w:rsid w:val="00882CA4"/>
    <w:rsid w:val="00882CCA"/>
    <w:rsid w:val="00882FAE"/>
    <w:rsid w:val="00883068"/>
    <w:rsid w:val="0088352A"/>
    <w:rsid w:val="0088476B"/>
    <w:rsid w:val="00884F85"/>
    <w:rsid w:val="00886DF5"/>
    <w:rsid w:val="008878E5"/>
    <w:rsid w:val="0089250A"/>
    <w:rsid w:val="008938E6"/>
    <w:rsid w:val="008940E6"/>
    <w:rsid w:val="008959EF"/>
    <w:rsid w:val="00896F68"/>
    <w:rsid w:val="0089742E"/>
    <w:rsid w:val="008A0B98"/>
    <w:rsid w:val="008A1E80"/>
    <w:rsid w:val="008A2C42"/>
    <w:rsid w:val="008A372E"/>
    <w:rsid w:val="008A4396"/>
    <w:rsid w:val="008A6C55"/>
    <w:rsid w:val="008A787F"/>
    <w:rsid w:val="008B176D"/>
    <w:rsid w:val="008B36B3"/>
    <w:rsid w:val="008B3896"/>
    <w:rsid w:val="008B3C12"/>
    <w:rsid w:val="008B49DB"/>
    <w:rsid w:val="008B4BB4"/>
    <w:rsid w:val="008B6E0F"/>
    <w:rsid w:val="008C020A"/>
    <w:rsid w:val="008C0901"/>
    <w:rsid w:val="008C26AB"/>
    <w:rsid w:val="008C4641"/>
    <w:rsid w:val="008C48FF"/>
    <w:rsid w:val="008C5895"/>
    <w:rsid w:val="008C5FC1"/>
    <w:rsid w:val="008C620F"/>
    <w:rsid w:val="008C6805"/>
    <w:rsid w:val="008C6B7C"/>
    <w:rsid w:val="008C6DCE"/>
    <w:rsid w:val="008C7579"/>
    <w:rsid w:val="008D0CF9"/>
    <w:rsid w:val="008D1066"/>
    <w:rsid w:val="008D3451"/>
    <w:rsid w:val="008D351E"/>
    <w:rsid w:val="008D367C"/>
    <w:rsid w:val="008D3CB1"/>
    <w:rsid w:val="008D4FD6"/>
    <w:rsid w:val="008D5E0C"/>
    <w:rsid w:val="008D6143"/>
    <w:rsid w:val="008D6863"/>
    <w:rsid w:val="008D6DE8"/>
    <w:rsid w:val="008D77F3"/>
    <w:rsid w:val="008D7EEC"/>
    <w:rsid w:val="008E247D"/>
    <w:rsid w:val="008E2B83"/>
    <w:rsid w:val="008E2EBC"/>
    <w:rsid w:val="008E32DE"/>
    <w:rsid w:val="008E3689"/>
    <w:rsid w:val="008E44FB"/>
    <w:rsid w:val="008E5DBA"/>
    <w:rsid w:val="008E5E01"/>
    <w:rsid w:val="008E6C47"/>
    <w:rsid w:val="008F0332"/>
    <w:rsid w:val="008F25FE"/>
    <w:rsid w:val="008F2773"/>
    <w:rsid w:val="008F2837"/>
    <w:rsid w:val="008F300D"/>
    <w:rsid w:val="008F30D8"/>
    <w:rsid w:val="008F38DC"/>
    <w:rsid w:val="008F52D3"/>
    <w:rsid w:val="008F55E7"/>
    <w:rsid w:val="008F5D4E"/>
    <w:rsid w:val="008F617B"/>
    <w:rsid w:val="008F71B4"/>
    <w:rsid w:val="008F7CF3"/>
    <w:rsid w:val="00900758"/>
    <w:rsid w:val="00900F42"/>
    <w:rsid w:val="00901D50"/>
    <w:rsid w:val="0090272A"/>
    <w:rsid w:val="009040C9"/>
    <w:rsid w:val="00904207"/>
    <w:rsid w:val="00906371"/>
    <w:rsid w:val="00906B72"/>
    <w:rsid w:val="00907FF7"/>
    <w:rsid w:val="00911641"/>
    <w:rsid w:val="009123B7"/>
    <w:rsid w:val="00912C4D"/>
    <w:rsid w:val="009133FC"/>
    <w:rsid w:val="009135A8"/>
    <w:rsid w:val="0091412F"/>
    <w:rsid w:val="009149BA"/>
    <w:rsid w:val="00915406"/>
    <w:rsid w:val="009154E9"/>
    <w:rsid w:val="00915C4C"/>
    <w:rsid w:val="00917210"/>
    <w:rsid w:val="00917360"/>
    <w:rsid w:val="0091770F"/>
    <w:rsid w:val="009210DA"/>
    <w:rsid w:val="00921709"/>
    <w:rsid w:val="00921BB9"/>
    <w:rsid w:val="00921ED9"/>
    <w:rsid w:val="009238D2"/>
    <w:rsid w:val="009266A7"/>
    <w:rsid w:val="00927491"/>
    <w:rsid w:val="009274C7"/>
    <w:rsid w:val="00931115"/>
    <w:rsid w:val="00933D29"/>
    <w:rsid w:val="00933E80"/>
    <w:rsid w:val="0093496F"/>
    <w:rsid w:val="009349B4"/>
    <w:rsid w:val="00934D68"/>
    <w:rsid w:val="00937045"/>
    <w:rsid w:val="0093753C"/>
    <w:rsid w:val="0094130F"/>
    <w:rsid w:val="00942359"/>
    <w:rsid w:val="009429F7"/>
    <w:rsid w:val="00942A03"/>
    <w:rsid w:val="009436DD"/>
    <w:rsid w:val="00943EEA"/>
    <w:rsid w:val="00944229"/>
    <w:rsid w:val="00944A30"/>
    <w:rsid w:val="00944EA6"/>
    <w:rsid w:val="009450D2"/>
    <w:rsid w:val="009512EC"/>
    <w:rsid w:val="00952552"/>
    <w:rsid w:val="009526D0"/>
    <w:rsid w:val="009529CA"/>
    <w:rsid w:val="00956195"/>
    <w:rsid w:val="0095662A"/>
    <w:rsid w:val="009567B9"/>
    <w:rsid w:val="00957154"/>
    <w:rsid w:val="00957166"/>
    <w:rsid w:val="00957FE4"/>
    <w:rsid w:val="0096103B"/>
    <w:rsid w:val="009617BB"/>
    <w:rsid w:val="00961EBC"/>
    <w:rsid w:val="00963254"/>
    <w:rsid w:val="00964BC1"/>
    <w:rsid w:val="0096542F"/>
    <w:rsid w:val="009662F2"/>
    <w:rsid w:val="00966E9B"/>
    <w:rsid w:val="00967D26"/>
    <w:rsid w:val="0097037C"/>
    <w:rsid w:val="00970602"/>
    <w:rsid w:val="00970B6C"/>
    <w:rsid w:val="009710C9"/>
    <w:rsid w:val="00971B28"/>
    <w:rsid w:val="0097233C"/>
    <w:rsid w:val="00972CBD"/>
    <w:rsid w:val="00973B97"/>
    <w:rsid w:val="00974566"/>
    <w:rsid w:val="00974C4C"/>
    <w:rsid w:val="00975156"/>
    <w:rsid w:val="00975C5A"/>
    <w:rsid w:val="00976928"/>
    <w:rsid w:val="0097710C"/>
    <w:rsid w:val="00977192"/>
    <w:rsid w:val="00977F21"/>
    <w:rsid w:val="009805CD"/>
    <w:rsid w:val="0098085B"/>
    <w:rsid w:val="00980A19"/>
    <w:rsid w:val="00980C96"/>
    <w:rsid w:val="0098123E"/>
    <w:rsid w:val="00983294"/>
    <w:rsid w:val="00984B4D"/>
    <w:rsid w:val="00984C94"/>
    <w:rsid w:val="00984E03"/>
    <w:rsid w:val="00984E32"/>
    <w:rsid w:val="009852CD"/>
    <w:rsid w:val="00985B07"/>
    <w:rsid w:val="00986E5B"/>
    <w:rsid w:val="00987BE1"/>
    <w:rsid w:val="00990720"/>
    <w:rsid w:val="00990F98"/>
    <w:rsid w:val="00991EF1"/>
    <w:rsid w:val="009924B0"/>
    <w:rsid w:val="00992C22"/>
    <w:rsid w:val="00993FAE"/>
    <w:rsid w:val="00995939"/>
    <w:rsid w:val="00996BE2"/>
    <w:rsid w:val="00997727"/>
    <w:rsid w:val="009A0509"/>
    <w:rsid w:val="009A0A17"/>
    <w:rsid w:val="009A0BBE"/>
    <w:rsid w:val="009A0EC2"/>
    <w:rsid w:val="009A2548"/>
    <w:rsid w:val="009A3EF9"/>
    <w:rsid w:val="009A5293"/>
    <w:rsid w:val="009A6754"/>
    <w:rsid w:val="009A726E"/>
    <w:rsid w:val="009A7F4A"/>
    <w:rsid w:val="009B01A1"/>
    <w:rsid w:val="009B047A"/>
    <w:rsid w:val="009B0E73"/>
    <w:rsid w:val="009B13B4"/>
    <w:rsid w:val="009B21A0"/>
    <w:rsid w:val="009B3458"/>
    <w:rsid w:val="009B3602"/>
    <w:rsid w:val="009B5BB9"/>
    <w:rsid w:val="009B5DF5"/>
    <w:rsid w:val="009B5E08"/>
    <w:rsid w:val="009B65BD"/>
    <w:rsid w:val="009B7202"/>
    <w:rsid w:val="009C084C"/>
    <w:rsid w:val="009C0F09"/>
    <w:rsid w:val="009C33C7"/>
    <w:rsid w:val="009C3BE3"/>
    <w:rsid w:val="009C45F7"/>
    <w:rsid w:val="009C4C6E"/>
    <w:rsid w:val="009C5A45"/>
    <w:rsid w:val="009C7AE8"/>
    <w:rsid w:val="009D1A31"/>
    <w:rsid w:val="009D2BD2"/>
    <w:rsid w:val="009D314C"/>
    <w:rsid w:val="009D335B"/>
    <w:rsid w:val="009D350E"/>
    <w:rsid w:val="009D4578"/>
    <w:rsid w:val="009D483A"/>
    <w:rsid w:val="009D584B"/>
    <w:rsid w:val="009D592D"/>
    <w:rsid w:val="009D67BA"/>
    <w:rsid w:val="009D7F31"/>
    <w:rsid w:val="009E03FB"/>
    <w:rsid w:val="009E0E20"/>
    <w:rsid w:val="009E1C09"/>
    <w:rsid w:val="009E2596"/>
    <w:rsid w:val="009E26C7"/>
    <w:rsid w:val="009E2DB6"/>
    <w:rsid w:val="009E31E1"/>
    <w:rsid w:val="009E34B2"/>
    <w:rsid w:val="009E4560"/>
    <w:rsid w:val="009E5087"/>
    <w:rsid w:val="009E5592"/>
    <w:rsid w:val="009E56FE"/>
    <w:rsid w:val="009E5BFE"/>
    <w:rsid w:val="009E5C31"/>
    <w:rsid w:val="009E624C"/>
    <w:rsid w:val="009E6831"/>
    <w:rsid w:val="009E6DFF"/>
    <w:rsid w:val="009E7862"/>
    <w:rsid w:val="009E7F10"/>
    <w:rsid w:val="009E7F72"/>
    <w:rsid w:val="009F0560"/>
    <w:rsid w:val="009F075B"/>
    <w:rsid w:val="009F108B"/>
    <w:rsid w:val="009F17A1"/>
    <w:rsid w:val="009F255B"/>
    <w:rsid w:val="009F2609"/>
    <w:rsid w:val="009F345E"/>
    <w:rsid w:val="009F4822"/>
    <w:rsid w:val="009F5505"/>
    <w:rsid w:val="009F58FD"/>
    <w:rsid w:val="009F5B3D"/>
    <w:rsid w:val="00A00378"/>
    <w:rsid w:val="00A00CB8"/>
    <w:rsid w:val="00A0269B"/>
    <w:rsid w:val="00A03B92"/>
    <w:rsid w:val="00A05405"/>
    <w:rsid w:val="00A05A30"/>
    <w:rsid w:val="00A06102"/>
    <w:rsid w:val="00A07854"/>
    <w:rsid w:val="00A079D9"/>
    <w:rsid w:val="00A113B2"/>
    <w:rsid w:val="00A113D3"/>
    <w:rsid w:val="00A13158"/>
    <w:rsid w:val="00A13349"/>
    <w:rsid w:val="00A135B4"/>
    <w:rsid w:val="00A13F44"/>
    <w:rsid w:val="00A1561E"/>
    <w:rsid w:val="00A1686D"/>
    <w:rsid w:val="00A16FB9"/>
    <w:rsid w:val="00A17C93"/>
    <w:rsid w:val="00A21B7F"/>
    <w:rsid w:val="00A2210B"/>
    <w:rsid w:val="00A22BBF"/>
    <w:rsid w:val="00A24440"/>
    <w:rsid w:val="00A24453"/>
    <w:rsid w:val="00A24F79"/>
    <w:rsid w:val="00A26BD3"/>
    <w:rsid w:val="00A304E4"/>
    <w:rsid w:val="00A30EB8"/>
    <w:rsid w:val="00A31E97"/>
    <w:rsid w:val="00A32274"/>
    <w:rsid w:val="00A3363F"/>
    <w:rsid w:val="00A353A3"/>
    <w:rsid w:val="00A35414"/>
    <w:rsid w:val="00A35615"/>
    <w:rsid w:val="00A35A20"/>
    <w:rsid w:val="00A35B63"/>
    <w:rsid w:val="00A360ED"/>
    <w:rsid w:val="00A36CF5"/>
    <w:rsid w:val="00A40384"/>
    <w:rsid w:val="00A4039C"/>
    <w:rsid w:val="00A41581"/>
    <w:rsid w:val="00A41F61"/>
    <w:rsid w:val="00A429B0"/>
    <w:rsid w:val="00A42AFB"/>
    <w:rsid w:val="00A43F7B"/>
    <w:rsid w:val="00A4446D"/>
    <w:rsid w:val="00A45CE4"/>
    <w:rsid w:val="00A46B9C"/>
    <w:rsid w:val="00A46F8B"/>
    <w:rsid w:val="00A471B6"/>
    <w:rsid w:val="00A47301"/>
    <w:rsid w:val="00A474A7"/>
    <w:rsid w:val="00A47C18"/>
    <w:rsid w:val="00A50AF9"/>
    <w:rsid w:val="00A5111E"/>
    <w:rsid w:val="00A51D8C"/>
    <w:rsid w:val="00A52781"/>
    <w:rsid w:val="00A53378"/>
    <w:rsid w:val="00A535FF"/>
    <w:rsid w:val="00A54825"/>
    <w:rsid w:val="00A55FA3"/>
    <w:rsid w:val="00A5613F"/>
    <w:rsid w:val="00A56C65"/>
    <w:rsid w:val="00A60CCE"/>
    <w:rsid w:val="00A614FE"/>
    <w:rsid w:val="00A6192D"/>
    <w:rsid w:val="00A6200F"/>
    <w:rsid w:val="00A6260F"/>
    <w:rsid w:val="00A6491A"/>
    <w:rsid w:val="00A6559D"/>
    <w:rsid w:val="00A65BD7"/>
    <w:rsid w:val="00A668E9"/>
    <w:rsid w:val="00A669FD"/>
    <w:rsid w:val="00A66C5A"/>
    <w:rsid w:val="00A66FD4"/>
    <w:rsid w:val="00A70AC3"/>
    <w:rsid w:val="00A713A3"/>
    <w:rsid w:val="00A71B8E"/>
    <w:rsid w:val="00A71E93"/>
    <w:rsid w:val="00A72207"/>
    <w:rsid w:val="00A7234F"/>
    <w:rsid w:val="00A72676"/>
    <w:rsid w:val="00A728C3"/>
    <w:rsid w:val="00A7349B"/>
    <w:rsid w:val="00A734AA"/>
    <w:rsid w:val="00A73753"/>
    <w:rsid w:val="00A7379A"/>
    <w:rsid w:val="00A737AA"/>
    <w:rsid w:val="00A73EC7"/>
    <w:rsid w:val="00A74087"/>
    <w:rsid w:val="00A752F0"/>
    <w:rsid w:val="00A75E10"/>
    <w:rsid w:val="00A76DDF"/>
    <w:rsid w:val="00A76E8B"/>
    <w:rsid w:val="00A774D5"/>
    <w:rsid w:val="00A803DF"/>
    <w:rsid w:val="00A818D5"/>
    <w:rsid w:val="00A81AB9"/>
    <w:rsid w:val="00A81C36"/>
    <w:rsid w:val="00A82EB3"/>
    <w:rsid w:val="00A8394B"/>
    <w:rsid w:val="00A85DC5"/>
    <w:rsid w:val="00A9003C"/>
    <w:rsid w:val="00A9087F"/>
    <w:rsid w:val="00A90D24"/>
    <w:rsid w:val="00A90F57"/>
    <w:rsid w:val="00A9178C"/>
    <w:rsid w:val="00A91AD7"/>
    <w:rsid w:val="00A91F38"/>
    <w:rsid w:val="00A92562"/>
    <w:rsid w:val="00A93A5E"/>
    <w:rsid w:val="00A94140"/>
    <w:rsid w:val="00A95D24"/>
    <w:rsid w:val="00A96170"/>
    <w:rsid w:val="00A96DAC"/>
    <w:rsid w:val="00A97172"/>
    <w:rsid w:val="00A9723C"/>
    <w:rsid w:val="00A979DE"/>
    <w:rsid w:val="00AA09D5"/>
    <w:rsid w:val="00AA0C55"/>
    <w:rsid w:val="00AA0CC2"/>
    <w:rsid w:val="00AA1708"/>
    <w:rsid w:val="00AA1C19"/>
    <w:rsid w:val="00AA2F46"/>
    <w:rsid w:val="00AA33EE"/>
    <w:rsid w:val="00AA3D26"/>
    <w:rsid w:val="00AA471E"/>
    <w:rsid w:val="00AA54F2"/>
    <w:rsid w:val="00AA6227"/>
    <w:rsid w:val="00AA62B0"/>
    <w:rsid w:val="00AA7757"/>
    <w:rsid w:val="00AA77F4"/>
    <w:rsid w:val="00AA7F6C"/>
    <w:rsid w:val="00AB047F"/>
    <w:rsid w:val="00AB1998"/>
    <w:rsid w:val="00AB2706"/>
    <w:rsid w:val="00AB276B"/>
    <w:rsid w:val="00AB2C62"/>
    <w:rsid w:val="00AB410E"/>
    <w:rsid w:val="00AB4B24"/>
    <w:rsid w:val="00AB5E34"/>
    <w:rsid w:val="00AB6942"/>
    <w:rsid w:val="00AB6E0E"/>
    <w:rsid w:val="00AC202A"/>
    <w:rsid w:val="00AC3D08"/>
    <w:rsid w:val="00AC4972"/>
    <w:rsid w:val="00AC5EE7"/>
    <w:rsid w:val="00AC64F1"/>
    <w:rsid w:val="00AC6542"/>
    <w:rsid w:val="00AC689D"/>
    <w:rsid w:val="00AD02E2"/>
    <w:rsid w:val="00AD2613"/>
    <w:rsid w:val="00AD3D80"/>
    <w:rsid w:val="00AD4201"/>
    <w:rsid w:val="00AD4360"/>
    <w:rsid w:val="00AD4F09"/>
    <w:rsid w:val="00AD76BA"/>
    <w:rsid w:val="00AD78B8"/>
    <w:rsid w:val="00AE00C3"/>
    <w:rsid w:val="00AE11F3"/>
    <w:rsid w:val="00AE3E7B"/>
    <w:rsid w:val="00AE51A2"/>
    <w:rsid w:val="00AE51F8"/>
    <w:rsid w:val="00AE5F6B"/>
    <w:rsid w:val="00AE638C"/>
    <w:rsid w:val="00AE7020"/>
    <w:rsid w:val="00AE708A"/>
    <w:rsid w:val="00AE7EE0"/>
    <w:rsid w:val="00AF3466"/>
    <w:rsid w:val="00AF4BC6"/>
    <w:rsid w:val="00AF7202"/>
    <w:rsid w:val="00AF764C"/>
    <w:rsid w:val="00B0031D"/>
    <w:rsid w:val="00B01D3B"/>
    <w:rsid w:val="00B02828"/>
    <w:rsid w:val="00B036D4"/>
    <w:rsid w:val="00B03E8C"/>
    <w:rsid w:val="00B040A6"/>
    <w:rsid w:val="00B043D8"/>
    <w:rsid w:val="00B04512"/>
    <w:rsid w:val="00B04593"/>
    <w:rsid w:val="00B06F56"/>
    <w:rsid w:val="00B0703F"/>
    <w:rsid w:val="00B077EB"/>
    <w:rsid w:val="00B07895"/>
    <w:rsid w:val="00B1293D"/>
    <w:rsid w:val="00B12B81"/>
    <w:rsid w:val="00B1783B"/>
    <w:rsid w:val="00B20B46"/>
    <w:rsid w:val="00B221DD"/>
    <w:rsid w:val="00B22AF7"/>
    <w:rsid w:val="00B237D3"/>
    <w:rsid w:val="00B23DB0"/>
    <w:rsid w:val="00B24638"/>
    <w:rsid w:val="00B247F0"/>
    <w:rsid w:val="00B25CBF"/>
    <w:rsid w:val="00B26399"/>
    <w:rsid w:val="00B2796C"/>
    <w:rsid w:val="00B300A3"/>
    <w:rsid w:val="00B305AF"/>
    <w:rsid w:val="00B30800"/>
    <w:rsid w:val="00B3240A"/>
    <w:rsid w:val="00B3333C"/>
    <w:rsid w:val="00B42875"/>
    <w:rsid w:val="00B42A4C"/>
    <w:rsid w:val="00B42EDD"/>
    <w:rsid w:val="00B4508D"/>
    <w:rsid w:val="00B45D9A"/>
    <w:rsid w:val="00B4653C"/>
    <w:rsid w:val="00B47564"/>
    <w:rsid w:val="00B47835"/>
    <w:rsid w:val="00B5015C"/>
    <w:rsid w:val="00B50D06"/>
    <w:rsid w:val="00B516D6"/>
    <w:rsid w:val="00B52522"/>
    <w:rsid w:val="00B52E6E"/>
    <w:rsid w:val="00B541F3"/>
    <w:rsid w:val="00B54742"/>
    <w:rsid w:val="00B549E0"/>
    <w:rsid w:val="00B54AA3"/>
    <w:rsid w:val="00B54E57"/>
    <w:rsid w:val="00B55730"/>
    <w:rsid w:val="00B56528"/>
    <w:rsid w:val="00B60709"/>
    <w:rsid w:val="00B60D80"/>
    <w:rsid w:val="00B615C3"/>
    <w:rsid w:val="00B61720"/>
    <w:rsid w:val="00B61B7E"/>
    <w:rsid w:val="00B630AB"/>
    <w:rsid w:val="00B63252"/>
    <w:rsid w:val="00B63787"/>
    <w:rsid w:val="00B64861"/>
    <w:rsid w:val="00B6519F"/>
    <w:rsid w:val="00B65BCF"/>
    <w:rsid w:val="00B66C68"/>
    <w:rsid w:val="00B66D2A"/>
    <w:rsid w:val="00B672CD"/>
    <w:rsid w:val="00B70E7F"/>
    <w:rsid w:val="00B70F78"/>
    <w:rsid w:val="00B7112C"/>
    <w:rsid w:val="00B7173C"/>
    <w:rsid w:val="00B72476"/>
    <w:rsid w:val="00B75D46"/>
    <w:rsid w:val="00B768CC"/>
    <w:rsid w:val="00B77047"/>
    <w:rsid w:val="00B800FA"/>
    <w:rsid w:val="00B8033E"/>
    <w:rsid w:val="00B80413"/>
    <w:rsid w:val="00B80644"/>
    <w:rsid w:val="00B8135A"/>
    <w:rsid w:val="00B8141D"/>
    <w:rsid w:val="00B81AA3"/>
    <w:rsid w:val="00B81EBF"/>
    <w:rsid w:val="00B8268B"/>
    <w:rsid w:val="00B829B6"/>
    <w:rsid w:val="00B82B49"/>
    <w:rsid w:val="00B84925"/>
    <w:rsid w:val="00B84AB0"/>
    <w:rsid w:val="00B86E9F"/>
    <w:rsid w:val="00B86F3E"/>
    <w:rsid w:val="00B8720C"/>
    <w:rsid w:val="00B87750"/>
    <w:rsid w:val="00B9175E"/>
    <w:rsid w:val="00B92179"/>
    <w:rsid w:val="00B922B8"/>
    <w:rsid w:val="00B9324A"/>
    <w:rsid w:val="00B94BCE"/>
    <w:rsid w:val="00B94D5E"/>
    <w:rsid w:val="00B954EC"/>
    <w:rsid w:val="00B95EC7"/>
    <w:rsid w:val="00B962C4"/>
    <w:rsid w:val="00B96A88"/>
    <w:rsid w:val="00BA056C"/>
    <w:rsid w:val="00BA1282"/>
    <w:rsid w:val="00BA1809"/>
    <w:rsid w:val="00BA2C4A"/>
    <w:rsid w:val="00BA3278"/>
    <w:rsid w:val="00BA3441"/>
    <w:rsid w:val="00BA45E2"/>
    <w:rsid w:val="00BA6831"/>
    <w:rsid w:val="00BA7343"/>
    <w:rsid w:val="00BA747B"/>
    <w:rsid w:val="00BA77CB"/>
    <w:rsid w:val="00BB014B"/>
    <w:rsid w:val="00BB0DC2"/>
    <w:rsid w:val="00BB2111"/>
    <w:rsid w:val="00BB250A"/>
    <w:rsid w:val="00BB4C6A"/>
    <w:rsid w:val="00BB4F35"/>
    <w:rsid w:val="00BB589C"/>
    <w:rsid w:val="00BB5913"/>
    <w:rsid w:val="00BB59CA"/>
    <w:rsid w:val="00BB5A11"/>
    <w:rsid w:val="00BB77D6"/>
    <w:rsid w:val="00BB7949"/>
    <w:rsid w:val="00BB7C1E"/>
    <w:rsid w:val="00BC0303"/>
    <w:rsid w:val="00BC0F69"/>
    <w:rsid w:val="00BC1161"/>
    <w:rsid w:val="00BC2256"/>
    <w:rsid w:val="00BC2EC4"/>
    <w:rsid w:val="00BC3D24"/>
    <w:rsid w:val="00BC3FD5"/>
    <w:rsid w:val="00BC445F"/>
    <w:rsid w:val="00BC5829"/>
    <w:rsid w:val="00BC6077"/>
    <w:rsid w:val="00BC6C6E"/>
    <w:rsid w:val="00BC7042"/>
    <w:rsid w:val="00BC7052"/>
    <w:rsid w:val="00BC79DA"/>
    <w:rsid w:val="00BC7C7B"/>
    <w:rsid w:val="00BD0285"/>
    <w:rsid w:val="00BD16F6"/>
    <w:rsid w:val="00BD1C4F"/>
    <w:rsid w:val="00BD1F58"/>
    <w:rsid w:val="00BD2B93"/>
    <w:rsid w:val="00BD32DA"/>
    <w:rsid w:val="00BD344A"/>
    <w:rsid w:val="00BD35C0"/>
    <w:rsid w:val="00BD4222"/>
    <w:rsid w:val="00BD4329"/>
    <w:rsid w:val="00BD4494"/>
    <w:rsid w:val="00BD4614"/>
    <w:rsid w:val="00BD46AC"/>
    <w:rsid w:val="00BD4B57"/>
    <w:rsid w:val="00BD4EA9"/>
    <w:rsid w:val="00BD52B3"/>
    <w:rsid w:val="00BD5D92"/>
    <w:rsid w:val="00BD710F"/>
    <w:rsid w:val="00BD7714"/>
    <w:rsid w:val="00BE0CE9"/>
    <w:rsid w:val="00BE0EBF"/>
    <w:rsid w:val="00BE1131"/>
    <w:rsid w:val="00BE1A0B"/>
    <w:rsid w:val="00BE2660"/>
    <w:rsid w:val="00BE2B14"/>
    <w:rsid w:val="00BE4217"/>
    <w:rsid w:val="00BE5F0D"/>
    <w:rsid w:val="00BE68F2"/>
    <w:rsid w:val="00BE6E52"/>
    <w:rsid w:val="00BE7098"/>
    <w:rsid w:val="00BF04A8"/>
    <w:rsid w:val="00BF17E7"/>
    <w:rsid w:val="00BF398E"/>
    <w:rsid w:val="00BF46A7"/>
    <w:rsid w:val="00BF497F"/>
    <w:rsid w:val="00BF58A1"/>
    <w:rsid w:val="00BF63EA"/>
    <w:rsid w:val="00BF695A"/>
    <w:rsid w:val="00BF7001"/>
    <w:rsid w:val="00C0004C"/>
    <w:rsid w:val="00C01A45"/>
    <w:rsid w:val="00C033BC"/>
    <w:rsid w:val="00C0376F"/>
    <w:rsid w:val="00C04649"/>
    <w:rsid w:val="00C05CB7"/>
    <w:rsid w:val="00C05F94"/>
    <w:rsid w:val="00C100E8"/>
    <w:rsid w:val="00C103B4"/>
    <w:rsid w:val="00C10908"/>
    <w:rsid w:val="00C11178"/>
    <w:rsid w:val="00C117D3"/>
    <w:rsid w:val="00C125D0"/>
    <w:rsid w:val="00C129F3"/>
    <w:rsid w:val="00C12D9E"/>
    <w:rsid w:val="00C13FC0"/>
    <w:rsid w:val="00C14D8D"/>
    <w:rsid w:val="00C15B59"/>
    <w:rsid w:val="00C171C9"/>
    <w:rsid w:val="00C17EB7"/>
    <w:rsid w:val="00C200AB"/>
    <w:rsid w:val="00C20F14"/>
    <w:rsid w:val="00C21A6F"/>
    <w:rsid w:val="00C21FB9"/>
    <w:rsid w:val="00C236EA"/>
    <w:rsid w:val="00C2378A"/>
    <w:rsid w:val="00C23E35"/>
    <w:rsid w:val="00C248D1"/>
    <w:rsid w:val="00C2534B"/>
    <w:rsid w:val="00C25754"/>
    <w:rsid w:val="00C263D8"/>
    <w:rsid w:val="00C27EEA"/>
    <w:rsid w:val="00C301A3"/>
    <w:rsid w:val="00C3079C"/>
    <w:rsid w:val="00C30935"/>
    <w:rsid w:val="00C31F3E"/>
    <w:rsid w:val="00C32210"/>
    <w:rsid w:val="00C32315"/>
    <w:rsid w:val="00C323EA"/>
    <w:rsid w:val="00C3266A"/>
    <w:rsid w:val="00C327D7"/>
    <w:rsid w:val="00C3333D"/>
    <w:rsid w:val="00C340D7"/>
    <w:rsid w:val="00C35386"/>
    <w:rsid w:val="00C35A30"/>
    <w:rsid w:val="00C3727F"/>
    <w:rsid w:val="00C37B2A"/>
    <w:rsid w:val="00C37EF6"/>
    <w:rsid w:val="00C406AB"/>
    <w:rsid w:val="00C40A9D"/>
    <w:rsid w:val="00C41071"/>
    <w:rsid w:val="00C41AC8"/>
    <w:rsid w:val="00C430DF"/>
    <w:rsid w:val="00C439EB"/>
    <w:rsid w:val="00C44AE7"/>
    <w:rsid w:val="00C45C82"/>
    <w:rsid w:val="00C46DED"/>
    <w:rsid w:val="00C46F42"/>
    <w:rsid w:val="00C47974"/>
    <w:rsid w:val="00C50555"/>
    <w:rsid w:val="00C50D44"/>
    <w:rsid w:val="00C51559"/>
    <w:rsid w:val="00C51FEE"/>
    <w:rsid w:val="00C53120"/>
    <w:rsid w:val="00C533E9"/>
    <w:rsid w:val="00C555CA"/>
    <w:rsid w:val="00C56F2A"/>
    <w:rsid w:val="00C570B3"/>
    <w:rsid w:val="00C57C8C"/>
    <w:rsid w:val="00C604AC"/>
    <w:rsid w:val="00C606DD"/>
    <w:rsid w:val="00C633BE"/>
    <w:rsid w:val="00C63B84"/>
    <w:rsid w:val="00C63E4D"/>
    <w:rsid w:val="00C661CA"/>
    <w:rsid w:val="00C66650"/>
    <w:rsid w:val="00C6752B"/>
    <w:rsid w:val="00C71244"/>
    <w:rsid w:val="00C739ED"/>
    <w:rsid w:val="00C741EB"/>
    <w:rsid w:val="00C754E7"/>
    <w:rsid w:val="00C75DF4"/>
    <w:rsid w:val="00C765EE"/>
    <w:rsid w:val="00C76735"/>
    <w:rsid w:val="00C77E8C"/>
    <w:rsid w:val="00C80A8B"/>
    <w:rsid w:val="00C818C3"/>
    <w:rsid w:val="00C81C2A"/>
    <w:rsid w:val="00C82654"/>
    <w:rsid w:val="00C82F96"/>
    <w:rsid w:val="00C84354"/>
    <w:rsid w:val="00C849FC"/>
    <w:rsid w:val="00C8535F"/>
    <w:rsid w:val="00C85E57"/>
    <w:rsid w:val="00C86575"/>
    <w:rsid w:val="00C8685D"/>
    <w:rsid w:val="00C875AF"/>
    <w:rsid w:val="00C90BE1"/>
    <w:rsid w:val="00C918D7"/>
    <w:rsid w:val="00C91BC0"/>
    <w:rsid w:val="00C92BC4"/>
    <w:rsid w:val="00C92E9C"/>
    <w:rsid w:val="00C93009"/>
    <w:rsid w:val="00C93FBF"/>
    <w:rsid w:val="00C94E7E"/>
    <w:rsid w:val="00C953BE"/>
    <w:rsid w:val="00C95BD6"/>
    <w:rsid w:val="00C95E81"/>
    <w:rsid w:val="00C96388"/>
    <w:rsid w:val="00C96E5F"/>
    <w:rsid w:val="00C978B7"/>
    <w:rsid w:val="00CA02D0"/>
    <w:rsid w:val="00CA107F"/>
    <w:rsid w:val="00CA16F0"/>
    <w:rsid w:val="00CA1748"/>
    <w:rsid w:val="00CA19D4"/>
    <w:rsid w:val="00CA22BA"/>
    <w:rsid w:val="00CA3346"/>
    <w:rsid w:val="00CA45BF"/>
    <w:rsid w:val="00CA760D"/>
    <w:rsid w:val="00CB1727"/>
    <w:rsid w:val="00CB1EFF"/>
    <w:rsid w:val="00CB2E7C"/>
    <w:rsid w:val="00CB2ED5"/>
    <w:rsid w:val="00CB2F81"/>
    <w:rsid w:val="00CB37A1"/>
    <w:rsid w:val="00CB3CD9"/>
    <w:rsid w:val="00CB3F2E"/>
    <w:rsid w:val="00CB4050"/>
    <w:rsid w:val="00CB55DC"/>
    <w:rsid w:val="00CB5BB5"/>
    <w:rsid w:val="00CB5CE3"/>
    <w:rsid w:val="00CB6C19"/>
    <w:rsid w:val="00CB7495"/>
    <w:rsid w:val="00CC0487"/>
    <w:rsid w:val="00CC07BC"/>
    <w:rsid w:val="00CC0EAF"/>
    <w:rsid w:val="00CC15B9"/>
    <w:rsid w:val="00CC1A95"/>
    <w:rsid w:val="00CC2913"/>
    <w:rsid w:val="00CC2E2F"/>
    <w:rsid w:val="00CC2E7F"/>
    <w:rsid w:val="00CC46B6"/>
    <w:rsid w:val="00CC48E5"/>
    <w:rsid w:val="00CC4F6F"/>
    <w:rsid w:val="00CC61AA"/>
    <w:rsid w:val="00CC642C"/>
    <w:rsid w:val="00CC6989"/>
    <w:rsid w:val="00CD06F6"/>
    <w:rsid w:val="00CD1D4D"/>
    <w:rsid w:val="00CD2867"/>
    <w:rsid w:val="00CD3BA0"/>
    <w:rsid w:val="00CD4F9F"/>
    <w:rsid w:val="00CD5652"/>
    <w:rsid w:val="00CD68F9"/>
    <w:rsid w:val="00CD6E63"/>
    <w:rsid w:val="00CD7663"/>
    <w:rsid w:val="00CE1942"/>
    <w:rsid w:val="00CE2025"/>
    <w:rsid w:val="00CE3163"/>
    <w:rsid w:val="00CE3675"/>
    <w:rsid w:val="00CE4167"/>
    <w:rsid w:val="00CE53C1"/>
    <w:rsid w:val="00CE6879"/>
    <w:rsid w:val="00CF1098"/>
    <w:rsid w:val="00CF1933"/>
    <w:rsid w:val="00CF28A4"/>
    <w:rsid w:val="00CF2970"/>
    <w:rsid w:val="00CF2C40"/>
    <w:rsid w:val="00CF30AF"/>
    <w:rsid w:val="00CF37DB"/>
    <w:rsid w:val="00CF3AE0"/>
    <w:rsid w:val="00CF3C9B"/>
    <w:rsid w:val="00CF58A8"/>
    <w:rsid w:val="00CF7A7C"/>
    <w:rsid w:val="00D042AE"/>
    <w:rsid w:val="00D0445B"/>
    <w:rsid w:val="00D05970"/>
    <w:rsid w:val="00D05A30"/>
    <w:rsid w:val="00D06340"/>
    <w:rsid w:val="00D065B0"/>
    <w:rsid w:val="00D0706F"/>
    <w:rsid w:val="00D07347"/>
    <w:rsid w:val="00D077EC"/>
    <w:rsid w:val="00D07DC0"/>
    <w:rsid w:val="00D07EC6"/>
    <w:rsid w:val="00D10398"/>
    <w:rsid w:val="00D12157"/>
    <w:rsid w:val="00D122A8"/>
    <w:rsid w:val="00D144C3"/>
    <w:rsid w:val="00D1544F"/>
    <w:rsid w:val="00D155D7"/>
    <w:rsid w:val="00D1719D"/>
    <w:rsid w:val="00D1764E"/>
    <w:rsid w:val="00D22B17"/>
    <w:rsid w:val="00D22C50"/>
    <w:rsid w:val="00D24662"/>
    <w:rsid w:val="00D24892"/>
    <w:rsid w:val="00D25B61"/>
    <w:rsid w:val="00D25EE3"/>
    <w:rsid w:val="00D27944"/>
    <w:rsid w:val="00D27F72"/>
    <w:rsid w:val="00D30B19"/>
    <w:rsid w:val="00D311A2"/>
    <w:rsid w:val="00D32D25"/>
    <w:rsid w:val="00D3444B"/>
    <w:rsid w:val="00D347AF"/>
    <w:rsid w:val="00D34C69"/>
    <w:rsid w:val="00D359FC"/>
    <w:rsid w:val="00D407F8"/>
    <w:rsid w:val="00D427C5"/>
    <w:rsid w:val="00D42B3F"/>
    <w:rsid w:val="00D42EE4"/>
    <w:rsid w:val="00D42F7C"/>
    <w:rsid w:val="00D43442"/>
    <w:rsid w:val="00D4394D"/>
    <w:rsid w:val="00D445CD"/>
    <w:rsid w:val="00D44CFC"/>
    <w:rsid w:val="00D45D79"/>
    <w:rsid w:val="00D47131"/>
    <w:rsid w:val="00D47670"/>
    <w:rsid w:val="00D477AC"/>
    <w:rsid w:val="00D47804"/>
    <w:rsid w:val="00D50712"/>
    <w:rsid w:val="00D516EC"/>
    <w:rsid w:val="00D51921"/>
    <w:rsid w:val="00D51D60"/>
    <w:rsid w:val="00D55B72"/>
    <w:rsid w:val="00D55C55"/>
    <w:rsid w:val="00D56619"/>
    <w:rsid w:val="00D60D83"/>
    <w:rsid w:val="00D614B8"/>
    <w:rsid w:val="00D6176D"/>
    <w:rsid w:val="00D61A84"/>
    <w:rsid w:val="00D61D61"/>
    <w:rsid w:val="00D628A0"/>
    <w:rsid w:val="00D629D3"/>
    <w:rsid w:val="00D645E5"/>
    <w:rsid w:val="00D654B8"/>
    <w:rsid w:val="00D65676"/>
    <w:rsid w:val="00D659FA"/>
    <w:rsid w:val="00D65D36"/>
    <w:rsid w:val="00D6730B"/>
    <w:rsid w:val="00D67AF2"/>
    <w:rsid w:val="00D72340"/>
    <w:rsid w:val="00D7246C"/>
    <w:rsid w:val="00D73BFE"/>
    <w:rsid w:val="00D73DEC"/>
    <w:rsid w:val="00D74239"/>
    <w:rsid w:val="00D7550A"/>
    <w:rsid w:val="00D75F2F"/>
    <w:rsid w:val="00D76D13"/>
    <w:rsid w:val="00D800C9"/>
    <w:rsid w:val="00D80D06"/>
    <w:rsid w:val="00D81D5C"/>
    <w:rsid w:val="00D82B2E"/>
    <w:rsid w:val="00D82CDE"/>
    <w:rsid w:val="00D82E35"/>
    <w:rsid w:val="00D8350E"/>
    <w:rsid w:val="00D842AE"/>
    <w:rsid w:val="00D8439F"/>
    <w:rsid w:val="00D849D6"/>
    <w:rsid w:val="00D84AF7"/>
    <w:rsid w:val="00D870F9"/>
    <w:rsid w:val="00D87DF3"/>
    <w:rsid w:val="00D87FF0"/>
    <w:rsid w:val="00D90A54"/>
    <w:rsid w:val="00D911FF"/>
    <w:rsid w:val="00D91205"/>
    <w:rsid w:val="00D91C57"/>
    <w:rsid w:val="00D91C96"/>
    <w:rsid w:val="00D9219E"/>
    <w:rsid w:val="00D925E9"/>
    <w:rsid w:val="00D93018"/>
    <w:rsid w:val="00D938B8"/>
    <w:rsid w:val="00D93BAF"/>
    <w:rsid w:val="00D9421F"/>
    <w:rsid w:val="00D94D07"/>
    <w:rsid w:val="00D967A8"/>
    <w:rsid w:val="00DA18B3"/>
    <w:rsid w:val="00DA2C42"/>
    <w:rsid w:val="00DA2C46"/>
    <w:rsid w:val="00DA32BE"/>
    <w:rsid w:val="00DA3578"/>
    <w:rsid w:val="00DA4296"/>
    <w:rsid w:val="00DA6908"/>
    <w:rsid w:val="00DA6DFC"/>
    <w:rsid w:val="00DA7570"/>
    <w:rsid w:val="00DB1A0B"/>
    <w:rsid w:val="00DB1B70"/>
    <w:rsid w:val="00DB1F91"/>
    <w:rsid w:val="00DB375A"/>
    <w:rsid w:val="00DB50FD"/>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4427"/>
    <w:rsid w:val="00DC5933"/>
    <w:rsid w:val="00DC5942"/>
    <w:rsid w:val="00DC5996"/>
    <w:rsid w:val="00DC7399"/>
    <w:rsid w:val="00DC7EC3"/>
    <w:rsid w:val="00DD0151"/>
    <w:rsid w:val="00DD0CAD"/>
    <w:rsid w:val="00DD173B"/>
    <w:rsid w:val="00DD2377"/>
    <w:rsid w:val="00DD3CE6"/>
    <w:rsid w:val="00DD3F00"/>
    <w:rsid w:val="00DD57CE"/>
    <w:rsid w:val="00DD5A21"/>
    <w:rsid w:val="00DD6836"/>
    <w:rsid w:val="00DD7EC6"/>
    <w:rsid w:val="00DE0917"/>
    <w:rsid w:val="00DE09D2"/>
    <w:rsid w:val="00DE1004"/>
    <w:rsid w:val="00DE13AC"/>
    <w:rsid w:val="00DE2713"/>
    <w:rsid w:val="00DE383F"/>
    <w:rsid w:val="00DE3ABD"/>
    <w:rsid w:val="00DE4F63"/>
    <w:rsid w:val="00DE5259"/>
    <w:rsid w:val="00DE5C84"/>
    <w:rsid w:val="00DE67A0"/>
    <w:rsid w:val="00DE7D7D"/>
    <w:rsid w:val="00DE7E75"/>
    <w:rsid w:val="00DF0AE8"/>
    <w:rsid w:val="00DF152E"/>
    <w:rsid w:val="00DF1850"/>
    <w:rsid w:val="00DF1E66"/>
    <w:rsid w:val="00DF3325"/>
    <w:rsid w:val="00DF47E0"/>
    <w:rsid w:val="00DF49AD"/>
    <w:rsid w:val="00DF61D8"/>
    <w:rsid w:val="00DF62E0"/>
    <w:rsid w:val="00DF69A0"/>
    <w:rsid w:val="00DF6C56"/>
    <w:rsid w:val="00DF7060"/>
    <w:rsid w:val="00DF7400"/>
    <w:rsid w:val="00DF79AD"/>
    <w:rsid w:val="00DF79CF"/>
    <w:rsid w:val="00DF7A04"/>
    <w:rsid w:val="00DF7F3D"/>
    <w:rsid w:val="00E00129"/>
    <w:rsid w:val="00E01018"/>
    <w:rsid w:val="00E0198A"/>
    <w:rsid w:val="00E019B7"/>
    <w:rsid w:val="00E019C0"/>
    <w:rsid w:val="00E01AC8"/>
    <w:rsid w:val="00E0229B"/>
    <w:rsid w:val="00E0268E"/>
    <w:rsid w:val="00E03B23"/>
    <w:rsid w:val="00E04D43"/>
    <w:rsid w:val="00E04E12"/>
    <w:rsid w:val="00E059F5"/>
    <w:rsid w:val="00E07096"/>
    <w:rsid w:val="00E070C0"/>
    <w:rsid w:val="00E1094F"/>
    <w:rsid w:val="00E10DF2"/>
    <w:rsid w:val="00E10EF5"/>
    <w:rsid w:val="00E1164A"/>
    <w:rsid w:val="00E119B1"/>
    <w:rsid w:val="00E11E17"/>
    <w:rsid w:val="00E1332F"/>
    <w:rsid w:val="00E134A5"/>
    <w:rsid w:val="00E14909"/>
    <w:rsid w:val="00E16CF4"/>
    <w:rsid w:val="00E17060"/>
    <w:rsid w:val="00E17C44"/>
    <w:rsid w:val="00E214B0"/>
    <w:rsid w:val="00E21823"/>
    <w:rsid w:val="00E21973"/>
    <w:rsid w:val="00E226DF"/>
    <w:rsid w:val="00E228DA"/>
    <w:rsid w:val="00E233CD"/>
    <w:rsid w:val="00E23B74"/>
    <w:rsid w:val="00E2568A"/>
    <w:rsid w:val="00E259D5"/>
    <w:rsid w:val="00E268FB"/>
    <w:rsid w:val="00E272F2"/>
    <w:rsid w:val="00E27787"/>
    <w:rsid w:val="00E30938"/>
    <w:rsid w:val="00E30CA8"/>
    <w:rsid w:val="00E32537"/>
    <w:rsid w:val="00E32A74"/>
    <w:rsid w:val="00E3487C"/>
    <w:rsid w:val="00E34F25"/>
    <w:rsid w:val="00E350D6"/>
    <w:rsid w:val="00E353AD"/>
    <w:rsid w:val="00E35CB8"/>
    <w:rsid w:val="00E36753"/>
    <w:rsid w:val="00E37BF4"/>
    <w:rsid w:val="00E40874"/>
    <w:rsid w:val="00E40C79"/>
    <w:rsid w:val="00E40E31"/>
    <w:rsid w:val="00E4112C"/>
    <w:rsid w:val="00E42590"/>
    <w:rsid w:val="00E4375D"/>
    <w:rsid w:val="00E438CD"/>
    <w:rsid w:val="00E439B3"/>
    <w:rsid w:val="00E44C0D"/>
    <w:rsid w:val="00E45C71"/>
    <w:rsid w:val="00E50369"/>
    <w:rsid w:val="00E50785"/>
    <w:rsid w:val="00E513BA"/>
    <w:rsid w:val="00E51963"/>
    <w:rsid w:val="00E51BFC"/>
    <w:rsid w:val="00E52A52"/>
    <w:rsid w:val="00E52D1B"/>
    <w:rsid w:val="00E52E06"/>
    <w:rsid w:val="00E52ECA"/>
    <w:rsid w:val="00E5334B"/>
    <w:rsid w:val="00E54489"/>
    <w:rsid w:val="00E546A9"/>
    <w:rsid w:val="00E563FB"/>
    <w:rsid w:val="00E56997"/>
    <w:rsid w:val="00E56DA9"/>
    <w:rsid w:val="00E56DBA"/>
    <w:rsid w:val="00E56E7F"/>
    <w:rsid w:val="00E57135"/>
    <w:rsid w:val="00E57412"/>
    <w:rsid w:val="00E610F2"/>
    <w:rsid w:val="00E62B76"/>
    <w:rsid w:val="00E62C74"/>
    <w:rsid w:val="00E64067"/>
    <w:rsid w:val="00E64197"/>
    <w:rsid w:val="00E6444F"/>
    <w:rsid w:val="00E65E4A"/>
    <w:rsid w:val="00E70271"/>
    <w:rsid w:val="00E713E5"/>
    <w:rsid w:val="00E726E9"/>
    <w:rsid w:val="00E72F20"/>
    <w:rsid w:val="00E73536"/>
    <w:rsid w:val="00E764F6"/>
    <w:rsid w:val="00E77200"/>
    <w:rsid w:val="00E7739C"/>
    <w:rsid w:val="00E77D63"/>
    <w:rsid w:val="00E80A69"/>
    <w:rsid w:val="00E81180"/>
    <w:rsid w:val="00E81E9A"/>
    <w:rsid w:val="00E82558"/>
    <w:rsid w:val="00E83F8F"/>
    <w:rsid w:val="00E8421B"/>
    <w:rsid w:val="00E851CF"/>
    <w:rsid w:val="00E852C5"/>
    <w:rsid w:val="00E859C0"/>
    <w:rsid w:val="00E86274"/>
    <w:rsid w:val="00E865AB"/>
    <w:rsid w:val="00E865B0"/>
    <w:rsid w:val="00E86C3B"/>
    <w:rsid w:val="00E86F25"/>
    <w:rsid w:val="00E9026F"/>
    <w:rsid w:val="00E907E9"/>
    <w:rsid w:val="00E91491"/>
    <w:rsid w:val="00E91965"/>
    <w:rsid w:val="00E91DF0"/>
    <w:rsid w:val="00E934FE"/>
    <w:rsid w:val="00E93530"/>
    <w:rsid w:val="00E93969"/>
    <w:rsid w:val="00E94F2E"/>
    <w:rsid w:val="00E957FB"/>
    <w:rsid w:val="00E958A8"/>
    <w:rsid w:val="00E9665B"/>
    <w:rsid w:val="00E96787"/>
    <w:rsid w:val="00E96911"/>
    <w:rsid w:val="00E97EFC"/>
    <w:rsid w:val="00EA05ED"/>
    <w:rsid w:val="00EA0870"/>
    <w:rsid w:val="00EA1137"/>
    <w:rsid w:val="00EA1DF2"/>
    <w:rsid w:val="00EA2C59"/>
    <w:rsid w:val="00EA3841"/>
    <w:rsid w:val="00EA3B88"/>
    <w:rsid w:val="00EA3C2A"/>
    <w:rsid w:val="00EA3C87"/>
    <w:rsid w:val="00EA3CFA"/>
    <w:rsid w:val="00EA42C0"/>
    <w:rsid w:val="00EA4E17"/>
    <w:rsid w:val="00EA4E5E"/>
    <w:rsid w:val="00EA66F7"/>
    <w:rsid w:val="00EA6731"/>
    <w:rsid w:val="00EB1B0C"/>
    <w:rsid w:val="00EB33DE"/>
    <w:rsid w:val="00EB344F"/>
    <w:rsid w:val="00EB371F"/>
    <w:rsid w:val="00EB3B2E"/>
    <w:rsid w:val="00EB3D00"/>
    <w:rsid w:val="00EB3DB5"/>
    <w:rsid w:val="00EB4189"/>
    <w:rsid w:val="00EB72A6"/>
    <w:rsid w:val="00EB73D5"/>
    <w:rsid w:val="00EB7417"/>
    <w:rsid w:val="00EB789F"/>
    <w:rsid w:val="00EC037D"/>
    <w:rsid w:val="00EC088F"/>
    <w:rsid w:val="00EC0956"/>
    <w:rsid w:val="00EC0CFF"/>
    <w:rsid w:val="00EC2128"/>
    <w:rsid w:val="00EC2D90"/>
    <w:rsid w:val="00EC2E1E"/>
    <w:rsid w:val="00EC4139"/>
    <w:rsid w:val="00EC5068"/>
    <w:rsid w:val="00EC5940"/>
    <w:rsid w:val="00EC691D"/>
    <w:rsid w:val="00EC70A5"/>
    <w:rsid w:val="00ED1D83"/>
    <w:rsid w:val="00ED1F78"/>
    <w:rsid w:val="00ED34E6"/>
    <w:rsid w:val="00ED41D5"/>
    <w:rsid w:val="00ED4220"/>
    <w:rsid w:val="00ED4427"/>
    <w:rsid w:val="00ED57E9"/>
    <w:rsid w:val="00ED666A"/>
    <w:rsid w:val="00EE0A0B"/>
    <w:rsid w:val="00EE24ED"/>
    <w:rsid w:val="00EE2699"/>
    <w:rsid w:val="00EE2779"/>
    <w:rsid w:val="00EE2F21"/>
    <w:rsid w:val="00EE44D8"/>
    <w:rsid w:val="00EE5E96"/>
    <w:rsid w:val="00EE6FE0"/>
    <w:rsid w:val="00EE716A"/>
    <w:rsid w:val="00EF06B7"/>
    <w:rsid w:val="00EF0831"/>
    <w:rsid w:val="00EF18C2"/>
    <w:rsid w:val="00EF28DD"/>
    <w:rsid w:val="00EF2B9A"/>
    <w:rsid w:val="00EF3111"/>
    <w:rsid w:val="00EF419D"/>
    <w:rsid w:val="00EF43A7"/>
    <w:rsid w:val="00EF45D9"/>
    <w:rsid w:val="00EF542F"/>
    <w:rsid w:val="00F012CC"/>
    <w:rsid w:val="00F014B4"/>
    <w:rsid w:val="00F02123"/>
    <w:rsid w:val="00F025D0"/>
    <w:rsid w:val="00F02BF9"/>
    <w:rsid w:val="00F038D0"/>
    <w:rsid w:val="00F04C38"/>
    <w:rsid w:val="00F05A75"/>
    <w:rsid w:val="00F06308"/>
    <w:rsid w:val="00F066BC"/>
    <w:rsid w:val="00F10B1C"/>
    <w:rsid w:val="00F10CB1"/>
    <w:rsid w:val="00F110B2"/>
    <w:rsid w:val="00F13424"/>
    <w:rsid w:val="00F13DCD"/>
    <w:rsid w:val="00F155B1"/>
    <w:rsid w:val="00F163B3"/>
    <w:rsid w:val="00F172F0"/>
    <w:rsid w:val="00F17561"/>
    <w:rsid w:val="00F20258"/>
    <w:rsid w:val="00F2239E"/>
    <w:rsid w:val="00F228E1"/>
    <w:rsid w:val="00F2409D"/>
    <w:rsid w:val="00F247E8"/>
    <w:rsid w:val="00F247EB"/>
    <w:rsid w:val="00F24865"/>
    <w:rsid w:val="00F25F07"/>
    <w:rsid w:val="00F2629F"/>
    <w:rsid w:val="00F26D80"/>
    <w:rsid w:val="00F26FE4"/>
    <w:rsid w:val="00F30E26"/>
    <w:rsid w:val="00F322CB"/>
    <w:rsid w:val="00F323B3"/>
    <w:rsid w:val="00F325C5"/>
    <w:rsid w:val="00F3362D"/>
    <w:rsid w:val="00F33785"/>
    <w:rsid w:val="00F3381D"/>
    <w:rsid w:val="00F34B46"/>
    <w:rsid w:val="00F34F30"/>
    <w:rsid w:val="00F36641"/>
    <w:rsid w:val="00F37CA5"/>
    <w:rsid w:val="00F4130E"/>
    <w:rsid w:val="00F41743"/>
    <w:rsid w:val="00F4223D"/>
    <w:rsid w:val="00F4301C"/>
    <w:rsid w:val="00F43471"/>
    <w:rsid w:val="00F44322"/>
    <w:rsid w:val="00F459C2"/>
    <w:rsid w:val="00F45F59"/>
    <w:rsid w:val="00F466F5"/>
    <w:rsid w:val="00F46DB6"/>
    <w:rsid w:val="00F47470"/>
    <w:rsid w:val="00F4773F"/>
    <w:rsid w:val="00F50310"/>
    <w:rsid w:val="00F50890"/>
    <w:rsid w:val="00F52D78"/>
    <w:rsid w:val="00F5341D"/>
    <w:rsid w:val="00F541B8"/>
    <w:rsid w:val="00F54790"/>
    <w:rsid w:val="00F547EA"/>
    <w:rsid w:val="00F57307"/>
    <w:rsid w:val="00F57E44"/>
    <w:rsid w:val="00F601B0"/>
    <w:rsid w:val="00F61738"/>
    <w:rsid w:val="00F62710"/>
    <w:rsid w:val="00F62FD6"/>
    <w:rsid w:val="00F63A49"/>
    <w:rsid w:val="00F64757"/>
    <w:rsid w:val="00F6583D"/>
    <w:rsid w:val="00F661FC"/>
    <w:rsid w:val="00F667D4"/>
    <w:rsid w:val="00F66BBF"/>
    <w:rsid w:val="00F66F8B"/>
    <w:rsid w:val="00F67AC4"/>
    <w:rsid w:val="00F67C1A"/>
    <w:rsid w:val="00F71C52"/>
    <w:rsid w:val="00F72881"/>
    <w:rsid w:val="00F73319"/>
    <w:rsid w:val="00F74531"/>
    <w:rsid w:val="00F753B5"/>
    <w:rsid w:val="00F75935"/>
    <w:rsid w:val="00F75CD7"/>
    <w:rsid w:val="00F75DAE"/>
    <w:rsid w:val="00F8036B"/>
    <w:rsid w:val="00F82319"/>
    <w:rsid w:val="00F823E3"/>
    <w:rsid w:val="00F82807"/>
    <w:rsid w:val="00F836CB"/>
    <w:rsid w:val="00F848B6"/>
    <w:rsid w:val="00F84B64"/>
    <w:rsid w:val="00F84DC9"/>
    <w:rsid w:val="00F84E11"/>
    <w:rsid w:val="00F8501D"/>
    <w:rsid w:val="00F85402"/>
    <w:rsid w:val="00F86176"/>
    <w:rsid w:val="00F8629E"/>
    <w:rsid w:val="00F8662B"/>
    <w:rsid w:val="00F87447"/>
    <w:rsid w:val="00F93367"/>
    <w:rsid w:val="00F9437F"/>
    <w:rsid w:val="00F94573"/>
    <w:rsid w:val="00F953B3"/>
    <w:rsid w:val="00F95875"/>
    <w:rsid w:val="00F95891"/>
    <w:rsid w:val="00F96134"/>
    <w:rsid w:val="00F970E1"/>
    <w:rsid w:val="00FA0204"/>
    <w:rsid w:val="00FA0363"/>
    <w:rsid w:val="00FA146F"/>
    <w:rsid w:val="00FA15F0"/>
    <w:rsid w:val="00FA369B"/>
    <w:rsid w:val="00FA470F"/>
    <w:rsid w:val="00FA4879"/>
    <w:rsid w:val="00FA59B6"/>
    <w:rsid w:val="00FA5C8C"/>
    <w:rsid w:val="00FA7D92"/>
    <w:rsid w:val="00FB0ABE"/>
    <w:rsid w:val="00FB0BCE"/>
    <w:rsid w:val="00FB1630"/>
    <w:rsid w:val="00FB1C7E"/>
    <w:rsid w:val="00FB1D77"/>
    <w:rsid w:val="00FB3F78"/>
    <w:rsid w:val="00FB3F7E"/>
    <w:rsid w:val="00FB58B0"/>
    <w:rsid w:val="00FB58BE"/>
    <w:rsid w:val="00FB7DA1"/>
    <w:rsid w:val="00FC02C4"/>
    <w:rsid w:val="00FC049E"/>
    <w:rsid w:val="00FC0A38"/>
    <w:rsid w:val="00FC0A70"/>
    <w:rsid w:val="00FC0BE4"/>
    <w:rsid w:val="00FC135F"/>
    <w:rsid w:val="00FC499C"/>
    <w:rsid w:val="00FC6189"/>
    <w:rsid w:val="00FC73CB"/>
    <w:rsid w:val="00FD1B2A"/>
    <w:rsid w:val="00FD1D4B"/>
    <w:rsid w:val="00FD3855"/>
    <w:rsid w:val="00FD4676"/>
    <w:rsid w:val="00FD4F20"/>
    <w:rsid w:val="00FD5035"/>
    <w:rsid w:val="00FD5150"/>
    <w:rsid w:val="00FD55B3"/>
    <w:rsid w:val="00FD6B55"/>
    <w:rsid w:val="00FD757B"/>
    <w:rsid w:val="00FD7DD2"/>
    <w:rsid w:val="00FE1710"/>
    <w:rsid w:val="00FE1951"/>
    <w:rsid w:val="00FE294E"/>
    <w:rsid w:val="00FE2EAD"/>
    <w:rsid w:val="00FE6CCD"/>
    <w:rsid w:val="00FE7516"/>
    <w:rsid w:val="00FE7A65"/>
    <w:rsid w:val="00FF0549"/>
    <w:rsid w:val="00FF145E"/>
    <w:rsid w:val="00FF24E2"/>
    <w:rsid w:val="00FF261A"/>
    <w:rsid w:val="00FF2757"/>
    <w:rsid w:val="00FF28E1"/>
    <w:rsid w:val="00FF2C81"/>
    <w:rsid w:val="00FF3445"/>
    <w:rsid w:val="00FF3F80"/>
    <w:rsid w:val="00FF452F"/>
    <w:rsid w:val="00FF469A"/>
    <w:rsid w:val="00FF58D6"/>
    <w:rsid w:val="00FF5E5B"/>
    <w:rsid w:val="00FF638D"/>
    <w:rsid w:val="00FF6BD2"/>
    <w:rsid w:val="00FF6FC3"/>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93852A"/>
  <w15:docId w15:val="{E58DC995-115C-4164-85E9-61BD95AB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41AC8"/>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BD4329"/>
    <w:rPr>
      <w:color w:val="605E5C"/>
      <w:shd w:val="clear" w:color="auto" w:fill="E1DFDD"/>
    </w:rPr>
  </w:style>
  <w:style w:type="table" w:styleId="Onopgemaaktetabel2">
    <w:name w:val="Plain Table 2"/>
    <w:basedOn w:val="Standaardtabel"/>
    <w:uiPriority w:val="42"/>
    <w:rsid w:val="00E8255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DA429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www.eVerbinding.nl" TargetMode="External"/><Relationship Id="rId2" Type="http://schemas.openxmlformats.org/officeDocument/2006/relationships/customXml" Target="../customXml/item2.xml"/><Relationship Id="rId16" Type="http://schemas.openxmlformats.org/officeDocument/2006/relationships/hyperlink" Target="mailto:j.ramakers@vrln.nl" TargetMode="External"/><Relationship Id="rId20" Type="http://schemas.openxmlformats.org/officeDocument/2006/relationships/hyperlink" Target="http://www.inkoopcentrumzuid.nl/producten-en-diensten/klachtenregelin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hunnekens@vrln.nl" TargetMode="External"/><Relationship Id="rId23" Type="http://schemas.openxmlformats.org/officeDocument/2006/relationships/hyperlink" Target="http://www.rijksoverheid.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3.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4.xml><?xml version="1.0" encoding="utf-8"?>
<ds:datastoreItem xmlns:ds="http://schemas.openxmlformats.org/officeDocument/2006/customXml" ds:itemID="{0C221123-22A5-49DB-89DB-E999C25B5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124</TotalTime>
  <Pages>65</Pages>
  <Words>19329</Words>
  <Characters>106310</Characters>
  <Application>Microsoft Office Word</Application>
  <DocSecurity>0</DocSecurity>
  <Lines>885</Lines>
  <Paragraphs>250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125389</CharactersWithSpaces>
  <SharedDoc>false</SharedDoc>
  <HLinks>
    <vt:vector size="612" baseType="variant">
      <vt:variant>
        <vt:i4>6815861</vt:i4>
      </vt:variant>
      <vt:variant>
        <vt:i4>582</vt:i4>
      </vt:variant>
      <vt:variant>
        <vt:i4>0</vt:i4>
      </vt:variant>
      <vt:variant>
        <vt:i4>5</vt:i4>
      </vt:variant>
      <vt:variant>
        <vt:lpwstr>http://www.everbinding.nl/</vt:lpwstr>
      </vt:variant>
      <vt:variant>
        <vt:lpwstr/>
      </vt:variant>
      <vt:variant>
        <vt:i4>3604514</vt:i4>
      </vt:variant>
      <vt:variant>
        <vt:i4>579</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576</vt:i4>
      </vt:variant>
      <vt:variant>
        <vt:i4>0</vt:i4>
      </vt:variant>
      <vt:variant>
        <vt:i4>5</vt:i4>
      </vt:variant>
      <vt:variant>
        <vt:lpwstr>http://www.justis.nl/</vt:lpwstr>
      </vt:variant>
      <vt:variant>
        <vt:lpwstr/>
      </vt:variant>
      <vt:variant>
        <vt:i4>262171</vt:i4>
      </vt:variant>
      <vt:variant>
        <vt:i4>573</vt:i4>
      </vt:variant>
      <vt:variant>
        <vt:i4>0</vt:i4>
      </vt:variant>
      <vt:variant>
        <vt:i4>5</vt:i4>
      </vt:variant>
      <vt:variant>
        <vt:lpwstr>http://www.rijksoverheid.nl/</vt:lpwstr>
      </vt:variant>
      <vt:variant>
        <vt:lpwstr/>
      </vt:variant>
      <vt:variant>
        <vt:i4>262171</vt:i4>
      </vt:variant>
      <vt:variant>
        <vt:i4>570</vt:i4>
      </vt:variant>
      <vt:variant>
        <vt:i4>0</vt:i4>
      </vt:variant>
      <vt:variant>
        <vt:i4>5</vt:i4>
      </vt:variant>
      <vt:variant>
        <vt:lpwstr>http://www.rijksoverheid.nl/</vt:lpwstr>
      </vt:variant>
      <vt:variant>
        <vt:lpwstr/>
      </vt:variant>
      <vt:variant>
        <vt:i4>6946942</vt:i4>
      </vt:variant>
      <vt:variant>
        <vt:i4>567</vt:i4>
      </vt:variant>
      <vt:variant>
        <vt:i4>0</vt:i4>
      </vt:variant>
      <vt:variant>
        <vt:i4>5</vt:i4>
      </vt:variant>
      <vt:variant>
        <vt:lpwstr>http://www.belastingdienst.nl/</vt:lpwstr>
      </vt:variant>
      <vt:variant>
        <vt:lpwstr/>
      </vt:variant>
      <vt:variant>
        <vt:i4>7602209</vt:i4>
      </vt:variant>
      <vt:variant>
        <vt:i4>561</vt:i4>
      </vt:variant>
      <vt:variant>
        <vt:i4>0</vt:i4>
      </vt:variant>
      <vt:variant>
        <vt:i4>5</vt:i4>
      </vt:variant>
      <vt:variant>
        <vt:lpwstr>http://www.inkoopcentrumzuid.nl/producten-en-diensten/klachtenregeling</vt:lpwstr>
      </vt:variant>
      <vt:variant>
        <vt:lpwstr/>
      </vt:variant>
      <vt:variant>
        <vt:i4>7667749</vt:i4>
      </vt:variant>
      <vt:variant>
        <vt:i4>549</vt:i4>
      </vt:variant>
      <vt:variant>
        <vt:i4>0</vt:i4>
      </vt:variant>
      <vt:variant>
        <vt:i4>5</vt:i4>
      </vt:variant>
      <vt:variant>
        <vt:lpwstr>https://www.eherkenning.nl/</vt:lpwstr>
      </vt:variant>
      <vt:variant>
        <vt:lpwstr/>
      </vt:variant>
      <vt:variant>
        <vt:i4>7995477</vt:i4>
      </vt:variant>
      <vt:variant>
        <vt:i4>546</vt:i4>
      </vt:variant>
      <vt:variant>
        <vt:i4>0</vt:i4>
      </vt:variant>
      <vt:variant>
        <vt:i4>5</vt:i4>
      </vt:variant>
      <vt:variant>
        <vt:lpwstr>mailto:servicedesk@tenderned.nl</vt:lpwstr>
      </vt:variant>
      <vt:variant>
        <vt:lpwstr/>
      </vt:variant>
      <vt:variant>
        <vt:i4>6094868</vt:i4>
      </vt:variant>
      <vt:variant>
        <vt:i4>543</vt:i4>
      </vt:variant>
      <vt:variant>
        <vt:i4>0</vt:i4>
      </vt:variant>
      <vt:variant>
        <vt:i4>5</vt:i4>
      </vt:variant>
      <vt:variant>
        <vt:lpwstr>http://www.tenderned.nl/egids/ON</vt:lpwstr>
      </vt:variant>
      <vt:variant>
        <vt:lpwstr/>
      </vt:variant>
      <vt:variant>
        <vt:i4>7208970</vt:i4>
      </vt:variant>
      <vt:variant>
        <vt:i4>540</vt:i4>
      </vt:variant>
      <vt:variant>
        <vt:i4>0</vt:i4>
      </vt:variant>
      <vt:variant>
        <vt:i4>5</vt:i4>
      </vt:variant>
      <vt:variant>
        <vt:lpwstr>mailto:p.adema@venlo.nl</vt:lpwstr>
      </vt:variant>
      <vt:variant>
        <vt:lpwstr/>
      </vt:variant>
      <vt:variant>
        <vt:i4>4980833</vt:i4>
      </vt:variant>
      <vt:variant>
        <vt:i4>537</vt:i4>
      </vt:variant>
      <vt:variant>
        <vt:i4>0</vt:i4>
      </vt:variant>
      <vt:variant>
        <vt:i4>5</vt:i4>
      </vt:variant>
      <vt:variant>
        <vt:lpwstr>https://nl.wikipedia.org/wiki/Veiligheidsregio_Limburg-Noord</vt:lpwstr>
      </vt:variant>
      <vt:variant>
        <vt:lpwstr/>
      </vt:variant>
      <vt:variant>
        <vt:i4>1572959</vt:i4>
      </vt:variant>
      <vt:variant>
        <vt:i4>534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1310771</vt:i4>
      </vt:variant>
      <vt:variant>
        <vt:i4>527</vt:i4>
      </vt:variant>
      <vt:variant>
        <vt:i4>0</vt:i4>
      </vt:variant>
      <vt:variant>
        <vt:i4>5</vt:i4>
      </vt:variant>
      <vt:variant>
        <vt:lpwstr/>
      </vt:variant>
      <vt:variant>
        <vt:lpwstr>_Toc536177768</vt:lpwstr>
      </vt:variant>
      <vt:variant>
        <vt:i4>1310771</vt:i4>
      </vt:variant>
      <vt:variant>
        <vt:i4>521</vt:i4>
      </vt:variant>
      <vt:variant>
        <vt:i4>0</vt:i4>
      </vt:variant>
      <vt:variant>
        <vt:i4>5</vt:i4>
      </vt:variant>
      <vt:variant>
        <vt:lpwstr/>
      </vt:variant>
      <vt:variant>
        <vt:lpwstr>_Toc536177767</vt:lpwstr>
      </vt:variant>
      <vt:variant>
        <vt:i4>1310771</vt:i4>
      </vt:variant>
      <vt:variant>
        <vt:i4>515</vt:i4>
      </vt:variant>
      <vt:variant>
        <vt:i4>0</vt:i4>
      </vt:variant>
      <vt:variant>
        <vt:i4>5</vt:i4>
      </vt:variant>
      <vt:variant>
        <vt:lpwstr/>
      </vt:variant>
      <vt:variant>
        <vt:lpwstr>_Toc536177766</vt:lpwstr>
      </vt:variant>
      <vt:variant>
        <vt:i4>1310771</vt:i4>
      </vt:variant>
      <vt:variant>
        <vt:i4>509</vt:i4>
      </vt:variant>
      <vt:variant>
        <vt:i4>0</vt:i4>
      </vt:variant>
      <vt:variant>
        <vt:i4>5</vt:i4>
      </vt:variant>
      <vt:variant>
        <vt:lpwstr/>
      </vt:variant>
      <vt:variant>
        <vt:lpwstr>_Toc536177765</vt:lpwstr>
      </vt:variant>
      <vt:variant>
        <vt:i4>1310771</vt:i4>
      </vt:variant>
      <vt:variant>
        <vt:i4>503</vt:i4>
      </vt:variant>
      <vt:variant>
        <vt:i4>0</vt:i4>
      </vt:variant>
      <vt:variant>
        <vt:i4>5</vt:i4>
      </vt:variant>
      <vt:variant>
        <vt:lpwstr/>
      </vt:variant>
      <vt:variant>
        <vt:lpwstr>_Toc536177764</vt:lpwstr>
      </vt:variant>
      <vt:variant>
        <vt:i4>1310771</vt:i4>
      </vt:variant>
      <vt:variant>
        <vt:i4>497</vt:i4>
      </vt:variant>
      <vt:variant>
        <vt:i4>0</vt:i4>
      </vt:variant>
      <vt:variant>
        <vt:i4>5</vt:i4>
      </vt:variant>
      <vt:variant>
        <vt:lpwstr/>
      </vt:variant>
      <vt:variant>
        <vt:lpwstr>_Toc536177763</vt:lpwstr>
      </vt:variant>
      <vt:variant>
        <vt:i4>1310771</vt:i4>
      </vt:variant>
      <vt:variant>
        <vt:i4>491</vt:i4>
      </vt:variant>
      <vt:variant>
        <vt:i4>0</vt:i4>
      </vt:variant>
      <vt:variant>
        <vt:i4>5</vt:i4>
      </vt:variant>
      <vt:variant>
        <vt:lpwstr/>
      </vt:variant>
      <vt:variant>
        <vt:lpwstr>_Toc536177762</vt:lpwstr>
      </vt:variant>
      <vt:variant>
        <vt:i4>1310771</vt:i4>
      </vt:variant>
      <vt:variant>
        <vt:i4>485</vt:i4>
      </vt:variant>
      <vt:variant>
        <vt:i4>0</vt:i4>
      </vt:variant>
      <vt:variant>
        <vt:i4>5</vt:i4>
      </vt:variant>
      <vt:variant>
        <vt:lpwstr/>
      </vt:variant>
      <vt:variant>
        <vt:lpwstr>_Toc536177761</vt:lpwstr>
      </vt:variant>
      <vt:variant>
        <vt:i4>1310771</vt:i4>
      </vt:variant>
      <vt:variant>
        <vt:i4>479</vt:i4>
      </vt:variant>
      <vt:variant>
        <vt:i4>0</vt:i4>
      </vt:variant>
      <vt:variant>
        <vt:i4>5</vt:i4>
      </vt:variant>
      <vt:variant>
        <vt:lpwstr/>
      </vt:variant>
      <vt:variant>
        <vt:lpwstr>_Toc536177760</vt:lpwstr>
      </vt:variant>
      <vt:variant>
        <vt:i4>1507379</vt:i4>
      </vt:variant>
      <vt:variant>
        <vt:i4>473</vt:i4>
      </vt:variant>
      <vt:variant>
        <vt:i4>0</vt:i4>
      </vt:variant>
      <vt:variant>
        <vt:i4>5</vt:i4>
      </vt:variant>
      <vt:variant>
        <vt:lpwstr/>
      </vt:variant>
      <vt:variant>
        <vt:lpwstr>_Toc536177759</vt:lpwstr>
      </vt:variant>
      <vt:variant>
        <vt:i4>1507379</vt:i4>
      </vt:variant>
      <vt:variant>
        <vt:i4>467</vt:i4>
      </vt:variant>
      <vt:variant>
        <vt:i4>0</vt:i4>
      </vt:variant>
      <vt:variant>
        <vt:i4>5</vt:i4>
      </vt:variant>
      <vt:variant>
        <vt:lpwstr/>
      </vt:variant>
      <vt:variant>
        <vt:lpwstr>_Toc536177758</vt:lpwstr>
      </vt:variant>
      <vt:variant>
        <vt:i4>1507379</vt:i4>
      </vt:variant>
      <vt:variant>
        <vt:i4>461</vt:i4>
      </vt:variant>
      <vt:variant>
        <vt:i4>0</vt:i4>
      </vt:variant>
      <vt:variant>
        <vt:i4>5</vt:i4>
      </vt:variant>
      <vt:variant>
        <vt:lpwstr/>
      </vt:variant>
      <vt:variant>
        <vt:lpwstr>_Toc536177757</vt:lpwstr>
      </vt:variant>
      <vt:variant>
        <vt:i4>1507379</vt:i4>
      </vt:variant>
      <vt:variant>
        <vt:i4>455</vt:i4>
      </vt:variant>
      <vt:variant>
        <vt:i4>0</vt:i4>
      </vt:variant>
      <vt:variant>
        <vt:i4>5</vt:i4>
      </vt:variant>
      <vt:variant>
        <vt:lpwstr/>
      </vt:variant>
      <vt:variant>
        <vt:lpwstr>_Toc536177756</vt:lpwstr>
      </vt:variant>
      <vt:variant>
        <vt:i4>1507379</vt:i4>
      </vt:variant>
      <vt:variant>
        <vt:i4>449</vt:i4>
      </vt:variant>
      <vt:variant>
        <vt:i4>0</vt:i4>
      </vt:variant>
      <vt:variant>
        <vt:i4>5</vt:i4>
      </vt:variant>
      <vt:variant>
        <vt:lpwstr/>
      </vt:variant>
      <vt:variant>
        <vt:lpwstr>_Toc536177755</vt:lpwstr>
      </vt:variant>
      <vt:variant>
        <vt:i4>1507379</vt:i4>
      </vt:variant>
      <vt:variant>
        <vt:i4>443</vt:i4>
      </vt:variant>
      <vt:variant>
        <vt:i4>0</vt:i4>
      </vt:variant>
      <vt:variant>
        <vt:i4>5</vt:i4>
      </vt:variant>
      <vt:variant>
        <vt:lpwstr/>
      </vt:variant>
      <vt:variant>
        <vt:lpwstr>_Toc536177754</vt:lpwstr>
      </vt:variant>
      <vt:variant>
        <vt:i4>1507379</vt:i4>
      </vt:variant>
      <vt:variant>
        <vt:i4>437</vt:i4>
      </vt:variant>
      <vt:variant>
        <vt:i4>0</vt:i4>
      </vt:variant>
      <vt:variant>
        <vt:i4>5</vt:i4>
      </vt:variant>
      <vt:variant>
        <vt:lpwstr/>
      </vt:variant>
      <vt:variant>
        <vt:lpwstr>_Toc536177753</vt:lpwstr>
      </vt:variant>
      <vt:variant>
        <vt:i4>1507379</vt:i4>
      </vt:variant>
      <vt:variant>
        <vt:i4>431</vt:i4>
      </vt:variant>
      <vt:variant>
        <vt:i4>0</vt:i4>
      </vt:variant>
      <vt:variant>
        <vt:i4>5</vt:i4>
      </vt:variant>
      <vt:variant>
        <vt:lpwstr/>
      </vt:variant>
      <vt:variant>
        <vt:lpwstr>_Toc536177752</vt:lpwstr>
      </vt:variant>
      <vt:variant>
        <vt:i4>1507379</vt:i4>
      </vt:variant>
      <vt:variant>
        <vt:i4>425</vt:i4>
      </vt:variant>
      <vt:variant>
        <vt:i4>0</vt:i4>
      </vt:variant>
      <vt:variant>
        <vt:i4>5</vt:i4>
      </vt:variant>
      <vt:variant>
        <vt:lpwstr/>
      </vt:variant>
      <vt:variant>
        <vt:lpwstr>_Toc536177751</vt:lpwstr>
      </vt:variant>
      <vt:variant>
        <vt:i4>1507379</vt:i4>
      </vt:variant>
      <vt:variant>
        <vt:i4>419</vt:i4>
      </vt:variant>
      <vt:variant>
        <vt:i4>0</vt:i4>
      </vt:variant>
      <vt:variant>
        <vt:i4>5</vt:i4>
      </vt:variant>
      <vt:variant>
        <vt:lpwstr/>
      </vt:variant>
      <vt:variant>
        <vt:lpwstr>_Toc536177750</vt:lpwstr>
      </vt:variant>
      <vt:variant>
        <vt:i4>1441843</vt:i4>
      </vt:variant>
      <vt:variant>
        <vt:i4>413</vt:i4>
      </vt:variant>
      <vt:variant>
        <vt:i4>0</vt:i4>
      </vt:variant>
      <vt:variant>
        <vt:i4>5</vt:i4>
      </vt:variant>
      <vt:variant>
        <vt:lpwstr/>
      </vt:variant>
      <vt:variant>
        <vt:lpwstr>_Toc536177749</vt:lpwstr>
      </vt:variant>
      <vt:variant>
        <vt:i4>1441843</vt:i4>
      </vt:variant>
      <vt:variant>
        <vt:i4>407</vt:i4>
      </vt:variant>
      <vt:variant>
        <vt:i4>0</vt:i4>
      </vt:variant>
      <vt:variant>
        <vt:i4>5</vt:i4>
      </vt:variant>
      <vt:variant>
        <vt:lpwstr/>
      </vt:variant>
      <vt:variant>
        <vt:lpwstr>_Toc536177748</vt:lpwstr>
      </vt:variant>
      <vt:variant>
        <vt:i4>1441843</vt:i4>
      </vt:variant>
      <vt:variant>
        <vt:i4>401</vt:i4>
      </vt:variant>
      <vt:variant>
        <vt:i4>0</vt:i4>
      </vt:variant>
      <vt:variant>
        <vt:i4>5</vt:i4>
      </vt:variant>
      <vt:variant>
        <vt:lpwstr/>
      </vt:variant>
      <vt:variant>
        <vt:lpwstr>_Toc536177747</vt:lpwstr>
      </vt:variant>
      <vt:variant>
        <vt:i4>1441843</vt:i4>
      </vt:variant>
      <vt:variant>
        <vt:i4>395</vt:i4>
      </vt:variant>
      <vt:variant>
        <vt:i4>0</vt:i4>
      </vt:variant>
      <vt:variant>
        <vt:i4>5</vt:i4>
      </vt:variant>
      <vt:variant>
        <vt:lpwstr/>
      </vt:variant>
      <vt:variant>
        <vt:lpwstr>_Toc536177746</vt:lpwstr>
      </vt:variant>
      <vt:variant>
        <vt:i4>1441843</vt:i4>
      </vt:variant>
      <vt:variant>
        <vt:i4>389</vt:i4>
      </vt:variant>
      <vt:variant>
        <vt:i4>0</vt:i4>
      </vt:variant>
      <vt:variant>
        <vt:i4>5</vt:i4>
      </vt:variant>
      <vt:variant>
        <vt:lpwstr/>
      </vt:variant>
      <vt:variant>
        <vt:lpwstr>_Toc536177745</vt:lpwstr>
      </vt:variant>
      <vt:variant>
        <vt:i4>1441843</vt:i4>
      </vt:variant>
      <vt:variant>
        <vt:i4>383</vt:i4>
      </vt:variant>
      <vt:variant>
        <vt:i4>0</vt:i4>
      </vt:variant>
      <vt:variant>
        <vt:i4>5</vt:i4>
      </vt:variant>
      <vt:variant>
        <vt:lpwstr/>
      </vt:variant>
      <vt:variant>
        <vt:lpwstr>_Toc536177744</vt:lpwstr>
      </vt:variant>
      <vt:variant>
        <vt:i4>1441843</vt:i4>
      </vt:variant>
      <vt:variant>
        <vt:i4>377</vt:i4>
      </vt:variant>
      <vt:variant>
        <vt:i4>0</vt:i4>
      </vt:variant>
      <vt:variant>
        <vt:i4>5</vt:i4>
      </vt:variant>
      <vt:variant>
        <vt:lpwstr/>
      </vt:variant>
      <vt:variant>
        <vt:lpwstr>_Toc536177743</vt:lpwstr>
      </vt:variant>
      <vt:variant>
        <vt:i4>1441843</vt:i4>
      </vt:variant>
      <vt:variant>
        <vt:i4>371</vt:i4>
      </vt:variant>
      <vt:variant>
        <vt:i4>0</vt:i4>
      </vt:variant>
      <vt:variant>
        <vt:i4>5</vt:i4>
      </vt:variant>
      <vt:variant>
        <vt:lpwstr/>
      </vt:variant>
      <vt:variant>
        <vt:lpwstr>_Toc536177742</vt:lpwstr>
      </vt:variant>
      <vt:variant>
        <vt:i4>1441843</vt:i4>
      </vt:variant>
      <vt:variant>
        <vt:i4>365</vt:i4>
      </vt:variant>
      <vt:variant>
        <vt:i4>0</vt:i4>
      </vt:variant>
      <vt:variant>
        <vt:i4>5</vt:i4>
      </vt:variant>
      <vt:variant>
        <vt:lpwstr/>
      </vt:variant>
      <vt:variant>
        <vt:lpwstr>_Toc536177741</vt:lpwstr>
      </vt:variant>
      <vt:variant>
        <vt:i4>1441843</vt:i4>
      </vt:variant>
      <vt:variant>
        <vt:i4>359</vt:i4>
      </vt:variant>
      <vt:variant>
        <vt:i4>0</vt:i4>
      </vt:variant>
      <vt:variant>
        <vt:i4>5</vt:i4>
      </vt:variant>
      <vt:variant>
        <vt:lpwstr/>
      </vt:variant>
      <vt:variant>
        <vt:lpwstr>_Toc536177740</vt:lpwstr>
      </vt:variant>
      <vt:variant>
        <vt:i4>1114163</vt:i4>
      </vt:variant>
      <vt:variant>
        <vt:i4>353</vt:i4>
      </vt:variant>
      <vt:variant>
        <vt:i4>0</vt:i4>
      </vt:variant>
      <vt:variant>
        <vt:i4>5</vt:i4>
      </vt:variant>
      <vt:variant>
        <vt:lpwstr/>
      </vt:variant>
      <vt:variant>
        <vt:lpwstr>_Toc536177739</vt:lpwstr>
      </vt:variant>
      <vt:variant>
        <vt:i4>1114163</vt:i4>
      </vt:variant>
      <vt:variant>
        <vt:i4>347</vt:i4>
      </vt:variant>
      <vt:variant>
        <vt:i4>0</vt:i4>
      </vt:variant>
      <vt:variant>
        <vt:i4>5</vt:i4>
      </vt:variant>
      <vt:variant>
        <vt:lpwstr/>
      </vt:variant>
      <vt:variant>
        <vt:lpwstr>_Toc536177738</vt:lpwstr>
      </vt:variant>
      <vt:variant>
        <vt:i4>1114163</vt:i4>
      </vt:variant>
      <vt:variant>
        <vt:i4>341</vt:i4>
      </vt:variant>
      <vt:variant>
        <vt:i4>0</vt:i4>
      </vt:variant>
      <vt:variant>
        <vt:i4>5</vt:i4>
      </vt:variant>
      <vt:variant>
        <vt:lpwstr/>
      </vt:variant>
      <vt:variant>
        <vt:lpwstr>_Toc536177737</vt:lpwstr>
      </vt:variant>
      <vt:variant>
        <vt:i4>1114163</vt:i4>
      </vt:variant>
      <vt:variant>
        <vt:i4>335</vt:i4>
      </vt:variant>
      <vt:variant>
        <vt:i4>0</vt:i4>
      </vt:variant>
      <vt:variant>
        <vt:i4>5</vt:i4>
      </vt:variant>
      <vt:variant>
        <vt:lpwstr/>
      </vt:variant>
      <vt:variant>
        <vt:lpwstr>_Toc536177736</vt:lpwstr>
      </vt:variant>
      <vt:variant>
        <vt:i4>1114163</vt:i4>
      </vt:variant>
      <vt:variant>
        <vt:i4>329</vt:i4>
      </vt:variant>
      <vt:variant>
        <vt:i4>0</vt:i4>
      </vt:variant>
      <vt:variant>
        <vt:i4>5</vt:i4>
      </vt:variant>
      <vt:variant>
        <vt:lpwstr/>
      </vt:variant>
      <vt:variant>
        <vt:lpwstr>_Toc536177735</vt:lpwstr>
      </vt:variant>
      <vt:variant>
        <vt:i4>1114163</vt:i4>
      </vt:variant>
      <vt:variant>
        <vt:i4>323</vt:i4>
      </vt:variant>
      <vt:variant>
        <vt:i4>0</vt:i4>
      </vt:variant>
      <vt:variant>
        <vt:i4>5</vt:i4>
      </vt:variant>
      <vt:variant>
        <vt:lpwstr/>
      </vt:variant>
      <vt:variant>
        <vt:lpwstr>_Toc536177734</vt:lpwstr>
      </vt:variant>
      <vt:variant>
        <vt:i4>1114163</vt:i4>
      </vt:variant>
      <vt:variant>
        <vt:i4>317</vt:i4>
      </vt:variant>
      <vt:variant>
        <vt:i4>0</vt:i4>
      </vt:variant>
      <vt:variant>
        <vt:i4>5</vt:i4>
      </vt:variant>
      <vt:variant>
        <vt:lpwstr/>
      </vt:variant>
      <vt:variant>
        <vt:lpwstr>_Toc536177733</vt:lpwstr>
      </vt:variant>
      <vt:variant>
        <vt:i4>1114163</vt:i4>
      </vt:variant>
      <vt:variant>
        <vt:i4>311</vt:i4>
      </vt:variant>
      <vt:variant>
        <vt:i4>0</vt:i4>
      </vt:variant>
      <vt:variant>
        <vt:i4>5</vt:i4>
      </vt:variant>
      <vt:variant>
        <vt:lpwstr/>
      </vt:variant>
      <vt:variant>
        <vt:lpwstr>_Toc536177732</vt:lpwstr>
      </vt:variant>
      <vt:variant>
        <vt:i4>1114163</vt:i4>
      </vt:variant>
      <vt:variant>
        <vt:i4>305</vt:i4>
      </vt:variant>
      <vt:variant>
        <vt:i4>0</vt:i4>
      </vt:variant>
      <vt:variant>
        <vt:i4>5</vt:i4>
      </vt:variant>
      <vt:variant>
        <vt:lpwstr/>
      </vt:variant>
      <vt:variant>
        <vt:lpwstr>_Toc536177731</vt:lpwstr>
      </vt:variant>
      <vt:variant>
        <vt:i4>1114163</vt:i4>
      </vt:variant>
      <vt:variant>
        <vt:i4>299</vt:i4>
      </vt:variant>
      <vt:variant>
        <vt:i4>0</vt:i4>
      </vt:variant>
      <vt:variant>
        <vt:i4>5</vt:i4>
      </vt:variant>
      <vt:variant>
        <vt:lpwstr/>
      </vt:variant>
      <vt:variant>
        <vt:lpwstr>_Toc536177730</vt:lpwstr>
      </vt:variant>
      <vt:variant>
        <vt:i4>1048627</vt:i4>
      </vt:variant>
      <vt:variant>
        <vt:i4>293</vt:i4>
      </vt:variant>
      <vt:variant>
        <vt:i4>0</vt:i4>
      </vt:variant>
      <vt:variant>
        <vt:i4>5</vt:i4>
      </vt:variant>
      <vt:variant>
        <vt:lpwstr/>
      </vt:variant>
      <vt:variant>
        <vt:lpwstr>_Toc536177729</vt:lpwstr>
      </vt:variant>
      <vt:variant>
        <vt:i4>1048627</vt:i4>
      </vt:variant>
      <vt:variant>
        <vt:i4>287</vt:i4>
      </vt:variant>
      <vt:variant>
        <vt:i4>0</vt:i4>
      </vt:variant>
      <vt:variant>
        <vt:i4>5</vt:i4>
      </vt:variant>
      <vt:variant>
        <vt:lpwstr/>
      </vt:variant>
      <vt:variant>
        <vt:lpwstr>_Toc536177728</vt:lpwstr>
      </vt:variant>
      <vt:variant>
        <vt:i4>1048627</vt:i4>
      </vt:variant>
      <vt:variant>
        <vt:i4>281</vt:i4>
      </vt:variant>
      <vt:variant>
        <vt:i4>0</vt:i4>
      </vt:variant>
      <vt:variant>
        <vt:i4>5</vt:i4>
      </vt:variant>
      <vt:variant>
        <vt:lpwstr/>
      </vt:variant>
      <vt:variant>
        <vt:lpwstr>_Toc536177727</vt:lpwstr>
      </vt:variant>
      <vt:variant>
        <vt:i4>1048627</vt:i4>
      </vt:variant>
      <vt:variant>
        <vt:i4>275</vt:i4>
      </vt:variant>
      <vt:variant>
        <vt:i4>0</vt:i4>
      </vt:variant>
      <vt:variant>
        <vt:i4>5</vt:i4>
      </vt:variant>
      <vt:variant>
        <vt:lpwstr/>
      </vt:variant>
      <vt:variant>
        <vt:lpwstr>_Toc536177726</vt:lpwstr>
      </vt:variant>
      <vt:variant>
        <vt:i4>1048627</vt:i4>
      </vt:variant>
      <vt:variant>
        <vt:i4>269</vt:i4>
      </vt:variant>
      <vt:variant>
        <vt:i4>0</vt:i4>
      </vt:variant>
      <vt:variant>
        <vt:i4>5</vt:i4>
      </vt:variant>
      <vt:variant>
        <vt:lpwstr/>
      </vt:variant>
      <vt:variant>
        <vt:lpwstr>_Toc536177725</vt:lpwstr>
      </vt:variant>
      <vt:variant>
        <vt:i4>1048627</vt:i4>
      </vt:variant>
      <vt:variant>
        <vt:i4>263</vt:i4>
      </vt:variant>
      <vt:variant>
        <vt:i4>0</vt:i4>
      </vt:variant>
      <vt:variant>
        <vt:i4>5</vt:i4>
      </vt:variant>
      <vt:variant>
        <vt:lpwstr/>
      </vt:variant>
      <vt:variant>
        <vt:lpwstr>_Toc536177724</vt:lpwstr>
      </vt:variant>
      <vt:variant>
        <vt:i4>1048627</vt:i4>
      </vt:variant>
      <vt:variant>
        <vt:i4>257</vt:i4>
      </vt:variant>
      <vt:variant>
        <vt:i4>0</vt:i4>
      </vt:variant>
      <vt:variant>
        <vt:i4>5</vt:i4>
      </vt:variant>
      <vt:variant>
        <vt:lpwstr/>
      </vt:variant>
      <vt:variant>
        <vt:lpwstr>_Toc536177723</vt:lpwstr>
      </vt:variant>
      <vt:variant>
        <vt:i4>1048627</vt:i4>
      </vt:variant>
      <vt:variant>
        <vt:i4>251</vt:i4>
      </vt:variant>
      <vt:variant>
        <vt:i4>0</vt:i4>
      </vt:variant>
      <vt:variant>
        <vt:i4>5</vt:i4>
      </vt:variant>
      <vt:variant>
        <vt:lpwstr/>
      </vt:variant>
      <vt:variant>
        <vt:lpwstr>_Toc536177722</vt:lpwstr>
      </vt:variant>
      <vt:variant>
        <vt:i4>1048627</vt:i4>
      </vt:variant>
      <vt:variant>
        <vt:i4>245</vt:i4>
      </vt:variant>
      <vt:variant>
        <vt:i4>0</vt:i4>
      </vt:variant>
      <vt:variant>
        <vt:i4>5</vt:i4>
      </vt:variant>
      <vt:variant>
        <vt:lpwstr/>
      </vt:variant>
      <vt:variant>
        <vt:lpwstr>_Toc536177721</vt:lpwstr>
      </vt:variant>
      <vt:variant>
        <vt:i4>1048627</vt:i4>
      </vt:variant>
      <vt:variant>
        <vt:i4>239</vt:i4>
      </vt:variant>
      <vt:variant>
        <vt:i4>0</vt:i4>
      </vt:variant>
      <vt:variant>
        <vt:i4>5</vt:i4>
      </vt:variant>
      <vt:variant>
        <vt:lpwstr/>
      </vt:variant>
      <vt:variant>
        <vt:lpwstr>_Toc536177720</vt:lpwstr>
      </vt:variant>
      <vt:variant>
        <vt:i4>1245235</vt:i4>
      </vt:variant>
      <vt:variant>
        <vt:i4>233</vt:i4>
      </vt:variant>
      <vt:variant>
        <vt:i4>0</vt:i4>
      </vt:variant>
      <vt:variant>
        <vt:i4>5</vt:i4>
      </vt:variant>
      <vt:variant>
        <vt:lpwstr/>
      </vt:variant>
      <vt:variant>
        <vt:lpwstr>_Toc536177719</vt:lpwstr>
      </vt:variant>
      <vt:variant>
        <vt:i4>1245235</vt:i4>
      </vt:variant>
      <vt:variant>
        <vt:i4>227</vt:i4>
      </vt:variant>
      <vt:variant>
        <vt:i4>0</vt:i4>
      </vt:variant>
      <vt:variant>
        <vt:i4>5</vt:i4>
      </vt:variant>
      <vt:variant>
        <vt:lpwstr/>
      </vt:variant>
      <vt:variant>
        <vt:lpwstr>_Toc536177718</vt:lpwstr>
      </vt:variant>
      <vt:variant>
        <vt:i4>1245235</vt:i4>
      </vt:variant>
      <vt:variant>
        <vt:i4>221</vt:i4>
      </vt:variant>
      <vt:variant>
        <vt:i4>0</vt:i4>
      </vt:variant>
      <vt:variant>
        <vt:i4>5</vt:i4>
      </vt:variant>
      <vt:variant>
        <vt:lpwstr/>
      </vt:variant>
      <vt:variant>
        <vt:lpwstr>_Toc536177717</vt:lpwstr>
      </vt:variant>
      <vt:variant>
        <vt:i4>1245235</vt:i4>
      </vt:variant>
      <vt:variant>
        <vt:i4>215</vt:i4>
      </vt:variant>
      <vt:variant>
        <vt:i4>0</vt:i4>
      </vt:variant>
      <vt:variant>
        <vt:i4>5</vt:i4>
      </vt:variant>
      <vt:variant>
        <vt:lpwstr/>
      </vt:variant>
      <vt:variant>
        <vt:lpwstr>_Toc536177716</vt:lpwstr>
      </vt:variant>
      <vt:variant>
        <vt:i4>1245235</vt:i4>
      </vt:variant>
      <vt:variant>
        <vt:i4>209</vt:i4>
      </vt:variant>
      <vt:variant>
        <vt:i4>0</vt:i4>
      </vt:variant>
      <vt:variant>
        <vt:i4>5</vt:i4>
      </vt:variant>
      <vt:variant>
        <vt:lpwstr/>
      </vt:variant>
      <vt:variant>
        <vt:lpwstr>_Toc536177715</vt:lpwstr>
      </vt:variant>
      <vt:variant>
        <vt:i4>1245235</vt:i4>
      </vt:variant>
      <vt:variant>
        <vt:i4>203</vt:i4>
      </vt:variant>
      <vt:variant>
        <vt:i4>0</vt:i4>
      </vt:variant>
      <vt:variant>
        <vt:i4>5</vt:i4>
      </vt:variant>
      <vt:variant>
        <vt:lpwstr/>
      </vt:variant>
      <vt:variant>
        <vt:lpwstr>_Toc536177714</vt:lpwstr>
      </vt:variant>
      <vt:variant>
        <vt:i4>1245235</vt:i4>
      </vt:variant>
      <vt:variant>
        <vt:i4>197</vt:i4>
      </vt:variant>
      <vt:variant>
        <vt:i4>0</vt:i4>
      </vt:variant>
      <vt:variant>
        <vt:i4>5</vt:i4>
      </vt:variant>
      <vt:variant>
        <vt:lpwstr/>
      </vt:variant>
      <vt:variant>
        <vt:lpwstr>_Toc536177713</vt:lpwstr>
      </vt:variant>
      <vt:variant>
        <vt:i4>1245235</vt:i4>
      </vt:variant>
      <vt:variant>
        <vt:i4>191</vt:i4>
      </vt:variant>
      <vt:variant>
        <vt:i4>0</vt:i4>
      </vt:variant>
      <vt:variant>
        <vt:i4>5</vt:i4>
      </vt:variant>
      <vt:variant>
        <vt:lpwstr/>
      </vt:variant>
      <vt:variant>
        <vt:lpwstr>_Toc536177712</vt:lpwstr>
      </vt:variant>
      <vt:variant>
        <vt:i4>1245235</vt:i4>
      </vt:variant>
      <vt:variant>
        <vt:i4>185</vt:i4>
      </vt:variant>
      <vt:variant>
        <vt:i4>0</vt:i4>
      </vt:variant>
      <vt:variant>
        <vt:i4>5</vt:i4>
      </vt:variant>
      <vt:variant>
        <vt:lpwstr/>
      </vt:variant>
      <vt:variant>
        <vt:lpwstr>_Toc536177711</vt:lpwstr>
      </vt:variant>
      <vt:variant>
        <vt:i4>1245235</vt:i4>
      </vt:variant>
      <vt:variant>
        <vt:i4>179</vt:i4>
      </vt:variant>
      <vt:variant>
        <vt:i4>0</vt:i4>
      </vt:variant>
      <vt:variant>
        <vt:i4>5</vt:i4>
      </vt:variant>
      <vt:variant>
        <vt:lpwstr/>
      </vt:variant>
      <vt:variant>
        <vt:lpwstr>_Toc536177710</vt:lpwstr>
      </vt:variant>
      <vt:variant>
        <vt:i4>1179699</vt:i4>
      </vt:variant>
      <vt:variant>
        <vt:i4>173</vt:i4>
      </vt:variant>
      <vt:variant>
        <vt:i4>0</vt:i4>
      </vt:variant>
      <vt:variant>
        <vt:i4>5</vt:i4>
      </vt:variant>
      <vt:variant>
        <vt:lpwstr/>
      </vt:variant>
      <vt:variant>
        <vt:lpwstr>_Toc536177709</vt:lpwstr>
      </vt:variant>
      <vt:variant>
        <vt:i4>1179699</vt:i4>
      </vt:variant>
      <vt:variant>
        <vt:i4>167</vt:i4>
      </vt:variant>
      <vt:variant>
        <vt:i4>0</vt:i4>
      </vt:variant>
      <vt:variant>
        <vt:i4>5</vt:i4>
      </vt:variant>
      <vt:variant>
        <vt:lpwstr/>
      </vt:variant>
      <vt:variant>
        <vt:lpwstr>_Toc536177708</vt:lpwstr>
      </vt:variant>
      <vt:variant>
        <vt:i4>1179699</vt:i4>
      </vt:variant>
      <vt:variant>
        <vt:i4>161</vt:i4>
      </vt:variant>
      <vt:variant>
        <vt:i4>0</vt:i4>
      </vt:variant>
      <vt:variant>
        <vt:i4>5</vt:i4>
      </vt:variant>
      <vt:variant>
        <vt:lpwstr/>
      </vt:variant>
      <vt:variant>
        <vt:lpwstr>_Toc536177707</vt:lpwstr>
      </vt:variant>
      <vt:variant>
        <vt:i4>1179699</vt:i4>
      </vt:variant>
      <vt:variant>
        <vt:i4>155</vt:i4>
      </vt:variant>
      <vt:variant>
        <vt:i4>0</vt:i4>
      </vt:variant>
      <vt:variant>
        <vt:i4>5</vt:i4>
      </vt:variant>
      <vt:variant>
        <vt:lpwstr/>
      </vt:variant>
      <vt:variant>
        <vt:lpwstr>_Toc536177706</vt:lpwstr>
      </vt:variant>
      <vt:variant>
        <vt:i4>1179699</vt:i4>
      </vt:variant>
      <vt:variant>
        <vt:i4>149</vt:i4>
      </vt:variant>
      <vt:variant>
        <vt:i4>0</vt:i4>
      </vt:variant>
      <vt:variant>
        <vt:i4>5</vt:i4>
      </vt:variant>
      <vt:variant>
        <vt:lpwstr/>
      </vt:variant>
      <vt:variant>
        <vt:lpwstr>_Toc536177705</vt:lpwstr>
      </vt:variant>
      <vt:variant>
        <vt:i4>1179699</vt:i4>
      </vt:variant>
      <vt:variant>
        <vt:i4>143</vt:i4>
      </vt:variant>
      <vt:variant>
        <vt:i4>0</vt:i4>
      </vt:variant>
      <vt:variant>
        <vt:i4>5</vt:i4>
      </vt:variant>
      <vt:variant>
        <vt:lpwstr/>
      </vt:variant>
      <vt:variant>
        <vt:lpwstr>_Toc536177704</vt:lpwstr>
      </vt:variant>
      <vt:variant>
        <vt:i4>1179699</vt:i4>
      </vt:variant>
      <vt:variant>
        <vt:i4>137</vt:i4>
      </vt:variant>
      <vt:variant>
        <vt:i4>0</vt:i4>
      </vt:variant>
      <vt:variant>
        <vt:i4>5</vt:i4>
      </vt:variant>
      <vt:variant>
        <vt:lpwstr/>
      </vt:variant>
      <vt:variant>
        <vt:lpwstr>_Toc536177703</vt:lpwstr>
      </vt:variant>
      <vt:variant>
        <vt:i4>1179699</vt:i4>
      </vt:variant>
      <vt:variant>
        <vt:i4>131</vt:i4>
      </vt:variant>
      <vt:variant>
        <vt:i4>0</vt:i4>
      </vt:variant>
      <vt:variant>
        <vt:i4>5</vt:i4>
      </vt:variant>
      <vt:variant>
        <vt:lpwstr/>
      </vt:variant>
      <vt:variant>
        <vt:lpwstr>_Toc536177702</vt:lpwstr>
      </vt:variant>
      <vt:variant>
        <vt:i4>1179699</vt:i4>
      </vt:variant>
      <vt:variant>
        <vt:i4>125</vt:i4>
      </vt:variant>
      <vt:variant>
        <vt:i4>0</vt:i4>
      </vt:variant>
      <vt:variant>
        <vt:i4>5</vt:i4>
      </vt:variant>
      <vt:variant>
        <vt:lpwstr/>
      </vt:variant>
      <vt:variant>
        <vt:lpwstr>_Toc536177701</vt:lpwstr>
      </vt:variant>
      <vt:variant>
        <vt:i4>1179699</vt:i4>
      </vt:variant>
      <vt:variant>
        <vt:i4>119</vt:i4>
      </vt:variant>
      <vt:variant>
        <vt:i4>0</vt:i4>
      </vt:variant>
      <vt:variant>
        <vt:i4>5</vt:i4>
      </vt:variant>
      <vt:variant>
        <vt:lpwstr/>
      </vt:variant>
      <vt:variant>
        <vt:lpwstr>_Toc536177700</vt:lpwstr>
      </vt:variant>
      <vt:variant>
        <vt:i4>1769522</vt:i4>
      </vt:variant>
      <vt:variant>
        <vt:i4>113</vt:i4>
      </vt:variant>
      <vt:variant>
        <vt:i4>0</vt:i4>
      </vt:variant>
      <vt:variant>
        <vt:i4>5</vt:i4>
      </vt:variant>
      <vt:variant>
        <vt:lpwstr/>
      </vt:variant>
      <vt:variant>
        <vt:lpwstr>_Toc536177699</vt:lpwstr>
      </vt:variant>
      <vt:variant>
        <vt:i4>1769522</vt:i4>
      </vt:variant>
      <vt:variant>
        <vt:i4>107</vt:i4>
      </vt:variant>
      <vt:variant>
        <vt:i4>0</vt:i4>
      </vt:variant>
      <vt:variant>
        <vt:i4>5</vt:i4>
      </vt:variant>
      <vt:variant>
        <vt:lpwstr/>
      </vt:variant>
      <vt:variant>
        <vt:lpwstr>_Toc536177698</vt:lpwstr>
      </vt:variant>
      <vt:variant>
        <vt:i4>1769522</vt:i4>
      </vt:variant>
      <vt:variant>
        <vt:i4>101</vt:i4>
      </vt:variant>
      <vt:variant>
        <vt:i4>0</vt:i4>
      </vt:variant>
      <vt:variant>
        <vt:i4>5</vt:i4>
      </vt:variant>
      <vt:variant>
        <vt:lpwstr/>
      </vt:variant>
      <vt:variant>
        <vt:lpwstr>_Toc536177697</vt:lpwstr>
      </vt:variant>
      <vt:variant>
        <vt:i4>1769522</vt:i4>
      </vt:variant>
      <vt:variant>
        <vt:i4>95</vt:i4>
      </vt:variant>
      <vt:variant>
        <vt:i4>0</vt:i4>
      </vt:variant>
      <vt:variant>
        <vt:i4>5</vt:i4>
      </vt:variant>
      <vt:variant>
        <vt:lpwstr/>
      </vt:variant>
      <vt:variant>
        <vt:lpwstr>_Toc536177696</vt:lpwstr>
      </vt:variant>
      <vt:variant>
        <vt:i4>1769522</vt:i4>
      </vt:variant>
      <vt:variant>
        <vt:i4>89</vt:i4>
      </vt:variant>
      <vt:variant>
        <vt:i4>0</vt:i4>
      </vt:variant>
      <vt:variant>
        <vt:i4>5</vt:i4>
      </vt:variant>
      <vt:variant>
        <vt:lpwstr/>
      </vt:variant>
      <vt:variant>
        <vt:lpwstr>_Toc536177695</vt:lpwstr>
      </vt:variant>
      <vt:variant>
        <vt:i4>1769522</vt:i4>
      </vt:variant>
      <vt:variant>
        <vt:i4>83</vt:i4>
      </vt:variant>
      <vt:variant>
        <vt:i4>0</vt:i4>
      </vt:variant>
      <vt:variant>
        <vt:i4>5</vt:i4>
      </vt:variant>
      <vt:variant>
        <vt:lpwstr/>
      </vt:variant>
      <vt:variant>
        <vt:lpwstr>_Toc536177694</vt:lpwstr>
      </vt:variant>
      <vt:variant>
        <vt:i4>1769522</vt:i4>
      </vt:variant>
      <vt:variant>
        <vt:i4>77</vt:i4>
      </vt:variant>
      <vt:variant>
        <vt:i4>0</vt:i4>
      </vt:variant>
      <vt:variant>
        <vt:i4>5</vt:i4>
      </vt:variant>
      <vt:variant>
        <vt:lpwstr/>
      </vt:variant>
      <vt:variant>
        <vt:lpwstr>_Toc536177693</vt:lpwstr>
      </vt:variant>
      <vt:variant>
        <vt:i4>1769522</vt:i4>
      </vt:variant>
      <vt:variant>
        <vt:i4>71</vt:i4>
      </vt:variant>
      <vt:variant>
        <vt:i4>0</vt:i4>
      </vt:variant>
      <vt:variant>
        <vt:i4>5</vt:i4>
      </vt:variant>
      <vt:variant>
        <vt:lpwstr/>
      </vt:variant>
      <vt:variant>
        <vt:lpwstr>_Toc536177692</vt:lpwstr>
      </vt:variant>
      <vt:variant>
        <vt:i4>1769522</vt:i4>
      </vt:variant>
      <vt:variant>
        <vt:i4>65</vt:i4>
      </vt:variant>
      <vt:variant>
        <vt:i4>0</vt:i4>
      </vt:variant>
      <vt:variant>
        <vt:i4>5</vt:i4>
      </vt:variant>
      <vt:variant>
        <vt:lpwstr/>
      </vt:variant>
      <vt:variant>
        <vt:lpwstr>_Toc536177691</vt:lpwstr>
      </vt:variant>
      <vt:variant>
        <vt:i4>1769522</vt:i4>
      </vt:variant>
      <vt:variant>
        <vt:i4>59</vt:i4>
      </vt:variant>
      <vt:variant>
        <vt:i4>0</vt:i4>
      </vt:variant>
      <vt:variant>
        <vt:i4>5</vt:i4>
      </vt:variant>
      <vt:variant>
        <vt:lpwstr/>
      </vt:variant>
      <vt:variant>
        <vt:lpwstr>_Toc536177690</vt:lpwstr>
      </vt:variant>
      <vt:variant>
        <vt:i4>1703986</vt:i4>
      </vt:variant>
      <vt:variant>
        <vt:i4>53</vt:i4>
      </vt:variant>
      <vt:variant>
        <vt:i4>0</vt:i4>
      </vt:variant>
      <vt:variant>
        <vt:i4>5</vt:i4>
      </vt:variant>
      <vt:variant>
        <vt:lpwstr/>
      </vt:variant>
      <vt:variant>
        <vt:lpwstr>_Toc536177689</vt:lpwstr>
      </vt:variant>
      <vt:variant>
        <vt:i4>1703986</vt:i4>
      </vt:variant>
      <vt:variant>
        <vt:i4>47</vt:i4>
      </vt:variant>
      <vt:variant>
        <vt:i4>0</vt:i4>
      </vt:variant>
      <vt:variant>
        <vt:i4>5</vt:i4>
      </vt:variant>
      <vt:variant>
        <vt:lpwstr/>
      </vt:variant>
      <vt:variant>
        <vt:lpwstr>_Toc536177688</vt:lpwstr>
      </vt:variant>
      <vt:variant>
        <vt:i4>1703986</vt:i4>
      </vt:variant>
      <vt:variant>
        <vt:i4>41</vt:i4>
      </vt:variant>
      <vt:variant>
        <vt:i4>0</vt:i4>
      </vt:variant>
      <vt:variant>
        <vt:i4>5</vt:i4>
      </vt:variant>
      <vt:variant>
        <vt:lpwstr/>
      </vt:variant>
      <vt:variant>
        <vt:lpwstr>_Toc536177687</vt:lpwstr>
      </vt:variant>
      <vt:variant>
        <vt:i4>1703986</vt:i4>
      </vt:variant>
      <vt:variant>
        <vt:i4>35</vt:i4>
      </vt:variant>
      <vt:variant>
        <vt:i4>0</vt:i4>
      </vt:variant>
      <vt:variant>
        <vt:i4>5</vt:i4>
      </vt:variant>
      <vt:variant>
        <vt:lpwstr/>
      </vt:variant>
      <vt:variant>
        <vt:lpwstr>_Toc536177686</vt:lpwstr>
      </vt:variant>
      <vt:variant>
        <vt:i4>1703986</vt:i4>
      </vt:variant>
      <vt:variant>
        <vt:i4>29</vt:i4>
      </vt:variant>
      <vt:variant>
        <vt:i4>0</vt:i4>
      </vt:variant>
      <vt:variant>
        <vt:i4>5</vt:i4>
      </vt:variant>
      <vt:variant>
        <vt:lpwstr/>
      </vt:variant>
      <vt:variant>
        <vt:lpwstr>_Toc536177685</vt:lpwstr>
      </vt:variant>
      <vt:variant>
        <vt:i4>1703986</vt:i4>
      </vt:variant>
      <vt:variant>
        <vt:i4>23</vt:i4>
      </vt:variant>
      <vt:variant>
        <vt:i4>0</vt:i4>
      </vt:variant>
      <vt:variant>
        <vt:i4>5</vt:i4>
      </vt:variant>
      <vt:variant>
        <vt:lpwstr/>
      </vt:variant>
      <vt:variant>
        <vt:lpwstr>_Toc536177684</vt:lpwstr>
      </vt:variant>
      <vt:variant>
        <vt:i4>1703986</vt:i4>
      </vt:variant>
      <vt:variant>
        <vt:i4>17</vt:i4>
      </vt:variant>
      <vt:variant>
        <vt:i4>0</vt:i4>
      </vt:variant>
      <vt:variant>
        <vt:i4>5</vt:i4>
      </vt:variant>
      <vt:variant>
        <vt:lpwstr/>
      </vt:variant>
      <vt:variant>
        <vt:lpwstr>_Toc536177683</vt:lpwstr>
      </vt:variant>
      <vt:variant>
        <vt:i4>1703986</vt:i4>
      </vt:variant>
      <vt:variant>
        <vt:i4>11</vt:i4>
      </vt:variant>
      <vt:variant>
        <vt:i4>0</vt:i4>
      </vt:variant>
      <vt:variant>
        <vt:i4>5</vt:i4>
      </vt:variant>
      <vt:variant>
        <vt:lpwstr/>
      </vt:variant>
      <vt:variant>
        <vt:lpwstr>_Toc536177682</vt:lpwstr>
      </vt:variant>
      <vt:variant>
        <vt:i4>1703986</vt:i4>
      </vt:variant>
      <vt:variant>
        <vt:i4>5</vt:i4>
      </vt:variant>
      <vt:variant>
        <vt:i4>0</vt:i4>
      </vt:variant>
      <vt:variant>
        <vt:i4>5</vt:i4>
      </vt:variant>
      <vt:variant>
        <vt:lpwstr/>
      </vt:variant>
      <vt:variant>
        <vt:lpwstr>_Toc536177681</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78</cp:revision>
  <cp:lastPrinted>2022-03-28T12:45:00Z</cp:lastPrinted>
  <dcterms:created xsi:type="dcterms:W3CDTF">2022-03-28T10:36:00Z</dcterms:created>
  <dcterms:modified xsi:type="dcterms:W3CDTF">2022-03-29T07:24:00Z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2022-02-15T09:37:34Z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d2ae20a9-0622-4e30-9f83-6a7d9b3063a5</vt:lpwstr>
  </property>
  <property fmtid="{D5CDD505-2E9C-101B-9397-08002B2CF9AE}" pid="21" name="MSIP_Label_ce8bfa01-cc62-4e0e-8713-2f7da2586bef_ContentBits">
    <vt:lpwstr>2</vt:lpwstr>
  </property>
  <property fmtid="{D5CDD505-2E9C-101B-9397-08002B2CF9AE}" pid="22" name="MediaServiceImageTags">
    <vt:lpwstr/>
  </property>
</Properties>
</file>