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65559" w14:textId="63CC7AA8" w:rsidR="00CD04B9" w:rsidRPr="006925CE" w:rsidRDefault="00CD04B9" w:rsidP="006925CE">
      <w:pPr>
        <w:pStyle w:val="Kop1"/>
        <w:tabs>
          <w:tab w:val="left" w:pos="595"/>
        </w:tabs>
        <w:rPr>
          <w:rFonts w:ascii="Calibri" w:hAnsi="Calibri"/>
          <w:sz w:val="24"/>
          <w:szCs w:val="24"/>
        </w:rPr>
      </w:pPr>
      <w:bookmarkStart w:id="0" w:name="_Toc24375386"/>
      <w:r w:rsidRPr="0062541D">
        <w:rPr>
          <w:rFonts w:ascii="Calibri" w:hAnsi="Calibri"/>
          <w:sz w:val="24"/>
          <w:szCs w:val="24"/>
        </w:rPr>
        <w:t xml:space="preserve">Bijlage </w:t>
      </w:r>
      <w:r w:rsidR="0062541D" w:rsidRPr="0062541D">
        <w:rPr>
          <w:rFonts w:ascii="Calibri" w:hAnsi="Calibri"/>
          <w:sz w:val="24"/>
          <w:szCs w:val="24"/>
        </w:rPr>
        <w:t>5</w:t>
      </w:r>
      <w:r w:rsidRPr="0062541D">
        <w:rPr>
          <w:rFonts w:ascii="Calibri" w:hAnsi="Calibri"/>
          <w:sz w:val="24"/>
          <w:szCs w:val="24"/>
        </w:rPr>
        <w:t xml:space="preserve"> Referentie-invulblad</w:t>
      </w:r>
      <w:bookmarkEnd w:id="0"/>
    </w:p>
    <w:p w14:paraId="69D6555A" w14:textId="77777777" w:rsidR="0097511E" w:rsidRDefault="0097511E" w:rsidP="0097511E">
      <w:pPr>
        <w:rPr>
          <w:rFonts w:ascii="Calibri" w:hAnsi="Calibri"/>
          <w:b/>
        </w:rPr>
      </w:pPr>
      <w:r w:rsidRPr="00210A9B">
        <w:rPr>
          <w:rFonts w:ascii="Calibri" w:hAnsi="Calibri"/>
          <w:b/>
        </w:rPr>
        <w:t xml:space="preserve">Inschrijver dient onderstaand model te gebruiken voor het aanleveren van de referenties. </w:t>
      </w:r>
    </w:p>
    <w:p w14:paraId="6C81CBA2" w14:textId="7277AC7E" w:rsidR="00FE50B6" w:rsidRPr="00210A9B" w:rsidRDefault="00FE50B6" w:rsidP="0097511E">
      <w:pPr>
        <w:rPr>
          <w:rFonts w:ascii="Calibri" w:hAnsi="Calibri"/>
          <w:b/>
        </w:rPr>
      </w:pPr>
      <w:r>
        <w:rPr>
          <w:rFonts w:ascii="Calibri" w:hAnsi="Calibri"/>
          <w:b/>
        </w:rPr>
        <w:t>Indien noodzakelijk</w:t>
      </w:r>
      <w:r w:rsidR="00AC2D72">
        <w:rPr>
          <w:rFonts w:ascii="Calibri" w:hAnsi="Calibri"/>
          <w:b/>
        </w:rPr>
        <w:t xml:space="preserve"> </w:t>
      </w:r>
      <w:r w:rsidR="00AC2D72" w:rsidRPr="00B14FA8">
        <w:rPr>
          <w:rFonts w:ascii="Calibri" w:hAnsi="Calibri"/>
          <w:b/>
          <w:u w:val="single"/>
        </w:rPr>
        <w:t>meerdere invulbladen</w:t>
      </w:r>
      <w:r w:rsidR="00AC2D72">
        <w:rPr>
          <w:rFonts w:ascii="Calibri" w:hAnsi="Calibri"/>
          <w:b/>
        </w:rPr>
        <w:t xml:space="preserve"> gebruiken indien </w:t>
      </w:r>
      <w:r w:rsidR="00263EA7">
        <w:rPr>
          <w:rFonts w:ascii="Calibri" w:hAnsi="Calibri"/>
          <w:b/>
        </w:rPr>
        <w:t xml:space="preserve">kerncompetenties bij </w:t>
      </w:r>
      <w:r w:rsidR="00263EA7" w:rsidRPr="00B14FA8">
        <w:rPr>
          <w:rFonts w:ascii="Calibri" w:hAnsi="Calibri"/>
          <w:b/>
          <w:u w:val="single"/>
        </w:rPr>
        <w:t>verschillende opdrachtgevers</w:t>
      </w:r>
      <w:r w:rsidR="00250CC3">
        <w:rPr>
          <w:rFonts w:ascii="Calibri" w:hAnsi="Calibri"/>
          <w:b/>
        </w:rPr>
        <w:t xml:space="preserve"> zijn uitgevoerd.</w:t>
      </w:r>
    </w:p>
    <w:p w14:paraId="69D6555B" w14:textId="77777777" w:rsidR="0097511E" w:rsidRPr="00210A9B" w:rsidRDefault="0097511E" w:rsidP="0097511E">
      <w:pPr>
        <w:rPr>
          <w:rFonts w:ascii="Calibri" w:hAnsi="Calibri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2"/>
        <w:gridCol w:w="4530"/>
      </w:tblGrid>
      <w:tr w:rsidR="00E07382" w:rsidRPr="00210A9B" w14:paraId="69D6555F" w14:textId="77777777" w:rsidTr="00DB6DF5">
        <w:tc>
          <w:tcPr>
            <w:tcW w:w="4532" w:type="dxa"/>
          </w:tcPr>
          <w:p w14:paraId="69D6555C" w14:textId="77777777" w:rsidR="0097511E" w:rsidRPr="00210A9B" w:rsidRDefault="0097511E" w:rsidP="0005771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 xml:space="preserve">Omschrijving </w:t>
            </w:r>
          </w:p>
          <w:p w14:paraId="69D6555D" w14:textId="77777777" w:rsidR="0097511E" w:rsidRPr="00210A9B" w:rsidRDefault="0097511E" w:rsidP="0005771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4530" w:type="dxa"/>
          </w:tcPr>
          <w:p w14:paraId="69D6555E" w14:textId="77777777" w:rsidR="0097511E" w:rsidRPr="00210A9B" w:rsidRDefault="00172F28" w:rsidP="0005771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Invulling nadere gegevens</w:t>
            </w:r>
          </w:p>
        </w:tc>
      </w:tr>
      <w:tr w:rsidR="0079660D" w:rsidRPr="008706B3" w14:paraId="28E55CB1" w14:textId="77777777" w:rsidTr="00DB6DF5">
        <w:trPr>
          <w:trHeight w:val="378"/>
        </w:trPr>
        <w:tc>
          <w:tcPr>
            <w:tcW w:w="4532" w:type="dxa"/>
          </w:tcPr>
          <w:p w14:paraId="64DD89B1" w14:textId="77777777" w:rsidR="00CA1B1D" w:rsidRDefault="00992B44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 w:rsidRPr="008706B3">
              <w:rPr>
                <w:rFonts w:ascii="Calibri" w:hAnsi="Calibri"/>
                <w:bCs/>
              </w:rPr>
              <w:t>Naam van de ondernemer die de referentie heeft uitgevoerd</w:t>
            </w:r>
          </w:p>
          <w:p w14:paraId="344FDB3E" w14:textId="0FD120A1" w:rsidR="00613EF3" w:rsidRPr="008706B3" w:rsidRDefault="00613EF3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  <w:tc>
          <w:tcPr>
            <w:tcW w:w="4530" w:type="dxa"/>
          </w:tcPr>
          <w:p w14:paraId="769ABA2E" w14:textId="77777777" w:rsidR="00CA1B1D" w:rsidRPr="008706B3" w:rsidRDefault="00CA1B1D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</w:tr>
      <w:tr w:rsidR="00E07382" w:rsidRPr="008706B3" w14:paraId="737F7D35" w14:textId="77777777" w:rsidTr="00DB6DF5">
        <w:trPr>
          <w:trHeight w:val="412"/>
        </w:trPr>
        <w:tc>
          <w:tcPr>
            <w:tcW w:w="4532" w:type="dxa"/>
          </w:tcPr>
          <w:p w14:paraId="375C555C" w14:textId="77777777" w:rsidR="009E640F" w:rsidRDefault="009E640F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 w:rsidRPr="008706B3">
              <w:rPr>
                <w:rFonts w:ascii="Calibri" w:hAnsi="Calibri"/>
                <w:bCs/>
              </w:rPr>
              <w:t>Naam van de refer</w:t>
            </w:r>
            <w:r w:rsidR="00ED5CB8" w:rsidRPr="008706B3">
              <w:rPr>
                <w:rFonts w:ascii="Calibri" w:hAnsi="Calibri"/>
                <w:bCs/>
              </w:rPr>
              <w:t>e</w:t>
            </w:r>
            <w:r w:rsidRPr="008706B3">
              <w:rPr>
                <w:rFonts w:ascii="Calibri" w:hAnsi="Calibri"/>
                <w:bCs/>
              </w:rPr>
              <w:t>ntieopdrach</w:t>
            </w:r>
            <w:r w:rsidR="00613EF3">
              <w:rPr>
                <w:rFonts w:ascii="Calibri" w:hAnsi="Calibri"/>
                <w:bCs/>
              </w:rPr>
              <w:t>t</w:t>
            </w:r>
          </w:p>
          <w:p w14:paraId="5266F71B" w14:textId="3621523A" w:rsidR="00613EF3" w:rsidRPr="008706B3" w:rsidRDefault="00613EF3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  <w:tc>
          <w:tcPr>
            <w:tcW w:w="4530" w:type="dxa"/>
          </w:tcPr>
          <w:p w14:paraId="5322A778" w14:textId="77777777" w:rsidR="009E640F" w:rsidRPr="008706B3" w:rsidRDefault="009E640F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</w:tr>
      <w:tr w:rsidR="00E07382" w:rsidRPr="008706B3" w14:paraId="69D65563" w14:textId="77777777" w:rsidTr="00DB6DF5">
        <w:tc>
          <w:tcPr>
            <w:tcW w:w="4532" w:type="dxa"/>
          </w:tcPr>
          <w:p w14:paraId="69D65560" w14:textId="13F58A66" w:rsidR="0097511E" w:rsidRPr="008706B3" w:rsidRDefault="0097511E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 w:rsidRPr="008706B3">
              <w:rPr>
                <w:rFonts w:ascii="Calibri" w:hAnsi="Calibri"/>
                <w:bCs/>
              </w:rPr>
              <w:t>Naam</w:t>
            </w:r>
            <w:r w:rsidR="00ED5CB8" w:rsidRPr="008706B3">
              <w:rPr>
                <w:rFonts w:ascii="Calibri" w:hAnsi="Calibri"/>
                <w:bCs/>
              </w:rPr>
              <w:t xml:space="preserve"> en adres van de opdrachtgever</w:t>
            </w:r>
          </w:p>
          <w:p w14:paraId="69D65561" w14:textId="77777777" w:rsidR="0097511E" w:rsidRPr="008706B3" w:rsidRDefault="0097511E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  <w:tc>
          <w:tcPr>
            <w:tcW w:w="4530" w:type="dxa"/>
          </w:tcPr>
          <w:p w14:paraId="69D65562" w14:textId="77777777" w:rsidR="0097511E" w:rsidRPr="008706B3" w:rsidRDefault="0097511E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</w:tr>
      <w:tr w:rsidR="00FA04BC" w:rsidRPr="008706B3" w14:paraId="122FCB85" w14:textId="77777777" w:rsidTr="00DB6DF5">
        <w:trPr>
          <w:trHeight w:val="354"/>
        </w:trPr>
        <w:tc>
          <w:tcPr>
            <w:tcW w:w="4532" w:type="dxa"/>
          </w:tcPr>
          <w:p w14:paraId="14BE648A" w14:textId="4AB4CD39" w:rsidR="00282C8D" w:rsidRDefault="00282C8D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 w:rsidRPr="008706B3">
              <w:rPr>
                <w:rFonts w:ascii="Calibri" w:hAnsi="Calibri"/>
                <w:bCs/>
              </w:rPr>
              <w:t>N</w:t>
            </w:r>
            <w:r w:rsidR="00045FC6" w:rsidRPr="008706B3">
              <w:rPr>
                <w:rFonts w:ascii="Calibri" w:hAnsi="Calibri"/>
                <w:bCs/>
              </w:rPr>
              <w:t>aam contactpersoon</w:t>
            </w:r>
            <w:r w:rsidR="008F1F90">
              <w:rPr>
                <w:rFonts w:ascii="Calibri" w:hAnsi="Calibri"/>
                <w:bCs/>
              </w:rPr>
              <w:t xml:space="preserve"> van de opdrachtgever</w:t>
            </w:r>
          </w:p>
          <w:p w14:paraId="0D4D9047" w14:textId="0A87BF31" w:rsidR="00613EF3" w:rsidRPr="008706B3" w:rsidRDefault="00613EF3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  <w:tc>
          <w:tcPr>
            <w:tcW w:w="4530" w:type="dxa"/>
          </w:tcPr>
          <w:p w14:paraId="73A4BE92" w14:textId="77777777" w:rsidR="00282C8D" w:rsidRPr="008706B3" w:rsidRDefault="00282C8D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</w:tr>
      <w:tr w:rsidR="00FA04BC" w:rsidRPr="008706B3" w14:paraId="47D9AEAE" w14:textId="77777777" w:rsidTr="00DB6DF5">
        <w:trPr>
          <w:trHeight w:val="416"/>
        </w:trPr>
        <w:tc>
          <w:tcPr>
            <w:tcW w:w="4532" w:type="dxa"/>
          </w:tcPr>
          <w:p w14:paraId="4E9F771F" w14:textId="6AB1E68E" w:rsidR="00282C8D" w:rsidRPr="008706B3" w:rsidRDefault="00045FC6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 w:rsidRPr="008706B3">
              <w:rPr>
                <w:rFonts w:ascii="Calibri" w:hAnsi="Calibri"/>
                <w:bCs/>
              </w:rPr>
              <w:t xml:space="preserve">Telefoonnummer en </w:t>
            </w:r>
            <w:r w:rsidR="0009536F" w:rsidRPr="008706B3">
              <w:rPr>
                <w:rFonts w:ascii="Calibri" w:hAnsi="Calibri"/>
                <w:bCs/>
              </w:rPr>
              <w:t xml:space="preserve">emailadres </w:t>
            </w:r>
            <w:r w:rsidRPr="008706B3">
              <w:rPr>
                <w:rFonts w:ascii="Calibri" w:hAnsi="Calibri"/>
                <w:bCs/>
              </w:rPr>
              <w:t>contactpersoon</w:t>
            </w:r>
          </w:p>
        </w:tc>
        <w:tc>
          <w:tcPr>
            <w:tcW w:w="4530" w:type="dxa"/>
          </w:tcPr>
          <w:p w14:paraId="56A9B6E1" w14:textId="77777777" w:rsidR="00282C8D" w:rsidRPr="008706B3" w:rsidRDefault="00282C8D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</w:tr>
      <w:tr w:rsidR="00E07382" w:rsidRPr="008706B3" w14:paraId="69D65567" w14:textId="77777777" w:rsidTr="00DB6DF5">
        <w:tc>
          <w:tcPr>
            <w:tcW w:w="4532" w:type="dxa"/>
          </w:tcPr>
          <w:p w14:paraId="69D65564" w14:textId="1531DBE7" w:rsidR="0097511E" w:rsidRPr="008706B3" w:rsidRDefault="00C8333C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 w:rsidRPr="008706B3">
              <w:rPr>
                <w:rFonts w:ascii="Calibri" w:hAnsi="Calibri"/>
                <w:bCs/>
              </w:rPr>
              <w:t>Overeengekome</w:t>
            </w:r>
            <w:r w:rsidR="00071D5D" w:rsidRPr="008706B3">
              <w:rPr>
                <w:rFonts w:ascii="Calibri" w:hAnsi="Calibri"/>
                <w:bCs/>
              </w:rPr>
              <w:t xml:space="preserve">n bedrag </w:t>
            </w:r>
            <w:r w:rsidR="00E07382" w:rsidRPr="008706B3">
              <w:rPr>
                <w:rFonts w:ascii="Calibri" w:hAnsi="Calibri"/>
                <w:bCs/>
              </w:rPr>
              <w:t xml:space="preserve">per jaar </w:t>
            </w:r>
            <w:r w:rsidR="00071D5D" w:rsidRPr="008706B3">
              <w:rPr>
                <w:rFonts w:ascii="Calibri" w:hAnsi="Calibri"/>
                <w:bCs/>
              </w:rPr>
              <w:t>(aannemingssom) excl</w:t>
            </w:r>
            <w:r w:rsidR="008F1F90">
              <w:rPr>
                <w:rFonts w:ascii="Calibri" w:hAnsi="Calibri"/>
                <w:bCs/>
              </w:rPr>
              <w:t>.</w:t>
            </w:r>
            <w:r w:rsidR="00071D5D" w:rsidRPr="008706B3">
              <w:rPr>
                <w:rFonts w:ascii="Calibri" w:hAnsi="Calibri"/>
                <w:bCs/>
              </w:rPr>
              <w:t xml:space="preserve"> btw</w:t>
            </w:r>
          </w:p>
          <w:p w14:paraId="69D65565" w14:textId="77777777" w:rsidR="0097511E" w:rsidRPr="008706B3" w:rsidRDefault="0097511E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  <w:tc>
          <w:tcPr>
            <w:tcW w:w="4530" w:type="dxa"/>
          </w:tcPr>
          <w:p w14:paraId="69D65566" w14:textId="77777777" w:rsidR="0097511E" w:rsidRPr="008706B3" w:rsidRDefault="0097511E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</w:tr>
      <w:tr w:rsidR="00E07382" w:rsidRPr="008706B3" w14:paraId="69D6556B" w14:textId="77777777" w:rsidTr="00DB6DF5">
        <w:tc>
          <w:tcPr>
            <w:tcW w:w="4532" w:type="dxa"/>
          </w:tcPr>
          <w:p w14:paraId="69D65568" w14:textId="34CDD861" w:rsidR="0097511E" w:rsidRPr="008706B3" w:rsidRDefault="00071D5D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 w:rsidRPr="008706B3">
              <w:rPr>
                <w:rFonts w:ascii="Calibri" w:hAnsi="Calibri"/>
                <w:bCs/>
              </w:rPr>
              <w:t>Gefactureerd bedrag</w:t>
            </w:r>
            <w:r w:rsidR="003A24D1" w:rsidRPr="008706B3">
              <w:rPr>
                <w:rFonts w:ascii="Calibri" w:hAnsi="Calibri"/>
                <w:bCs/>
              </w:rPr>
              <w:t xml:space="preserve"> </w:t>
            </w:r>
            <w:r w:rsidR="00E07382" w:rsidRPr="008706B3">
              <w:rPr>
                <w:rFonts w:ascii="Calibri" w:hAnsi="Calibri"/>
                <w:bCs/>
              </w:rPr>
              <w:t xml:space="preserve">per jaar </w:t>
            </w:r>
            <w:r w:rsidR="003A24D1" w:rsidRPr="008706B3">
              <w:rPr>
                <w:rFonts w:ascii="Calibri" w:hAnsi="Calibri"/>
                <w:bCs/>
              </w:rPr>
              <w:t>excl</w:t>
            </w:r>
            <w:r w:rsidR="008F1F90">
              <w:rPr>
                <w:rFonts w:ascii="Calibri" w:hAnsi="Calibri"/>
                <w:bCs/>
              </w:rPr>
              <w:t>.</w:t>
            </w:r>
            <w:r w:rsidR="003A24D1" w:rsidRPr="008706B3">
              <w:rPr>
                <w:rFonts w:ascii="Calibri" w:hAnsi="Calibri"/>
                <w:bCs/>
              </w:rPr>
              <w:t xml:space="preserve"> btw</w:t>
            </w:r>
          </w:p>
          <w:p w14:paraId="69D65569" w14:textId="77777777" w:rsidR="0097511E" w:rsidRPr="008706B3" w:rsidRDefault="0097511E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  <w:tc>
          <w:tcPr>
            <w:tcW w:w="4530" w:type="dxa"/>
          </w:tcPr>
          <w:p w14:paraId="69D6556A" w14:textId="77777777" w:rsidR="0097511E" w:rsidRPr="008706B3" w:rsidRDefault="0097511E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</w:tr>
      <w:tr w:rsidR="00E07382" w:rsidRPr="008706B3" w14:paraId="69D6556F" w14:textId="77777777" w:rsidTr="00DB6DF5">
        <w:tc>
          <w:tcPr>
            <w:tcW w:w="4532" w:type="dxa"/>
          </w:tcPr>
          <w:p w14:paraId="7062063A" w14:textId="77777777" w:rsidR="0097511E" w:rsidRPr="008706B3" w:rsidRDefault="00AB3B78" w:rsidP="00AB3B78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 w:rsidRPr="008706B3">
              <w:rPr>
                <w:rFonts w:ascii="Calibri" w:hAnsi="Calibri"/>
                <w:bCs/>
              </w:rPr>
              <w:t xml:space="preserve">Datum </w:t>
            </w:r>
            <w:r w:rsidR="007A133E" w:rsidRPr="008706B3">
              <w:rPr>
                <w:rFonts w:ascii="Calibri" w:hAnsi="Calibri"/>
                <w:bCs/>
              </w:rPr>
              <w:t>van de opdrachtverlening</w:t>
            </w:r>
          </w:p>
          <w:p w14:paraId="69D6556D" w14:textId="5D1E59A5" w:rsidR="007A133E" w:rsidRPr="008706B3" w:rsidRDefault="007A133E" w:rsidP="00AB3B78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  <w:tc>
          <w:tcPr>
            <w:tcW w:w="4530" w:type="dxa"/>
          </w:tcPr>
          <w:p w14:paraId="69D6556E" w14:textId="77777777" w:rsidR="0097511E" w:rsidRPr="008706B3" w:rsidRDefault="0097511E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</w:tr>
      <w:tr w:rsidR="00E07382" w:rsidRPr="008706B3" w14:paraId="69D65573" w14:textId="77777777" w:rsidTr="00DB6DF5">
        <w:tc>
          <w:tcPr>
            <w:tcW w:w="4532" w:type="dxa"/>
          </w:tcPr>
          <w:p w14:paraId="69D65570" w14:textId="1E8BED01" w:rsidR="0097511E" w:rsidRPr="008706B3" w:rsidRDefault="007A133E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 w:rsidRPr="008706B3">
              <w:rPr>
                <w:rFonts w:ascii="Calibri" w:hAnsi="Calibri"/>
                <w:bCs/>
              </w:rPr>
              <w:t>Overeengekomen uitvoeringsduur</w:t>
            </w:r>
          </w:p>
          <w:p w14:paraId="69D65571" w14:textId="77777777" w:rsidR="0097511E" w:rsidRPr="008706B3" w:rsidRDefault="0097511E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  <w:tc>
          <w:tcPr>
            <w:tcW w:w="4530" w:type="dxa"/>
          </w:tcPr>
          <w:p w14:paraId="69D65572" w14:textId="77777777" w:rsidR="0097511E" w:rsidRPr="008706B3" w:rsidRDefault="0097511E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</w:tr>
      <w:tr w:rsidR="00E07382" w:rsidRPr="008706B3" w14:paraId="69D65578" w14:textId="77777777" w:rsidTr="00DB6DF5">
        <w:tc>
          <w:tcPr>
            <w:tcW w:w="4532" w:type="dxa"/>
          </w:tcPr>
          <w:p w14:paraId="69D65574" w14:textId="574FBB42" w:rsidR="0097511E" w:rsidRPr="008706B3" w:rsidRDefault="0079660D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 w:rsidRPr="008706B3">
              <w:rPr>
                <w:rFonts w:ascii="Calibri" w:hAnsi="Calibri"/>
                <w:bCs/>
              </w:rPr>
              <w:t>Datum van einde dienstverlening</w:t>
            </w:r>
          </w:p>
          <w:p w14:paraId="69D65576" w14:textId="77777777" w:rsidR="0097511E" w:rsidRPr="008706B3" w:rsidRDefault="0097511E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  <w:tc>
          <w:tcPr>
            <w:tcW w:w="4530" w:type="dxa"/>
          </w:tcPr>
          <w:p w14:paraId="69D65577" w14:textId="77777777" w:rsidR="0097511E" w:rsidRPr="008706B3" w:rsidRDefault="0097511E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</w:tr>
      <w:tr w:rsidR="00E07382" w:rsidRPr="008706B3" w14:paraId="69D6557D" w14:textId="77777777" w:rsidTr="00DB6DF5">
        <w:tc>
          <w:tcPr>
            <w:tcW w:w="4532" w:type="dxa"/>
          </w:tcPr>
          <w:p w14:paraId="20F1C4E7" w14:textId="77777777" w:rsidR="006559AC" w:rsidRPr="008706B3" w:rsidRDefault="006559AC" w:rsidP="006559AC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 w:rsidRPr="008706B3">
              <w:rPr>
                <w:rFonts w:ascii="Calibri" w:hAnsi="Calibri"/>
                <w:bCs/>
              </w:rPr>
              <w:t>Indien de referentieopdracht is uitgevoerd door een samenwerkingsverband van</w:t>
            </w:r>
          </w:p>
          <w:p w14:paraId="604A0D54" w14:textId="77777777" w:rsidR="008044BE" w:rsidRPr="008706B3" w:rsidRDefault="006559AC" w:rsidP="006559AC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 w:rsidRPr="008706B3">
              <w:rPr>
                <w:rFonts w:ascii="Calibri" w:hAnsi="Calibri"/>
                <w:bCs/>
              </w:rPr>
              <w:t>ondernemers (combinatie)</w:t>
            </w:r>
            <w:r w:rsidR="00D22C45" w:rsidRPr="008706B3">
              <w:rPr>
                <w:rFonts w:ascii="Calibri" w:hAnsi="Calibri"/>
                <w:bCs/>
              </w:rPr>
              <w:t xml:space="preserve">: </w:t>
            </w:r>
          </w:p>
          <w:p w14:paraId="11EF578A" w14:textId="77777777" w:rsidR="00E15154" w:rsidRPr="008706B3" w:rsidRDefault="00E15154" w:rsidP="00E15154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 w:rsidRPr="008706B3">
              <w:rPr>
                <w:rFonts w:ascii="Calibri" w:hAnsi="Calibri"/>
                <w:bCs/>
              </w:rPr>
              <w:t>De namen van de overige participanten in het</w:t>
            </w:r>
          </w:p>
          <w:p w14:paraId="25FE169C" w14:textId="77777777" w:rsidR="00E15154" w:rsidRPr="008706B3" w:rsidRDefault="00E15154" w:rsidP="00E15154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 w:rsidRPr="008706B3">
              <w:rPr>
                <w:rFonts w:ascii="Calibri" w:hAnsi="Calibri"/>
                <w:bCs/>
              </w:rPr>
              <w:t>samenwerkingsverband van ondernemers</w:t>
            </w:r>
          </w:p>
          <w:p w14:paraId="69D6557B" w14:textId="1FB63178" w:rsidR="00E15154" w:rsidRPr="008706B3" w:rsidRDefault="00E15154" w:rsidP="00E15154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 w:rsidRPr="008706B3">
              <w:rPr>
                <w:rFonts w:ascii="Calibri" w:hAnsi="Calibri"/>
                <w:bCs/>
              </w:rPr>
              <w:t>(combinatie)</w:t>
            </w:r>
          </w:p>
        </w:tc>
        <w:tc>
          <w:tcPr>
            <w:tcW w:w="4530" w:type="dxa"/>
          </w:tcPr>
          <w:p w14:paraId="69D6557C" w14:textId="77777777" w:rsidR="0097511E" w:rsidRPr="008706B3" w:rsidRDefault="0097511E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</w:tr>
      <w:tr w:rsidR="00E07382" w:rsidRPr="008706B3" w14:paraId="69D65581" w14:textId="77777777" w:rsidTr="00DB6DF5">
        <w:tc>
          <w:tcPr>
            <w:tcW w:w="4532" w:type="dxa"/>
          </w:tcPr>
          <w:p w14:paraId="69D6557E" w14:textId="75EDE381" w:rsidR="0097511E" w:rsidRPr="008706B3" w:rsidRDefault="00FA04BC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 w:rsidRPr="008706B3">
              <w:rPr>
                <w:rFonts w:ascii="Calibri" w:hAnsi="Calibri"/>
                <w:bCs/>
              </w:rPr>
              <w:t xml:space="preserve">De juridische participatieverhouding </w:t>
            </w:r>
            <w:r w:rsidR="0041704A">
              <w:rPr>
                <w:rFonts w:ascii="Calibri" w:hAnsi="Calibri"/>
                <w:bCs/>
              </w:rPr>
              <w:t>van de com</w:t>
            </w:r>
            <w:r w:rsidR="001C4783">
              <w:rPr>
                <w:rFonts w:ascii="Calibri" w:hAnsi="Calibri"/>
                <w:bCs/>
              </w:rPr>
              <w:t>b</w:t>
            </w:r>
            <w:r w:rsidR="0041704A">
              <w:rPr>
                <w:rFonts w:ascii="Calibri" w:hAnsi="Calibri"/>
                <w:bCs/>
              </w:rPr>
              <w:t>inatie</w:t>
            </w:r>
          </w:p>
          <w:p w14:paraId="69D6557F" w14:textId="77777777" w:rsidR="0097511E" w:rsidRPr="008706B3" w:rsidRDefault="0097511E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  <w:tc>
          <w:tcPr>
            <w:tcW w:w="4530" w:type="dxa"/>
          </w:tcPr>
          <w:p w14:paraId="69D65580" w14:textId="77777777" w:rsidR="0097511E" w:rsidRPr="008706B3" w:rsidRDefault="0097511E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</w:tr>
      <w:tr w:rsidR="00FA04BC" w:rsidRPr="008706B3" w14:paraId="314785F6" w14:textId="77777777" w:rsidTr="00DB6DF5">
        <w:trPr>
          <w:trHeight w:val="639"/>
        </w:trPr>
        <w:tc>
          <w:tcPr>
            <w:tcW w:w="4532" w:type="dxa"/>
          </w:tcPr>
          <w:p w14:paraId="0B8C0C83" w14:textId="77777777" w:rsidR="008706B3" w:rsidRPr="008706B3" w:rsidRDefault="008706B3" w:rsidP="008706B3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 w:rsidRPr="008706B3">
              <w:rPr>
                <w:rFonts w:ascii="Calibri" w:hAnsi="Calibri"/>
                <w:bCs/>
              </w:rPr>
              <w:t>De namen van de overige participanten in het</w:t>
            </w:r>
          </w:p>
          <w:p w14:paraId="16C8C78C" w14:textId="77777777" w:rsidR="008706B3" w:rsidRPr="008706B3" w:rsidRDefault="008706B3" w:rsidP="008706B3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 w:rsidRPr="008706B3">
              <w:rPr>
                <w:rFonts w:ascii="Calibri" w:hAnsi="Calibri"/>
                <w:bCs/>
              </w:rPr>
              <w:t>samenwerkingsverband van ondernemers</w:t>
            </w:r>
          </w:p>
          <w:p w14:paraId="66E74AAC" w14:textId="77777777" w:rsidR="00FA04BC" w:rsidRPr="008706B3" w:rsidRDefault="008706B3" w:rsidP="008706B3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 w:rsidRPr="008706B3">
              <w:rPr>
                <w:rFonts w:ascii="Calibri" w:hAnsi="Calibri"/>
                <w:bCs/>
              </w:rPr>
              <w:t>(combinatie)</w:t>
            </w:r>
          </w:p>
          <w:p w14:paraId="27A671CA" w14:textId="1662C9E0" w:rsidR="008706B3" w:rsidRPr="008706B3" w:rsidRDefault="008706B3" w:rsidP="008706B3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  <w:tc>
          <w:tcPr>
            <w:tcW w:w="4530" w:type="dxa"/>
          </w:tcPr>
          <w:p w14:paraId="3768245B" w14:textId="77777777" w:rsidR="00FA04BC" w:rsidRPr="008706B3" w:rsidRDefault="00FA04BC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</w:tr>
      <w:tr w:rsidR="00E07382" w:rsidRPr="008706B3" w14:paraId="1A97F4CB" w14:textId="77777777" w:rsidTr="00DB6DF5">
        <w:trPr>
          <w:trHeight w:val="639"/>
        </w:trPr>
        <w:tc>
          <w:tcPr>
            <w:tcW w:w="4532" w:type="dxa"/>
          </w:tcPr>
          <w:p w14:paraId="64155E91" w14:textId="5C68F7FB" w:rsidR="003A6F47" w:rsidRPr="008706B3" w:rsidRDefault="003A6F47" w:rsidP="008044BE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 w:rsidRPr="008706B3">
              <w:rPr>
                <w:rFonts w:ascii="Calibri" w:hAnsi="Calibri"/>
                <w:bCs/>
              </w:rPr>
              <w:t xml:space="preserve">Deze referentie </w:t>
            </w:r>
            <w:r w:rsidR="009D7E87">
              <w:rPr>
                <w:rFonts w:ascii="Calibri" w:hAnsi="Calibri"/>
                <w:bCs/>
              </w:rPr>
              <w:t>betreft</w:t>
            </w:r>
            <w:r w:rsidRPr="008706B3">
              <w:rPr>
                <w:rFonts w:ascii="Calibri" w:hAnsi="Calibri"/>
                <w:bCs/>
              </w:rPr>
              <w:t xml:space="preserve"> de volgende kerncompetentie</w:t>
            </w:r>
            <w:r w:rsidR="00CC5568" w:rsidRPr="008706B3">
              <w:rPr>
                <w:rFonts w:ascii="Calibri" w:hAnsi="Calibri"/>
                <w:bCs/>
              </w:rPr>
              <w:t>(s)</w:t>
            </w:r>
            <w:r w:rsidR="004D138C" w:rsidRPr="008706B3">
              <w:rPr>
                <w:rFonts w:ascii="Calibri" w:hAnsi="Calibri"/>
                <w:bCs/>
              </w:rPr>
              <w:t>:</w:t>
            </w:r>
          </w:p>
        </w:tc>
        <w:tc>
          <w:tcPr>
            <w:tcW w:w="4530" w:type="dxa"/>
          </w:tcPr>
          <w:p w14:paraId="6B77E094" w14:textId="2F567E95" w:rsidR="003A6F47" w:rsidRPr="008706B3" w:rsidRDefault="003A6F47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 w:rsidRPr="008706B3">
              <w:rPr>
                <w:rFonts w:ascii="Calibri" w:hAnsi="Calibri"/>
                <w:bCs/>
              </w:rPr>
              <w:t>Kerncompetentie 1</w:t>
            </w:r>
            <w:r w:rsidR="00767D7E" w:rsidRPr="008706B3">
              <w:rPr>
                <w:rFonts w:ascii="Calibri" w:hAnsi="Calibri"/>
                <w:bCs/>
              </w:rPr>
              <w:t xml:space="preserve">  </w:t>
            </w:r>
            <w:r w:rsidR="0097455E" w:rsidRPr="008706B3">
              <w:rPr>
                <w:rFonts w:ascii="Calibri" w:hAnsi="Calibri"/>
                <w:bCs/>
              </w:rPr>
              <w:t>ja/nee</w:t>
            </w:r>
            <w:r w:rsidR="00734561" w:rsidRPr="008706B3">
              <w:rPr>
                <w:rFonts w:ascii="Calibri" w:hAnsi="Calibri"/>
                <w:bCs/>
              </w:rPr>
              <w:t xml:space="preserve"> (</w:t>
            </w:r>
            <w:r w:rsidR="003B2F60" w:rsidRPr="008706B3">
              <w:rPr>
                <w:rFonts w:ascii="Calibri" w:hAnsi="Calibri"/>
                <w:bCs/>
              </w:rPr>
              <w:t>juiste keuze invullen)</w:t>
            </w:r>
          </w:p>
          <w:p w14:paraId="1F279E0D" w14:textId="51E5662A" w:rsidR="003A6F47" w:rsidRPr="008706B3" w:rsidRDefault="003A6F47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 w:rsidRPr="008706B3">
              <w:rPr>
                <w:rFonts w:ascii="Calibri" w:hAnsi="Calibri"/>
                <w:bCs/>
              </w:rPr>
              <w:t>Kerncompetentie 2</w:t>
            </w:r>
            <w:r w:rsidR="0097455E" w:rsidRPr="008706B3">
              <w:rPr>
                <w:rFonts w:ascii="Calibri" w:hAnsi="Calibri"/>
                <w:bCs/>
              </w:rPr>
              <w:t xml:space="preserve">  ja/nee</w:t>
            </w:r>
            <w:r w:rsidR="003B2F60" w:rsidRPr="008706B3">
              <w:rPr>
                <w:rFonts w:ascii="Calibri" w:hAnsi="Calibri"/>
                <w:bCs/>
              </w:rPr>
              <w:t xml:space="preserve"> (juiste keuze invullen)</w:t>
            </w:r>
          </w:p>
          <w:p w14:paraId="22D9DA49" w14:textId="1EBD3552" w:rsidR="003A6F47" w:rsidRPr="008706B3" w:rsidRDefault="003A6F47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 w:rsidRPr="008706B3">
              <w:rPr>
                <w:rFonts w:ascii="Calibri" w:hAnsi="Calibri"/>
                <w:bCs/>
              </w:rPr>
              <w:t>Kerncompetentie 3</w:t>
            </w:r>
            <w:r w:rsidR="0097455E" w:rsidRPr="008706B3">
              <w:rPr>
                <w:rFonts w:ascii="Calibri" w:hAnsi="Calibri"/>
                <w:bCs/>
              </w:rPr>
              <w:t xml:space="preserve">  ja/nee</w:t>
            </w:r>
            <w:r w:rsidR="003B2F60" w:rsidRPr="008706B3">
              <w:rPr>
                <w:rFonts w:ascii="Calibri" w:hAnsi="Calibri"/>
                <w:bCs/>
              </w:rPr>
              <w:t xml:space="preserve"> (juiste keuze invullen)</w:t>
            </w:r>
          </w:p>
        </w:tc>
      </w:tr>
      <w:tr w:rsidR="00DB6DF5" w:rsidRPr="008706B3" w14:paraId="69D65584" w14:textId="77777777" w:rsidTr="00DB6DF5">
        <w:trPr>
          <w:trHeight w:val="1228"/>
        </w:trPr>
        <w:tc>
          <w:tcPr>
            <w:tcW w:w="4532" w:type="dxa"/>
            <w:vMerge w:val="restart"/>
          </w:tcPr>
          <w:p w14:paraId="4FD91D58" w14:textId="3D59A017" w:rsidR="0067007E" w:rsidRDefault="003F560A" w:rsidP="0067007E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Toelichting op </w:t>
            </w:r>
            <w:r w:rsidR="009B771B">
              <w:rPr>
                <w:rFonts w:ascii="Calibri" w:hAnsi="Calibri"/>
                <w:bCs/>
              </w:rPr>
              <w:t xml:space="preserve">de </w:t>
            </w:r>
            <w:r>
              <w:rPr>
                <w:rFonts w:ascii="Calibri" w:hAnsi="Calibri"/>
                <w:bCs/>
              </w:rPr>
              <w:t>gevraagde technische bekwaamheid</w:t>
            </w:r>
            <w:r w:rsidR="00CB5310">
              <w:rPr>
                <w:rFonts w:ascii="Calibri" w:hAnsi="Calibri"/>
                <w:bCs/>
              </w:rPr>
              <w:t>.</w:t>
            </w:r>
            <w:r w:rsidR="009B771B">
              <w:rPr>
                <w:rFonts w:ascii="Calibri" w:hAnsi="Calibri"/>
                <w:bCs/>
              </w:rPr>
              <w:t xml:space="preserve"> </w:t>
            </w:r>
            <w:r w:rsidR="00FD4889" w:rsidRPr="00FD4889">
              <w:rPr>
                <w:rFonts w:ascii="Calibri" w:hAnsi="Calibri"/>
                <w:bCs/>
              </w:rPr>
              <w:t xml:space="preserve">Per kerncompetentie toont inschrijver aan dat hij over voldoende deskundigheid en ervaring beschikt en dat hij voldoet aan de geschiktheidseisen </w:t>
            </w:r>
            <w:r w:rsidR="00070815">
              <w:rPr>
                <w:rFonts w:ascii="Calibri" w:hAnsi="Calibri"/>
                <w:bCs/>
              </w:rPr>
              <w:t xml:space="preserve">zoals gesteld </w:t>
            </w:r>
            <w:r w:rsidR="00070815" w:rsidRPr="008E410B">
              <w:rPr>
                <w:rFonts w:ascii="Calibri" w:hAnsi="Calibri"/>
                <w:bCs/>
              </w:rPr>
              <w:t xml:space="preserve">in par </w:t>
            </w:r>
            <w:r w:rsidR="008E410B" w:rsidRPr="008E410B">
              <w:rPr>
                <w:rFonts w:ascii="Calibri" w:hAnsi="Calibri"/>
                <w:bCs/>
              </w:rPr>
              <w:t>4.2.2</w:t>
            </w:r>
            <w:r w:rsidR="00070815">
              <w:rPr>
                <w:rFonts w:ascii="Calibri" w:hAnsi="Calibri"/>
                <w:bCs/>
              </w:rPr>
              <w:t xml:space="preserve"> </w:t>
            </w:r>
          </w:p>
          <w:p w14:paraId="69D65582" w14:textId="3A9060AA" w:rsidR="00DB6DF5" w:rsidRPr="008706B3" w:rsidRDefault="00DB6DF5" w:rsidP="0067007E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 w:rsidRPr="009D7E87">
              <w:rPr>
                <w:rFonts w:ascii="Calibri" w:hAnsi="Calibri"/>
                <w:bCs/>
                <w:u w:val="single"/>
              </w:rPr>
              <w:t>Maximaal 250</w:t>
            </w:r>
            <w:r w:rsidRPr="008706B3">
              <w:rPr>
                <w:rFonts w:ascii="Calibri" w:hAnsi="Calibri"/>
                <w:bCs/>
              </w:rPr>
              <w:t xml:space="preserve"> woorden per kerncompetentie:</w:t>
            </w:r>
          </w:p>
        </w:tc>
        <w:tc>
          <w:tcPr>
            <w:tcW w:w="4530" w:type="dxa"/>
            <w:tcBorders>
              <w:bottom w:val="single" w:sz="4" w:space="0" w:color="auto"/>
            </w:tcBorders>
          </w:tcPr>
          <w:p w14:paraId="60BFD92D" w14:textId="77777777" w:rsidR="00DB6DF5" w:rsidRPr="00074BBD" w:rsidRDefault="00DB6DF5" w:rsidP="00D74E9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074BBD">
              <w:rPr>
                <w:rFonts w:ascii="Calibri" w:hAnsi="Calibri"/>
                <w:b/>
              </w:rPr>
              <w:t xml:space="preserve">Kerncompetentie 1 </w:t>
            </w:r>
          </w:p>
          <w:p w14:paraId="3AFB8C0F" w14:textId="77777777" w:rsidR="00DB6DF5" w:rsidRDefault="00DB6DF5" w:rsidP="00D74E92">
            <w:pPr>
              <w:autoSpaceDE w:val="0"/>
              <w:autoSpaceDN w:val="0"/>
              <w:adjustRightInd w:val="0"/>
              <w:rPr>
                <w:rFonts w:ascii="Calibri" w:hAnsi="Calibri"/>
                <w:bCs/>
                <w:i/>
                <w:iCs/>
              </w:rPr>
            </w:pPr>
            <w:r w:rsidRPr="00074BBD">
              <w:rPr>
                <w:rFonts w:ascii="Calibri" w:hAnsi="Calibri"/>
                <w:bCs/>
                <w:i/>
                <w:iCs/>
              </w:rPr>
              <w:t xml:space="preserve">Het managen van vraagafhankelijk/route gebonden contractvervoer met een overeengekomen opdrachtsom of een gefactureerd bedrag gelijk aan of groter dan € 90.000. </w:t>
            </w:r>
          </w:p>
          <w:p w14:paraId="51E911A0" w14:textId="1AF5719B" w:rsidR="00074BBD" w:rsidRPr="00074BBD" w:rsidRDefault="00074BBD" w:rsidP="00D74E92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………………..</w:t>
            </w:r>
          </w:p>
          <w:p w14:paraId="5F38E6D3" w14:textId="77777777" w:rsidR="00DB6DF5" w:rsidRDefault="00DB6DF5" w:rsidP="00D74E92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  <w:p w14:paraId="5B958455" w14:textId="77777777" w:rsidR="00DB6DF5" w:rsidRDefault="00DB6DF5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  <w:p w14:paraId="06E3E2C5" w14:textId="77777777" w:rsidR="0083697C" w:rsidRDefault="0083697C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  <w:p w14:paraId="08374738" w14:textId="77777777" w:rsidR="0083697C" w:rsidRDefault="0083697C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  <w:p w14:paraId="01E6C714" w14:textId="77777777" w:rsidR="0083697C" w:rsidRDefault="0083697C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  <w:p w14:paraId="69D65583" w14:textId="6F7F4E2B" w:rsidR="0083697C" w:rsidRPr="008706B3" w:rsidRDefault="0083697C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</w:tr>
      <w:tr w:rsidR="00DB6DF5" w:rsidRPr="008706B3" w14:paraId="6FA38DA5" w14:textId="77777777" w:rsidTr="000E5489">
        <w:trPr>
          <w:trHeight w:val="3104"/>
        </w:trPr>
        <w:tc>
          <w:tcPr>
            <w:tcW w:w="4532" w:type="dxa"/>
            <w:vMerge/>
          </w:tcPr>
          <w:p w14:paraId="5462FA90" w14:textId="77777777" w:rsidR="00DB6DF5" w:rsidRPr="008706B3" w:rsidRDefault="00DB6DF5" w:rsidP="008044BE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  <w:tc>
          <w:tcPr>
            <w:tcW w:w="4530" w:type="dxa"/>
            <w:tcBorders>
              <w:top w:val="single" w:sz="4" w:space="0" w:color="auto"/>
            </w:tcBorders>
          </w:tcPr>
          <w:p w14:paraId="514AFA16" w14:textId="77777777" w:rsidR="00DB6DF5" w:rsidRPr="00074BBD" w:rsidRDefault="00DB6DF5" w:rsidP="00D74E9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074BBD">
              <w:rPr>
                <w:rFonts w:ascii="Calibri" w:hAnsi="Calibri"/>
                <w:b/>
              </w:rPr>
              <w:t>Kerncompetentie 2</w:t>
            </w:r>
          </w:p>
          <w:p w14:paraId="4468F55C" w14:textId="77777777" w:rsidR="00DB6DF5" w:rsidRPr="00074BBD" w:rsidRDefault="00DB6DF5" w:rsidP="00D74E92">
            <w:pPr>
              <w:autoSpaceDE w:val="0"/>
              <w:autoSpaceDN w:val="0"/>
              <w:adjustRightInd w:val="0"/>
              <w:rPr>
                <w:rFonts w:ascii="Calibri" w:hAnsi="Calibri"/>
                <w:bCs/>
                <w:i/>
                <w:iCs/>
              </w:rPr>
            </w:pPr>
            <w:r w:rsidRPr="00074BBD">
              <w:rPr>
                <w:rFonts w:ascii="Calibri" w:hAnsi="Calibri"/>
                <w:bCs/>
                <w:i/>
                <w:iCs/>
              </w:rPr>
              <w:t xml:space="preserve">Het uitvoeren van vraagafhankelijk/route gebonden contractvervoer met een overeengekomen opdrachtsom of een gefactureerd bedrag gelijk aan of groter dan € 90.000. </w:t>
            </w:r>
          </w:p>
          <w:p w14:paraId="09999C52" w14:textId="1927FCC9" w:rsidR="00DB6DF5" w:rsidRDefault="00074BBD" w:rsidP="00D74E92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………………….</w:t>
            </w:r>
          </w:p>
          <w:p w14:paraId="6F6D359B" w14:textId="77777777" w:rsidR="00074BBD" w:rsidRDefault="00074BBD" w:rsidP="00D74E92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  <w:p w14:paraId="7B7DF3AE" w14:textId="77777777" w:rsidR="00074BBD" w:rsidRDefault="00074BBD" w:rsidP="00D74E92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  <w:p w14:paraId="263B8AE6" w14:textId="77777777" w:rsidR="0083697C" w:rsidRDefault="0083697C" w:rsidP="00D74E92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  <w:p w14:paraId="6FC5E8F1" w14:textId="77777777" w:rsidR="0083697C" w:rsidRDefault="0083697C" w:rsidP="00D74E92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  <w:p w14:paraId="4071EB76" w14:textId="77777777" w:rsidR="0083697C" w:rsidRDefault="0083697C" w:rsidP="00D74E92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  <w:p w14:paraId="38C47F48" w14:textId="77777777" w:rsidR="0083697C" w:rsidRPr="00D74E92" w:rsidRDefault="0083697C" w:rsidP="00D74E92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  <w:p w14:paraId="650EBDB8" w14:textId="77777777" w:rsidR="00DB6DF5" w:rsidRPr="00074BBD" w:rsidRDefault="00DB6DF5" w:rsidP="00D74E9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074BBD">
              <w:rPr>
                <w:rFonts w:ascii="Calibri" w:hAnsi="Calibri"/>
                <w:b/>
              </w:rPr>
              <w:t>Kerncompetentie 3</w:t>
            </w:r>
          </w:p>
          <w:p w14:paraId="01912413" w14:textId="70C03D8B" w:rsidR="00DB6DF5" w:rsidRPr="00074BBD" w:rsidRDefault="00DB6DF5" w:rsidP="00D74E92">
            <w:pPr>
              <w:autoSpaceDE w:val="0"/>
              <w:autoSpaceDN w:val="0"/>
              <w:adjustRightInd w:val="0"/>
              <w:rPr>
                <w:rFonts w:ascii="Calibri" w:hAnsi="Calibri"/>
                <w:bCs/>
                <w:i/>
                <w:iCs/>
              </w:rPr>
            </w:pPr>
            <w:r w:rsidRPr="00074BBD">
              <w:rPr>
                <w:rFonts w:ascii="Calibri" w:hAnsi="Calibri"/>
                <w:bCs/>
                <w:i/>
                <w:iCs/>
              </w:rPr>
              <w:t xml:space="preserve">Het opschalen naar extra vervoerscapaciteit bij een calamiteit tijdens de uitvoering van vraagafhankelijk/route gebonden contractvervoer met een overeengekomen opdrachtsom of een gefactureerd bedrag gelijk aan of groter dan € 90.000. </w:t>
            </w:r>
          </w:p>
          <w:p w14:paraId="3821936B" w14:textId="02F9353D" w:rsidR="00DB6DF5" w:rsidRDefault="00074BBD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…………………..</w:t>
            </w:r>
          </w:p>
          <w:p w14:paraId="62969370" w14:textId="77777777" w:rsidR="00DB6DF5" w:rsidRDefault="00DB6DF5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  <w:p w14:paraId="1B102D73" w14:textId="77777777" w:rsidR="0083697C" w:rsidRDefault="0083697C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  <w:p w14:paraId="2CE939EE" w14:textId="77777777" w:rsidR="0083697C" w:rsidRDefault="0083697C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  <w:p w14:paraId="1C3DF583" w14:textId="77777777" w:rsidR="0083697C" w:rsidRDefault="0083697C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  <w:p w14:paraId="7879B5C4" w14:textId="77777777" w:rsidR="0083697C" w:rsidRDefault="0083697C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  <w:p w14:paraId="7433507C" w14:textId="56AC5943" w:rsidR="0083697C" w:rsidRPr="00D74E92" w:rsidRDefault="0083697C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</w:tr>
    </w:tbl>
    <w:p w14:paraId="7D97B79E" w14:textId="77777777" w:rsidR="00EC42A9" w:rsidRPr="008706B3" w:rsidRDefault="00EC42A9" w:rsidP="0097511E">
      <w:pPr>
        <w:rPr>
          <w:rFonts w:ascii="Calibri" w:hAnsi="Calibri"/>
          <w:bCs/>
        </w:rPr>
      </w:pPr>
      <w:bookmarkStart w:id="1" w:name="_Toc221095174"/>
      <w:bookmarkStart w:id="2" w:name="_Toc228067968"/>
    </w:p>
    <w:p w14:paraId="69D65585" w14:textId="77777777" w:rsidR="0097511E" w:rsidRPr="00210A9B" w:rsidRDefault="0097511E" w:rsidP="0097511E">
      <w:pPr>
        <w:rPr>
          <w:rFonts w:ascii="Calibri" w:hAnsi="Calibri"/>
        </w:rPr>
      </w:pPr>
      <w:r>
        <w:rPr>
          <w:rFonts w:ascii="Calibri" w:hAnsi="Calibri"/>
        </w:rPr>
        <w:t xml:space="preserve">ONDERSTAANDE </w:t>
      </w:r>
      <w:r w:rsidRPr="00210A9B">
        <w:rPr>
          <w:rFonts w:ascii="Calibri" w:hAnsi="Calibri"/>
        </w:rPr>
        <w:t>IN TE VULLEN EN TE ONDERTEKENEN DOOR DE REFERENT:</w:t>
      </w:r>
      <w:bookmarkEnd w:id="1"/>
      <w:bookmarkEnd w:id="2"/>
    </w:p>
    <w:p w14:paraId="69D65586" w14:textId="77777777" w:rsidR="0097511E" w:rsidRPr="00210A9B" w:rsidRDefault="0097511E" w:rsidP="0097511E">
      <w:pPr>
        <w:rPr>
          <w:rFonts w:ascii="Calibri" w:hAnsi="Calibri"/>
        </w:rPr>
      </w:pPr>
    </w:p>
    <w:p w14:paraId="69D65587" w14:textId="77777777" w:rsidR="0097511E" w:rsidRPr="00210A9B" w:rsidRDefault="0097511E" w:rsidP="0097511E">
      <w:pPr>
        <w:tabs>
          <w:tab w:val="left" w:pos="0"/>
        </w:tabs>
        <w:rPr>
          <w:rFonts w:ascii="Calibri" w:hAnsi="Calibri"/>
        </w:rPr>
      </w:pPr>
      <w:bookmarkStart w:id="3" w:name="_Toc221095175"/>
      <w:bookmarkStart w:id="4" w:name="_Toc228067969"/>
      <w:bookmarkStart w:id="5" w:name="_Toc231353550"/>
      <w:r w:rsidRPr="00210A9B">
        <w:rPr>
          <w:rFonts w:ascii="Calibri" w:hAnsi="Calibri"/>
        </w:rPr>
        <w:t xml:space="preserve">Ondergetekende, ……………………………………………………(naam contactpersoon referent), verklaart dat …………………………………………….(naam inschrijver) in de periode van …………………………………….... tot........................................................... </w:t>
      </w:r>
      <w:r>
        <w:rPr>
          <w:rFonts w:ascii="Calibri" w:hAnsi="Calibri"/>
        </w:rPr>
        <w:t xml:space="preserve"> de genoemde </w:t>
      </w:r>
      <w:r w:rsidR="008044BE">
        <w:rPr>
          <w:rFonts w:ascii="Calibri" w:hAnsi="Calibri"/>
        </w:rPr>
        <w:t>opdracht</w:t>
      </w:r>
      <w:r w:rsidRPr="00210A9B">
        <w:rPr>
          <w:rFonts w:ascii="Calibri" w:hAnsi="Calibri"/>
        </w:rPr>
        <w:t xml:space="preserve"> inzake ……………………………………………….... naar behoren heeft uitgevoerd. </w:t>
      </w:r>
    </w:p>
    <w:p w14:paraId="69D65588" w14:textId="77777777" w:rsidR="0097511E" w:rsidRPr="00210A9B" w:rsidRDefault="0097511E" w:rsidP="0097511E">
      <w:pPr>
        <w:tabs>
          <w:tab w:val="left" w:pos="0"/>
        </w:tabs>
        <w:rPr>
          <w:rFonts w:ascii="Calibri" w:hAnsi="Calibri"/>
        </w:rPr>
      </w:pPr>
    </w:p>
    <w:p w14:paraId="69D65589" w14:textId="77777777" w:rsidR="0097511E" w:rsidRDefault="0097511E" w:rsidP="0097511E">
      <w:pPr>
        <w:tabs>
          <w:tab w:val="left" w:pos="0"/>
        </w:tabs>
        <w:rPr>
          <w:rFonts w:ascii="Calibri" w:hAnsi="Calibri"/>
        </w:rPr>
      </w:pPr>
      <w:r w:rsidRPr="00210A9B">
        <w:rPr>
          <w:rFonts w:ascii="Calibri" w:hAnsi="Calibri"/>
        </w:rPr>
        <w:t>Ten aan</w:t>
      </w:r>
      <w:r>
        <w:rPr>
          <w:rFonts w:ascii="Calibri" w:hAnsi="Calibri"/>
        </w:rPr>
        <w:t xml:space="preserve">zien van de uitgevoerde </w:t>
      </w:r>
      <w:r w:rsidR="008044BE">
        <w:rPr>
          <w:rFonts w:ascii="Calibri" w:hAnsi="Calibri"/>
        </w:rPr>
        <w:t>opdracht</w:t>
      </w:r>
      <w:r w:rsidRPr="00210A9B">
        <w:rPr>
          <w:rFonts w:ascii="Calibri" w:hAnsi="Calibri"/>
        </w:rPr>
        <w:t xml:space="preserve"> zijn de navolgende bijzonderheden te noemen:</w:t>
      </w:r>
      <w:bookmarkEnd w:id="3"/>
      <w:bookmarkEnd w:id="4"/>
      <w:bookmarkEnd w:id="5"/>
    </w:p>
    <w:p w14:paraId="69D6558A" w14:textId="77777777" w:rsidR="0097511E" w:rsidRPr="00FB0972" w:rsidRDefault="00D82DF8" w:rsidP="0097511E">
      <w:pPr>
        <w:rPr>
          <w:rFonts w:ascii="Calibri" w:hAnsi="Calibri"/>
          <w:i/>
        </w:rPr>
      </w:pPr>
      <w:r>
        <w:rPr>
          <w:rFonts w:ascii="Calibri" w:hAnsi="Calibri"/>
          <w:i/>
        </w:rPr>
        <w:t>(</w:t>
      </w:r>
      <w:r w:rsidR="0097511E">
        <w:rPr>
          <w:rFonts w:ascii="Calibri" w:hAnsi="Calibri"/>
          <w:i/>
        </w:rPr>
        <w:t>enkel i</w:t>
      </w:r>
      <w:r w:rsidR="0097511E" w:rsidRPr="00FB0972">
        <w:rPr>
          <w:rFonts w:ascii="Calibri" w:hAnsi="Calibri"/>
          <w:i/>
        </w:rPr>
        <w:t>n te vullen door referen</w:t>
      </w:r>
      <w:r>
        <w:rPr>
          <w:rFonts w:ascii="Calibri" w:hAnsi="Calibri"/>
          <w:i/>
        </w:rPr>
        <w:t>t indien er bijzonderheden zijn)</w:t>
      </w:r>
    </w:p>
    <w:p w14:paraId="69D6558B" w14:textId="77777777" w:rsidR="0097511E" w:rsidRDefault="0097511E" w:rsidP="0097511E">
      <w:pPr>
        <w:rPr>
          <w:rFonts w:ascii="Calibri" w:hAnsi="Calibri"/>
        </w:rPr>
      </w:pPr>
    </w:p>
    <w:p w14:paraId="69D6558D" w14:textId="77777777" w:rsidR="0097511E" w:rsidRDefault="0097511E" w:rsidP="0097511E">
      <w:pPr>
        <w:rPr>
          <w:rFonts w:ascii="Calibri" w:hAnsi="Calibri"/>
        </w:rPr>
      </w:pPr>
    </w:p>
    <w:p w14:paraId="69D6558E" w14:textId="77777777" w:rsidR="0097511E" w:rsidRPr="00210A9B" w:rsidRDefault="0097511E" w:rsidP="0097511E">
      <w:pPr>
        <w:tabs>
          <w:tab w:val="left" w:pos="0"/>
        </w:tabs>
        <w:rPr>
          <w:rFonts w:ascii="Calibri" w:hAnsi="Calibri"/>
        </w:rPr>
      </w:pPr>
      <w:r w:rsidRPr="00210A9B">
        <w:rPr>
          <w:rFonts w:ascii="Calibri" w:hAnsi="Calibri"/>
        </w:rPr>
        <w:t>Aldus naar waarheid opgemaakt op:</w:t>
      </w:r>
    </w:p>
    <w:p w14:paraId="69D65590" w14:textId="77777777" w:rsidR="0097511E" w:rsidRPr="00210A9B" w:rsidRDefault="0097511E" w:rsidP="0097511E">
      <w:pPr>
        <w:tabs>
          <w:tab w:val="left" w:pos="0"/>
        </w:tabs>
        <w:rPr>
          <w:rFonts w:ascii="Calibri" w:hAnsi="Calibri"/>
        </w:rPr>
      </w:pPr>
    </w:p>
    <w:p w14:paraId="69D65591" w14:textId="77777777" w:rsidR="0097511E" w:rsidRPr="00210A9B" w:rsidRDefault="0097511E" w:rsidP="0097511E">
      <w:pPr>
        <w:tabs>
          <w:tab w:val="left" w:pos="0"/>
        </w:tabs>
        <w:rPr>
          <w:rFonts w:ascii="Calibri" w:hAnsi="Calibri"/>
        </w:rPr>
      </w:pPr>
      <w:r w:rsidRPr="00210A9B">
        <w:rPr>
          <w:rFonts w:ascii="Calibri" w:hAnsi="Calibri"/>
        </w:rPr>
        <w:t xml:space="preserve">…………………………….. </w:t>
      </w:r>
      <w:r w:rsidR="00D82DF8">
        <w:rPr>
          <w:rFonts w:ascii="Calibri" w:hAnsi="Calibri"/>
        </w:rPr>
        <w:t>(datum)</w:t>
      </w:r>
      <w:r w:rsidRPr="00210A9B">
        <w:rPr>
          <w:rFonts w:ascii="Calibri" w:hAnsi="Calibri"/>
        </w:rPr>
        <w:t>, te ……………………………….(plaats),</w:t>
      </w:r>
    </w:p>
    <w:p w14:paraId="69D65592" w14:textId="77777777" w:rsidR="0097511E" w:rsidRPr="00210A9B" w:rsidRDefault="0097511E" w:rsidP="0097511E">
      <w:pPr>
        <w:tabs>
          <w:tab w:val="left" w:pos="0"/>
        </w:tabs>
        <w:rPr>
          <w:rFonts w:ascii="Calibri" w:hAnsi="Calibri"/>
        </w:rPr>
      </w:pPr>
    </w:p>
    <w:p w14:paraId="69D65593" w14:textId="77777777" w:rsidR="0097511E" w:rsidRPr="00210A9B" w:rsidRDefault="0097511E" w:rsidP="0097511E">
      <w:pPr>
        <w:tabs>
          <w:tab w:val="left" w:pos="0"/>
        </w:tabs>
        <w:rPr>
          <w:rFonts w:ascii="Calibri" w:hAnsi="Calibri"/>
        </w:rPr>
      </w:pPr>
      <w:r w:rsidRPr="00210A9B">
        <w:rPr>
          <w:rFonts w:ascii="Calibri" w:hAnsi="Calibri"/>
        </w:rPr>
        <w:t>Door …………………………………………………………(gevolmachtigde) van</w:t>
      </w:r>
    </w:p>
    <w:p w14:paraId="69D65594" w14:textId="77777777" w:rsidR="0097511E" w:rsidRPr="00210A9B" w:rsidRDefault="0097511E" w:rsidP="0097511E">
      <w:pPr>
        <w:tabs>
          <w:tab w:val="left" w:pos="0"/>
        </w:tabs>
        <w:rPr>
          <w:rFonts w:ascii="Calibri" w:hAnsi="Calibri"/>
        </w:rPr>
      </w:pPr>
    </w:p>
    <w:p w14:paraId="69D65595" w14:textId="77777777" w:rsidR="0097511E" w:rsidRPr="00210A9B" w:rsidRDefault="0097511E" w:rsidP="0097511E">
      <w:pPr>
        <w:rPr>
          <w:rFonts w:ascii="Calibri" w:hAnsi="Calibri"/>
        </w:rPr>
      </w:pPr>
      <w:r w:rsidRPr="00210A9B">
        <w:rPr>
          <w:rFonts w:ascii="Calibri" w:hAnsi="Calibri"/>
        </w:rPr>
        <w:t>……………………………………………………………… (bedrijf)</w:t>
      </w:r>
    </w:p>
    <w:p w14:paraId="69D65596" w14:textId="77777777" w:rsidR="0097511E" w:rsidRPr="00210A9B" w:rsidRDefault="0097511E" w:rsidP="0097511E">
      <w:pPr>
        <w:rPr>
          <w:rFonts w:ascii="Calibri" w:hAnsi="Calibri"/>
        </w:rPr>
      </w:pPr>
    </w:p>
    <w:p w14:paraId="69D65598" w14:textId="6A6D9AF3" w:rsidR="00F91A8A" w:rsidRPr="00857014" w:rsidRDefault="0097511E" w:rsidP="00857014">
      <w:pPr>
        <w:rPr>
          <w:rFonts w:ascii="Calibri" w:hAnsi="Calibri" w:cs="Arial"/>
        </w:rPr>
      </w:pPr>
      <w:bookmarkStart w:id="6" w:name="_Toc221095176"/>
      <w:r w:rsidRPr="00210A9B">
        <w:rPr>
          <w:rFonts w:ascii="Calibri" w:hAnsi="Calibri"/>
        </w:rPr>
        <w:t>Handtekening ………………………………………………</w:t>
      </w:r>
      <w:bookmarkEnd w:id="6"/>
    </w:p>
    <w:sectPr w:rsidR="00F91A8A" w:rsidRPr="008570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49D94" w14:textId="77777777" w:rsidR="0017146E" w:rsidRDefault="0017146E" w:rsidP="00F91A8A">
      <w:pPr>
        <w:spacing w:line="240" w:lineRule="auto"/>
      </w:pPr>
      <w:r>
        <w:separator/>
      </w:r>
    </w:p>
  </w:endnote>
  <w:endnote w:type="continuationSeparator" w:id="0">
    <w:p w14:paraId="54F683ED" w14:textId="77777777" w:rsidR="0017146E" w:rsidRDefault="0017146E" w:rsidP="00F91A8A">
      <w:pPr>
        <w:spacing w:line="240" w:lineRule="auto"/>
      </w:pPr>
      <w:r>
        <w:continuationSeparator/>
      </w:r>
    </w:p>
  </w:endnote>
  <w:endnote w:type="continuationNotice" w:id="1">
    <w:p w14:paraId="1ADFEC58" w14:textId="77777777" w:rsidR="0017146E" w:rsidRDefault="0017146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Til VL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6559F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655A0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655A2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DDF55" w14:textId="77777777" w:rsidR="0017146E" w:rsidRDefault="0017146E" w:rsidP="00F91A8A">
      <w:pPr>
        <w:spacing w:line="240" w:lineRule="auto"/>
      </w:pPr>
      <w:r>
        <w:separator/>
      </w:r>
    </w:p>
  </w:footnote>
  <w:footnote w:type="continuationSeparator" w:id="0">
    <w:p w14:paraId="662017A1" w14:textId="77777777" w:rsidR="0017146E" w:rsidRDefault="0017146E" w:rsidP="00F91A8A">
      <w:pPr>
        <w:spacing w:line="240" w:lineRule="auto"/>
      </w:pPr>
      <w:r>
        <w:continuationSeparator/>
      </w:r>
    </w:p>
  </w:footnote>
  <w:footnote w:type="continuationNotice" w:id="1">
    <w:p w14:paraId="02AB1153" w14:textId="77777777" w:rsidR="0017146E" w:rsidRDefault="0017146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6559D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6559E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655A1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B9"/>
    <w:rsid w:val="00031E36"/>
    <w:rsid w:val="00045FC6"/>
    <w:rsid w:val="0005771F"/>
    <w:rsid w:val="00065216"/>
    <w:rsid w:val="00070815"/>
    <w:rsid w:val="00071D5D"/>
    <w:rsid w:val="00074BBD"/>
    <w:rsid w:val="0007550E"/>
    <w:rsid w:val="0009536F"/>
    <w:rsid w:val="000E27D1"/>
    <w:rsid w:val="000E5489"/>
    <w:rsid w:val="000F29FC"/>
    <w:rsid w:val="00110D2C"/>
    <w:rsid w:val="0017146E"/>
    <w:rsid w:val="00172F28"/>
    <w:rsid w:val="00183BFF"/>
    <w:rsid w:val="00186254"/>
    <w:rsid w:val="001914BF"/>
    <w:rsid w:val="001C4783"/>
    <w:rsid w:val="00250CC3"/>
    <w:rsid w:val="00263EA7"/>
    <w:rsid w:val="002829AE"/>
    <w:rsid w:val="00282C8D"/>
    <w:rsid w:val="002C7B1A"/>
    <w:rsid w:val="002E3311"/>
    <w:rsid w:val="00302E1C"/>
    <w:rsid w:val="003A24D1"/>
    <w:rsid w:val="003A66A3"/>
    <w:rsid w:val="003A6F47"/>
    <w:rsid w:val="003B2F60"/>
    <w:rsid w:val="003F560A"/>
    <w:rsid w:val="0041704A"/>
    <w:rsid w:val="004359AF"/>
    <w:rsid w:val="00457B5E"/>
    <w:rsid w:val="004A6409"/>
    <w:rsid w:val="004B1B6F"/>
    <w:rsid w:val="004D138C"/>
    <w:rsid w:val="0050714D"/>
    <w:rsid w:val="005355A5"/>
    <w:rsid w:val="00585E0E"/>
    <w:rsid w:val="005A1B15"/>
    <w:rsid w:val="00613EF3"/>
    <w:rsid w:val="0062541D"/>
    <w:rsid w:val="0063599E"/>
    <w:rsid w:val="006559AC"/>
    <w:rsid w:val="0067007E"/>
    <w:rsid w:val="006925CE"/>
    <w:rsid w:val="00734561"/>
    <w:rsid w:val="00747D8B"/>
    <w:rsid w:val="00757DEB"/>
    <w:rsid w:val="00767D7E"/>
    <w:rsid w:val="0079660D"/>
    <w:rsid w:val="007A133E"/>
    <w:rsid w:val="007D034A"/>
    <w:rsid w:val="007D612E"/>
    <w:rsid w:val="008044BE"/>
    <w:rsid w:val="0081469D"/>
    <w:rsid w:val="00817436"/>
    <w:rsid w:val="0083697C"/>
    <w:rsid w:val="008432EC"/>
    <w:rsid w:val="00857014"/>
    <w:rsid w:val="008706B3"/>
    <w:rsid w:val="008E410B"/>
    <w:rsid w:val="008E7C7C"/>
    <w:rsid w:val="008F1F90"/>
    <w:rsid w:val="0090063B"/>
    <w:rsid w:val="009213F4"/>
    <w:rsid w:val="0097455E"/>
    <w:rsid w:val="0097511E"/>
    <w:rsid w:val="00992B44"/>
    <w:rsid w:val="009A3F87"/>
    <w:rsid w:val="009B771B"/>
    <w:rsid w:val="009D7803"/>
    <w:rsid w:val="009D7E87"/>
    <w:rsid w:val="009E640F"/>
    <w:rsid w:val="00A166A1"/>
    <w:rsid w:val="00A9425F"/>
    <w:rsid w:val="00AB3B78"/>
    <w:rsid w:val="00AC2D72"/>
    <w:rsid w:val="00AE7C9D"/>
    <w:rsid w:val="00B14FA8"/>
    <w:rsid w:val="00B20966"/>
    <w:rsid w:val="00B562FB"/>
    <w:rsid w:val="00B927BB"/>
    <w:rsid w:val="00BA1B56"/>
    <w:rsid w:val="00BE53E7"/>
    <w:rsid w:val="00C30406"/>
    <w:rsid w:val="00C423F7"/>
    <w:rsid w:val="00C4694D"/>
    <w:rsid w:val="00C712B9"/>
    <w:rsid w:val="00C8333C"/>
    <w:rsid w:val="00CA1B1D"/>
    <w:rsid w:val="00CB07A1"/>
    <w:rsid w:val="00CB40C9"/>
    <w:rsid w:val="00CB5310"/>
    <w:rsid w:val="00CC5568"/>
    <w:rsid w:val="00CD04B9"/>
    <w:rsid w:val="00D1298A"/>
    <w:rsid w:val="00D2246C"/>
    <w:rsid w:val="00D22C45"/>
    <w:rsid w:val="00D557D3"/>
    <w:rsid w:val="00D74E92"/>
    <w:rsid w:val="00D82DF8"/>
    <w:rsid w:val="00D91879"/>
    <w:rsid w:val="00DB6DF5"/>
    <w:rsid w:val="00DB7047"/>
    <w:rsid w:val="00DD537C"/>
    <w:rsid w:val="00E07382"/>
    <w:rsid w:val="00E15154"/>
    <w:rsid w:val="00E6454C"/>
    <w:rsid w:val="00EC42A9"/>
    <w:rsid w:val="00ED5CB8"/>
    <w:rsid w:val="00EF76A5"/>
    <w:rsid w:val="00F650BF"/>
    <w:rsid w:val="00F91A8A"/>
    <w:rsid w:val="00F91D55"/>
    <w:rsid w:val="00FA04BC"/>
    <w:rsid w:val="00FA3452"/>
    <w:rsid w:val="00FD4889"/>
    <w:rsid w:val="00FE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65558"/>
  <w15:docId w15:val="{239D14BC-C739-40D2-8147-60ADEF152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04B9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eastAsiaTheme="majorEastAsia" w:hAnsiTheme="minorHAnsi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eastAsiaTheme="majorEastAsia" w:hAnsiTheme="minorHAnsi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eastAsiaTheme="majorEastAsia" w:hAnsiTheme="minorHAnsi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eastAsiaTheme="majorEastAsia" w:hAnsiTheme="minorHAnsi" w:cstheme="majorBidi"/>
      <w:b/>
      <w:bCs/>
      <w:iCs/>
      <w:snapToGrid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2F9A64F509E348A59E1171449ADD63" ma:contentTypeVersion="10" ma:contentTypeDescription="Een nieuw document maken." ma:contentTypeScope="" ma:versionID="ed7432666bb25800de9c01fa8deb66f3">
  <xsd:schema xmlns:xsd="http://www.w3.org/2001/XMLSchema" xmlns:xs="http://www.w3.org/2001/XMLSchema" xmlns:p="http://schemas.microsoft.com/office/2006/metadata/properties" xmlns:ns2="e86ba2d3-1f26-4712-acd1-6d9301fedf8e" xmlns:ns3="0a5323f1-2912-4995-b0ad-a1edc12084fb" targetNamespace="http://schemas.microsoft.com/office/2006/metadata/properties" ma:root="true" ma:fieldsID="6a90e46d04669e9df2726e90fee719b8" ns2:_="" ns3:_="">
    <xsd:import namespace="e86ba2d3-1f26-4712-acd1-6d9301fedf8e"/>
    <xsd:import namespace="0a5323f1-2912-4995-b0ad-a1edc12084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6ba2d3-1f26-4712-acd1-6d9301fedf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5323f1-2912-4995-b0ad-a1edc12084f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109EC3-E668-450C-9140-09B03C7B52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EDE403-1E3B-4E67-BB37-E89A5CB985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88FA05-6CCA-4E03-BF50-0E9EDDFCFD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6ba2d3-1f26-4712-acd1-6d9301fedf8e"/>
    <ds:schemaRef ds:uri="0a5323f1-2912-4995-b0ad-a1edc12084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Boom, Harm van der</dc:creator>
  <cp:keywords/>
  <cp:lastModifiedBy>Pieter Swerus</cp:lastModifiedBy>
  <cp:revision>91</cp:revision>
  <dcterms:created xsi:type="dcterms:W3CDTF">2021-12-06T13:04:00Z</dcterms:created>
  <dcterms:modified xsi:type="dcterms:W3CDTF">2021-12-13T13:52:00Z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0x010100D32F9A64F509E348A59E1171449ADD63</vt:lpwstr>
  </property>
</Properties>
</file>