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F81" w:rsidRPr="0078136E" w:rsidRDefault="006D2F81" w:rsidP="006D2F81">
      <w:pPr>
        <w:pStyle w:val="BijlageGenummerdKop"/>
        <w:numPr>
          <w:ilvl w:val="0"/>
          <w:numId w:val="0"/>
        </w:numPr>
        <w:ind w:left="1410" w:hanging="1410"/>
      </w:pPr>
      <w:r>
        <w:t>Bijlage K</w:t>
      </w:r>
      <w:r>
        <w:tab/>
      </w:r>
      <w:r w:rsidRPr="0078136E">
        <w:t>Model K verklaring bestuurder omtrent rechtmatigheid inschrijving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color w:val="000000"/>
          <w:szCs w:val="18"/>
        </w:rPr>
      </w:pPr>
      <w:r w:rsidRPr="0078136E">
        <w:rPr>
          <w:szCs w:val="18"/>
        </w:rPr>
        <w:t>Ondergetekende verklaart (verklaren) dat de onderhavige inschrijving ten behoeve van de opdracht met zaaknummer</w:t>
      </w:r>
      <w:r w:rsidR="00F07C45">
        <w:rPr>
          <w:szCs w:val="18"/>
        </w:rPr>
        <w:t xml:space="preserve"> 31170234</w:t>
      </w:r>
      <w:r w:rsidRPr="0078136E">
        <w:rPr>
          <w:color w:val="000000"/>
          <w:szCs w:val="18"/>
        </w:rPr>
        <w:t>,</w:t>
      </w:r>
      <w:r w:rsidR="00F07C45">
        <w:rPr>
          <w:szCs w:val="18"/>
        </w:rPr>
        <w:t xml:space="preserve"> voor de Archeologische Opgraving ViA15 vindplaats 1237 – 3, </w:t>
      </w:r>
      <w:proofErr w:type="spellStart"/>
      <w:r w:rsidR="00F07C45">
        <w:rPr>
          <w:szCs w:val="18"/>
        </w:rPr>
        <w:t>Kampse</w:t>
      </w:r>
      <w:proofErr w:type="spellEnd"/>
      <w:r w:rsidR="00F07C45">
        <w:rPr>
          <w:szCs w:val="18"/>
        </w:rPr>
        <w:t xml:space="preserve"> Pad Zuid</w:t>
      </w:r>
      <w:r w:rsidRPr="0078136E">
        <w:rPr>
          <w:color w:val="000000"/>
          <w:szCs w:val="18"/>
        </w:rPr>
        <w:t>, niet tot stand is gekomen onder invloed van een overeenkomst, besluit of gedraging in strijd met het Nederlandse of Europese mededingingsrecht.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Aldus naar waarheid opgemaakt.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op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(datum)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te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(plaats)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door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voorletter(s))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als bestuurder van</w:t>
      </w:r>
      <w:r>
        <w:rPr>
          <w:szCs w:val="18"/>
        </w:rPr>
        <w:tab/>
      </w:r>
      <w:r w:rsidRPr="0078136E">
        <w:rPr>
          <w:szCs w:val="18"/>
        </w:rPr>
        <w:t>(naam en vestigingsplaats bedrijf)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die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vestigingsplaats bedrijf)</w:t>
      </w:r>
    </w:p>
    <w:p w:rsidR="006D2F81" w:rsidRPr="0078136E" w:rsidRDefault="006D2F81" w:rsidP="006D2F81">
      <w:pPr>
        <w:autoSpaceDE w:val="0"/>
        <w:autoSpaceDN w:val="0"/>
        <w:adjustRightInd w:val="0"/>
        <w:rPr>
          <w:rFonts w:cs="Arial"/>
          <w:szCs w:val="18"/>
        </w:rPr>
      </w:pPr>
    </w:p>
    <w:p w:rsidR="006D2F81" w:rsidRPr="0078136E" w:rsidRDefault="006D2F81" w:rsidP="006D2F81">
      <w:pPr>
        <w:autoSpaceDE w:val="0"/>
        <w:autoSpaceDN w:val="0"/>
        <w:adjustRightInd w:val="0"/>
        <w:rPr>
          <w:rFonts w:cs="Arial"/>
          <w:szCs w:val="18"/>
        </w:rPr>
      </w:pPr>
      <w:r w:rsidRPr="0078136E">
        <w:rPr>
          <w:rFonts w:cs="Arial"/>
          <w:szCs w:val="18"/>
        </w:rPr>
        <w:t>ter zake van deze Inschrijving rechtsgeldig vertegenwoordigt.</w:t>
      </w:r>
    </w:p>
    <w:p w:rsidR="006D2F81" w:rsidRPr="0078136E" w:rsidRDefault="006D2F81" w:rsidP="006D2F81">
      <w:pPr>
        <w:autoSpaceDE w:val="0"/>
        <w:autoSpaceDN w:val="0"/>
        <w:adjustRightInd w:val="0"/>
        <w:rPr>
          <w:rFonts w:cs="Arial"/>
          <w:szCs w:val="18"/>
        </w:rPr>
      </w:pP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b/>
          <w:szCs w:val="18"/>
        </w:rPr>
      </w:pPr>
      <w:r w:rsidRPr="0078136E">
        <w:rPr>
          <w:b/>
          <w:szCs w:val="18"/>
        </w:rPr>
        <w:t>Ondertekening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78136E">
        <w:rPr>
          <w:szCs w:val="18"/>
        </w:rPr>
        <w:t xml:space="preserve">De Model K verklaring dient door de inschrijver en in geval van een samenwerkingsverband van ondernemers, al dan niet een vennootschap onder firma, </w:t>
      </w:r>
      <w:r w:rsidRPr="0078136E">
        <w:rPr>
          <w:szCs w:val="18"/>
          <w:u w:val="single"/>
        </w:rPr>
        <w:t>alle</w:t>
      </w:r>
      <w:r w:rsidRPr="0078136E">
        <w:rPr>
          <w:szCs w:val="18"/>
        </w:rPr>
        <w:t xml:space="preserve"> inschrijvers, digitaal te worden ondertekend conform</w:t>
      </w:r>
      <w:r w:rsidRPr="0078136E">
        <w:rPr>
          <w:color w:val="000000" w:themeColor="text1"/>
          <w:szCs w:val="18"/>
        </w:rPr>
        <w:t xml:space="preserve"> </w:t>
      </w:r>
      <w:r w:rsidRPr="0078136E">
        <w:rPr>
          <w:szCs w:val="18"/>
        </w:rPr>
        <w:t>paragraaf 6.</w:t>
      </w:r>
      <w:r>
        <w:rPr>
          <w:szCs w:val="18"/>
        </w:rPr>
        <w:t>3</w:t>
      </w:r>
      <w:r w:rsidRPr="0078136E">
        <w:rPr>
          <w:szCs w:val="18"/>
        </w:rPr>
        <w:t>.1</w:t>
      </w:r>
      <w:r w:rsidRPr="0078136E">
        <w:rPr>
          <w:color w:val="000000" w:themeColor="text1"/>
          <w:szCs w:val="18"/>
        </w:rPr>
        <w:t>.</w:t>
      </w:r>
    </w:p>
    <w:p w:rsidR="006D2F81" w:rsidRPr="0078136E" w:rsidRDefault="006D2F81" w:rsidP="006D2F81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6D2F81" w:rsidRPr="00300406" w:rsidRDefault="006D2F81" w:rsidP="006D2F81">
      <w:pPr>
        <w:pStyle w:val="Broodtekst0"/>
        <w:rPr>
          <w:rFonts w:cs="Verdana"/>
          <w:color w:val="000000" w:themeColor="text1"/>
          <w:sz w:val="16"/>
          <w:szCs w:val="16"/>
        </w:rPr>
      </w:pPr>
    </w:p>
    <w:p w:rsidR="006D2F81" w:rsidRDefault="006D2F81" w:rsidP="006D2F81">
      <w:pPr>
        <w:pStyle w:val="RapportBijschrift"/>
        <w:rPr>
          <w:b w:val="0"/>
        </w:rPr>
      </w:pPr>
    </w:p>
    <w:p w:rsidR="003F5EB0" w:rsidRPr="006D2F81" w:rsidRDefault="003F5EB0" w:rsidP="006D2F81"/>
    <w:sectPr w:rsidR="003F5EB0" w:rsidRPr="006D2F81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2F" w:rsidRDefault="00B4622F" w:rsidP="0088501B">
      <w:r>
        <w:separator/>
      </w:r>
    </w:p>
  </w:endnote>
  <w:endnote w:type="continuationSeparator" w:id="0">
    <w:p w:rsidR="00B4622F" w:rsidRDefault="00B4622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C45" w:rsidRDefault="00F07C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037825"/>
      <w:docPartObj>
        <w:docPartGallery w:val="Page Numbers (Bottom of Page)"/>
        <w:docPartUnique/>
      </w:docPartObj>
    </w:sdtPr>
    <w:sdtEndPr/>
    <w:sdtContent>
      <w:p w:rsidR="00B4622F" w:rsidRDefault="00B4622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C45">
          <w:rPr>
            <w:noProof/>
          </w:rPr>
          <w:t>1</w:t>
        </w:r>
        <w:r>
          <w:fldChar w:fldCharType="end"/>
        </w:r>
      </w:p>
    </w:sdtContent>
  </w:sdt>
  <w:p w:rsidR="00E456EE" w:rsidRDefault="00B4622F">
    <w:pPr>
      <w:pStyle w:val="Voettekst"/>
    </w:pPr>
    <w:r w:rsidRPr="00956738">
      <w:rPr>
        <w:szCs w:val="13"/>
      </w:rPr>
      <w:t>RWS B</w:t>
    </w:r>
    <w:r>
      <w:rPr>
        <w:szCs w:val="13"/>
      </w:rPr>
      <w:t>EDRIJFSVERTROUWELIJK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C45" w:rsidRDefault="00F07C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2F" w:rsidRDefault="00B4622F" w:rsidP="0088501B">
      <w:r>
        <w:separator/>
      </w:r>
    </w:p>
  </w:footnote>
  <w:footnote w:type="continuationSeparator" w:id="0">
    <w:p w:rsidR="00B4622F" w:rsidRDefault="00B4622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C45" w:rsidRDefault="00F07C4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22F" w:rsidRPr="00CE0A97" w:rsidRDefault="00B4622F" w:rsidP="00B4622F">
    <w:pPr>
      <w:pStyle w:val="Huisstijl-KopregelRapport"/>
      <w:rPr>
        <w:rStyle w:val="Huisstijl-Rapportkoptekst"/>
      </w:rPr>
    </w:pPr>
    <w:r w:rsidRPr="00CE0A97">
      <w:t>Aanbestedingsleidraad</w:t>
    </w:r>
    <w:r w:rsidR="0043691A">
      <w:t xml:space="preserve"> Bijlage </w:t>
    </w:r>
    <w:r w:rsidR="006D2F81">
      <w:t>K Model K verklaring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t>31170234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F07C45">
      <w:t>16-09</w:t>
    </w:r>
    <w:bookmarkStart w:id="0" w:name="_GoBack"/>
    <w:bookmarkEnd w:id="0"/>
    <w:r>
      <w:t>-2021</w:t>
    </w:r>
  </w:p>
  <w:p w:rsidR="00B4622F" w:rsidRDefault="00B4622F">
    <w:pPr>
      <w:pStyle w:val="Koptekst"/>
    </w:pPr>
  </w:p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C45" w:rsidRDefault="00F07C4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1986"/>
        </w:tabs>
        <w:ind w:left="1986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986"/>
        </w:tabs>
        <w:ind w:left="1986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986"/>
        </w:tabs>
        <w:ind w:left="1986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986"/>
        </w:tabs>
        <w:ind w:left="1986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986"/>
        </w:tabs>
        <w:ind w:left="1986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986"/>
        </w:tabs>
        <w:ind w:left="1986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986"/>
        </w:tabs>
        <w:ind w:left="1986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86"/>
        </w:tabs>
        <w:ind w:left="1986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986"/>
        </w:tabs>
        <w:ind w:left="1986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CAF5D0D"/>
    <w:multiLevelType w:val="multilevel"/>
    <w:tmpl w:val="06962652"/>
    <w:numStyleLink w:val="Lijststijl"/>
  </w:abstractNum>
  <w:abstractNum w:abstractNumId="35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4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5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7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7"/>
  </w:num>
  <w:num w:numId="33">
    <w:abstractNumId w:val="15"/>
  </w:num>
  <w:num w:numId="34">
    <w:abstractNumId w:val="38"/>
  </w:num>
  <w:num w:numId="35">
    <w:abstractNumId w:val="5"/>
  </w:num>
  <w:num w:numId="36">
    <w:abstractNumId w:val="36"/>
  </w:num>
  <w:num w:numId="37">
    <w:abstractNumId w:val="29"/>
  </w:num>
  <w:num w:numId="38">
    <w:abstractNumId w:val="21"/>
  </w:num>
  <w:num w:numId="39">
    <w:abstractNumId w:val="16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2F"/>
    <w:rsid w:val="00043163"/>
    <w:rsid w:val="00056D70"/>
    <w:rsid w:val="000B3F94"/>
    <w:rsid w:val="000E1F3B"/>
    <w:rsid w:val="00173156"/>
    <w:rsid w:val="001D6F03"/>
    <w:rsid w:val="002873D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3691A"/>
    <w:rsid w:val="00450447"/>
    <w:rsid w:val="004B0EA1"/>
    <w:rsid w:val="004D14D3"/>
    <w:rsid w:val="004D766D"/>
    <w:rsid w:val="005A4FBE"/>
    <w:rsid w:val="005D2CF1"/>
    <w:rsid w:val="005E046F"/>
    <w:rsid w:val="006006F5"/>
    <w:rsid w:val="00650A9B"/>
    <w:rsid w:val="006D2E66"/>
    <w:rsid w:val="006D2F81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112ED"/>
    <w:rsid w:val="00A32591"/>
    <w:rsid w:val="00A77ABF"/>
    <w:rsid w:val="00A863E9"/>
    <w:rsid w:val="00AD4369"/>
    <w:rsid w:val="00B022C4"/>
    <w:rsid w:val="00B07C71"/>
    <w:rsid w:val="00B4622F"/>
    <w:rsid w:val="00B559E9"/>
    <w:rsid w:val="00B72222"/>
    <w:rsid w:val="00B80650"/>
    <w:rsid w:val="00C36FAA"/>
    <w:rsid w:val="00C71133"/>
    <w:rsid w:val="00CA55CC"/>
    <w:rsid w:val="00CB3317"/>
    <w:rsid w:val="00D32D98"/>
    <w:rsid w:val="00DA3555"/>
    <w:rsid w:val="00E456EE"/>
    <w:rsid w:val="00ED7AB9"/>
    <w:rsid w:val="00EE5BBE"/>
    <w:rsid w:val="00F07C45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5836917"/>
  <w15:chartTrackingRefBased/>
  <w15:docId w15:val="{56DBDB67-739F-44AC-8260-F0D38EDA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4622F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4622F"/>
    <w:pPr>
      <w:numPr>
        <w:ilvl w:val="1"/>
        <w:numId w:val="32"/>
      </w:numPr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4622F"/>
    <w:pPr>
      <w:numPr>
        <w:ilvl w:val="2"/>
        <w:numId w:val="32"/>
      </w:numPr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B4622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B4622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B4622F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B4622F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B4622F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B4622F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B4622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4622F"/>
    <w:rPr>
      <w:rFonts w:ascii="Verdana" w:eastAsia="DejaVu Sans" w:hAnsi="Verdana" w:cs="Times New Roman"/>
      <w:szCs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B4622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B4622F"/>
    <w:rPr>
      <w:sz w:val="13"/>
    </w:rPr>
  </w:style>
  <w:style w:type="paragraph" w:customStyle="1" w:styleId="Broodtekst0">
    <w:name w:val="Broodtekst"/>
    <w:basedOn w:val="Standaard"/>
    <w:qFormat/>
    <w:rsid w:val="00A112E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A112ED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A112ED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112ED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RapportBijschrift">
    <w:name w:val="RapportBijschrift"/>
    <w:basedOn w:val="Standaard"/>
    <w:next w:val="Standaard"/>
    <w:rsid w:val="006D2F81"/>
    <w:rPr>
      <w:rFonts w:eastAsia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Graaf, Robin van de (GPO)</cp:lastModifiedBy>
  <cp:revision>2</cp:revision>
  <dcterms:created xsi:type="dcterms:W3CDTF">2021-09-08T08:30:00Z</dcterms:created>
  <dcterms:modified xsi:type="dcterms:W3CDTF">2021-09-08T08:30:00Z</dcterms:modified>
</cp:coreProperties>
</file>