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2AB63" w14:textId="77777777" w:rsidR="00C40A08" w:rsidRPr="00FB060C" w:rsidRDefault="00C40A08" w:rsidP="00C40A08">
      <w:pPr>
        <w:pStyle w:val="BijlageGenummerdKop"/>
        <w:numPr>
          <w:ilvl w:val="0"/>
          <w:numId w:val="0"/>
        </w:numPr>
      </w:pPr>
      <w:r>
        <w:t>Bijlage J</w:t>
      </w:r>
      <w:r>
        <w:tab/>
      </w:r>
      <w:r w:rsidRPr="00A27551">
        <w:t>Inschrijvingsstaat</w:t>
      </w:r>
      <w:r w:rsidRPr="00FB060C">
        <w:t xml:space="preserve"> </w:t>
      </w:r>
    </w:p>
    <w:p w14:paraId="0895DD92" w14:textId="77777777" w:rsidR="00C40A08" w:rsidRPr="00C40A08" w:rsidRDefault="00C40A08" w:rsidP="00C40A08">
      <w:pPr>
        <w:spacing w:line="240" w:lineRule="atLeast"/>
        <w:ind w:left="426"/>
        <w:rPr>
          <w:rFonts w:ascii="Verdana" w:eastAsia="DejaVu Sans" w:hAnsi="Verdana" w:cs="Times New Roman"/>
          <w:lang w:eastAsia="nl-NL"/>
        </w:rPr>
      </w:pPr>
      <w:r w:rsidRPr="00C40A08">
        <w:rPr>
          <w:rFonts w:ascii="Verdana" w:eastAsia="DejaVu Sans" w:hAnsi="Verdana" w:cs="Times New Roman"/>
          <w:lang w:eastAsia="nl-NL"/>
        </w:rPr>
        <w:t xml:space="preserve">Voor de uitvoering van project </w:t>
      </w:r>
      <w:r w:rsidRPr="00C40A08">
        <w:rPr>
          <w:rFonts w:ascii="Verdana" w:eastAsia="DejaVu Sans" w:hAnsi="Verdana" w:cs="Times New Roman"/>
          <w:i/>
          <w:lang w:eastAsia="nl-NL"/>
        </w:rPr>
        <w:t>Archeologische Opgraving vindplaats 1237-3</w:t>
      </w:r>
      <w:r w:rsidRPr="00C40A08">
        <w:rPr>
          <w:rFonts w:ascii="Verdana" w:eastAsia="DejaVu Sans" w:hAnsi="Verdana" w:cs="Times New Roman"/>
          <w:lang w:eastAsia="nl-NL"/>
        </w:rPr>
        <w:t xml:space="preserve"> met zaaknummer 31170234.</w:t>
      </w:r>
    </w:p>
    <w:p w14:paraId="7861CD07" w14:textId="77777777" w:rsidR="00C40A08" w:rsidRPr="00C40A08" w:rsidRDefault="00C40A08" w:rsidP="00C40A08">
      <w:pPr>
        <w:spacing w:line="240" w:lineRule="atLeast"/>
        <w:ind w:left="426"/>
        <w:rPr>
          <w:rFonts w:ascii="Verdana" w:eastAsia="DejaVu Sans" w:hAnsi="Verdana" w:cs="Times New Roman"/>
          <w:lang w:eastAsia="nl-NL"/>
        </w:rPr>
      </w:pPr>
    </w:p>
    <w:p w14:paraId="5B037F13" w14:textId="77777777" w:rsidR="00C40A08" w:rsidRPr="00C40A08" w:rsidRDefault="00C40A08" w:rsidP="00C40A08">
      <w:pPr>
        <w:tabs>
          <w:tab w:val="left" w:pos="3456"/>
          <w:tab w:val="right" w:pos="9026"/>
        </w:tabs>
        <w:spacing w:line="240" w:lineRule="atLeast"/>
        <w:ind w:left="426"/>
        <w:rPr>
          <w:rFonts w:ascii="Verdana" w:eastAsia="DejaVu Sans" w:hAnsi="Verdana" w:cs="Times New Roman"/>
          <w:lang w:eastAsia="nl-NL"/>
        </w:rPr>
      </w:pPr>
      <w:r w:rsidRPr="00C40A08">
        <w:rPr>
          <w:rFonts w:ascii="Verdana" w:eastAsia="DejaVu Sans" w:hAnsi="Verdana" w:cs="Times New Roman"/>
          <w:lang w:eastAsia="nl-NL"/>
        </w:rPr>
        <w:t>Ondergetekende(n): ………………….…………………………….</w:t>
      </w:r>
    </w:p>
    <w:p w14:paraId="302EEDB8" w14:textId="77777777" w:rsidR="00C40A08" w:rsidRPr="00C40A08" w:rsidRDefault="00C40A08" w:rsidP="00C40A08">
      <w:pPr>
        <w:tabs>
          <w:tab w:val="left" w:pos="3456"/>
          <w:tab w:val="right" w:pos="9026"/>
        </w:tabs>
        <w:spacing w:line="240" w:lineRule="atLeast"/>
        <w:ind w:left="426"/>
        <w:rPr>
          <w:rFonts w:ascii="Verdana" w:eastAsia="DejaVu Sans" w:hAnsi="Verdana" w:cs="Times New Roman"/>
          <w:lang w:eastAsia="nl-NL"/>
        </w:rPr>
      </w:pPr>
    </w:p>
    <w:p w14:paraId="13628250" w14:textId="77777777" w:rsidR="00C40A08" w:rsidRPr="00C40A08" w:rsidRDefault="00C40A08" w:rsidP="00C40A08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spacing w:line="240" w:lineRule="atLeast"/>
        <w:ind w:left="426"/>
        <w:rPr>
          <w:rFonts w:ascii="Verdana" w:eastAsia="DejaVu Sans" w:hAnsi="Verdana" w:cs="Times New Roman"/>
          <w:lang w:eastAsia="nl-NL"/>
        </w:rPr>
      </w:pPr>
      <w:r w:rsidRPr="00C40A08">
        <w:rPr>
          <w:rFonts w:ascii="Verdana" w:eastAsia="DejaVu Sans" w:hAnsi="Verdana" w:cs="Times New Roman"/>
          <w:lang w:eastAsia="nl-NL"/>
        </w:rPr>
        <w:t>te dezen rechtsgeldig vertegenwoordigd door ………………………….,</w:t>
      </w:r>
    </w:p>
    <w:p w14:paraId="452E0211" w14:textId="77777777" w:rsidR="00C40A08" w:rsidRPr="00C40A08" w:rsidRDefault="00C40A08" w:rsidP="00C40A08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spacing w:line="240" w:lineRule="atLeast"/>
        <w:ind w:left="426"/>
        <w:rPr>
          <w:rFonts w:ascii="Verdana" w:eastAsia="DejaVu Sans" w:hAnsi="Verdana" w:cs="Times New Roman"/>
          <w:lang w:eastAsia="nl-NL"/>
        </w:rPr>
      </w:pPr>
    </w:p>
    <w:p w14:paraId="11121933" w14:textId="77777777" w:rsidR="00C40A08" w:rsidRPr="00C40A08" w:rsidRDefault="00C40A08" w:rsidP="00C40A08">
      <w:pPr>
        <w:tabs>
          <w:tab w:val="left" w:pos="-1440"/>
          <w:tab w:val="left" w:pos="-720"/>
          <w:tab w:val="left" w:pos="0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</w:tabs>
        <w:spacing w:line="240" w:lineRule="atLeast"/>
        <w:ind w:left="426"/>
        <w:rPr>
          <w:rFonts w:ascii="Verdana" w:eastAsia="DejaVu Sans" w:hAnsi="Verdana" w:cs="Times New Roman"/>
          <w:lang w:eastAsia="nl-NL"/>
        </w:rPr>
      </w:pPr>
      <w:r w:rsidRPr="00C40A08">
        <w:rPr>
          <w:rFonts w:ascii="Verdana" w:eastAsia="DejaVu Sans" w:hAnsi="Verdana" w:cs="Times New Roman"/>
          <w:lang w:eastAsia="nl-NL"/>
        </w:rPr>
        <w:t>verklaart (verklaren) zich door ondertekening dezes bereid om diensten te verrichten als beschreven in de aanbestedingsleidraad, tegen onderstaande prijzen (per product) exclusief btw:</w:t>
      </w:r>
    </w:p>
    <w:p w14:paraId="7E5D76E4" w14:textId="77777777" w:rsidR="00C40A08" w:rsidRPr="00C40A08" w:rsidRDefault="00C40A08" w:rsidP="00C40A08">
      <w:pPr>
        <w:spacing w:line="240" w:lineRule="atLeast"/>
        <w:ind w:left="1416"/>
        <w:rPr>
          <w:rFonts w:ascii="Verdana" w:eastAsia="DejaVu Sans" w:hAnsi="Verdana" w:cs="Times New Roman"/>
          <w:lang w:eastAsia="nl-NL"/>
        </w:rPr>
      </w:pPr>
    </w:p>
    <w:p w14:paraId="62A6FFF6" w14:textId="77777777" w:rsidR="00C40A08" w:rsidRDefault="00C40A08" w:rsidP="003F5EB0"/>
    <w:p w14:paraId="3BB67961" w14:textId="77777777" w:rsidR="00C40A08" w:rsidRDefault="00C40A08" w:rsidP="003F5EB0"/>
    <w:tbl>
      <w:tblPr>
        <w:tblStyle w:val="Tabelraster"/>
        <w:tblW w:w="13994" w:type="dxa"/>
        <w:tblLook w:val="04A0" w:firstRow="1" w:lastRow="0" w:firstColumn="1" w:lastColumn="0" w:noHBand="0" w:noVBand="1"/>
      </w:tblPr>
      <w:tblGrid>
        <w:gridCol w:w="628"/>
        <w:gridCol w:w="4030"/>
        <w:gridCol w:w="1613"/>
        <w:gridCol w:w="1324"/>
        <w:gridCol w:w="1301"/>
        <w:gridCol w:w="3353"/>
        <w:gridCol w:w="1745"/>
        <w:tblGridChange w:id="0">
          <w:tblGrid>
            <w:gridCol w:w="628"/>
            <w:gridCol w:w="4030"/>
            <w:gridCol w:w="1613"/>
            <w:gridCol w:w="1324"/>
            <w:gridCol w:w="1301"/>
            <w:gridCol w:w="3353"/>
            <w:gridCol w:w="1745"/>
          </w:tblGrid>
        </w:tblGridChange>
      </w:tblGrid>
      <w:tr w:rsidR="00070D98" w:rsidRPr="00C40A08" w14:paraId="363B8386" w14:textId="77777777" w:rsidTr="00070D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9"/>
        </w:trPr>
        <w:tc>
          <w:tcPr>
            <w:tcW w:w="619" w:type="dxa"/>
            <w:noWrap/>
            <w:hideMark/>
          </w:tcPr>
          <w:p w14:paraId="625B3F20" w14:textId="77777777" w:rsidR="00070D98" w:rsidRDefault="00070D98" w:rsidP="00C40A08">
            <w:pPr>
              <w:rPr>
                <w:bCs/>
              </w:rPr>
            </w:pPr>
            <w:r w:rsidRPr="00C40A08">
              <w:rPr>
                <w:bCs/>
              </w:rPr>
              <w:t>Post</w:t>
            </w:r>
          </w:p>
          <w:p w14:paraId="61919400" w14:textId="77777777" w:rsidR="00070D98" w:rsidRPr="00C40A08" w:rsidRDefault="00070D98" w:rsidP="00C40A08">
            <w:pPr>
              <w:rPr>
                <w:bCs/>
              </w:rPr>
            </w:pPr>
            <w:r w:rsidRPr="00C40A08">
              <w:rPr>
                <w:bCs/>
              </w:rPr>
              <w:t>nr</w:t>
            </w:r>
          </w:p>
        </w:tc>
        <w:tc>
          <w:tcPr>
            <w:tcW w:w="3969" w:type="dxa"/>
            <w:hideMark/>
          </w:tcPr>
          <w:p w14:paraId="28E7BAFD" w14:textId="77777777" w:rsidR="00070D98" w:rsidRPr="00C40A08" w:rsidRDefault="00070D98">
            <w:pPr>
              <w:rPr>
                <w:bCs/>
              </w:rPr>
            </w:pPr>
            <w:r w:rsidRPr="00C40A08">
              <w:rPr>
                <w:bCs/>
              </w:rPr>
              <w:t>omschrijving</w:t>
            </w:r>
          </w:p>
        </w:tc>
        <w:tc>
          <w:tcPr>
            <w:tcW w:w="1588" w:type="dxa"/>
            <w:noWrap/>
            <w:hideMark/>
          </w:tcPr>
          <w:p w14:paraId="5CFD4078" w14:textId="0098B120" w:rsidR="00070D98" w:rsidRPr="00C40A08" w:rsidRDefault="00070D98" w:rsidP="00C40A08">
            <w:pPr>
              <w:rPr>
                <w:bCs/>
              </w:rPr>
            </w:pPr>
            <w:r>
              <w:rPr>
                <w:bCs/>
              </w:rPr>
              <w:t>Eenheid</w:t>
            </w:r>
          </w:p>
        </w:tc>
        <w:tc>
          <w:tcPr>
            <w:tcW w:w="1304" w:type="dxa"/>
          </w:tcPr>
          <w:p w14:paraId="151FF20C" w14:textId="224A68CD" w:rsidR="00070D98" w:rsidRDefault="00070D98" w:rsidP="00C40A08">
            <w:pPr>
              <w:rPr>
                <w:bCs/>
              </w:rPr>
            </w:pPr>
            <w:r>
              <w:rPr>
                <w:bCs/>
              </w:rPr>
              <w:t>Aantal Producten</w:t>
            </w:r>
          </w:p>
        </w:tc>
        <w:tc>
          <w:tcPr>
            <w:tcW w:w="992" w:type="dxa"/>
            <w:noWrap/>
            <w:hideMark/>
          </w:tcPr>
          <w:p w14:paraId="7A9F1D26" w14:textId="3663F386" w:rsidR="00070D98" w:rsidRPr="00C40A08" w:rsidRDefault="00BF7719" w:rsidP="00C40A08">
            <w:pPr>
              <w:rPr>
                <w:bCs/>
              </w:rPr>
            </w:pPr>
            <w:r>
              <w:rPr>
                <w:bCs/>
              </w:rPr>
              <w:t>Eenheidsprijs product</w:t>
            </w:r>
            <w:r w:rsidR="006515B1">
              <w:rPr>
                <w:bCs/>
              </w:rPr>
              <w:t xml:space="preserve"> exclusief BTW</w:t>
            </w:r>
          </w:p>
        </w:tc>
        <w:tc>
          <w:tcPr>
            <w:tcW w:w="3302" w:type="dxa"/>
            <w:noWrap/>
            <w:hideMark/>
          </w:tcPr>
          <w:p w14:paraId="452E27AD" w14:textId="3348E516" w:rsidR="00070D98" w:rsidRPr="00C40A08" w:rsidRDefault="00070D98" w:rsidP="00C40A08">
            <w:pPr>
              <w:rPr>
                <w:bCs/>
              </w:rPr>
            </w:pPr>
            <w:r w:rsidRPr="00C40A08">
              <w:rPr>
                <w:bCs/>
              </w:rPr>
              <w:t>Totaal</w:t>
            </w:r>
            <w:r>
              <w:rPr>
                <w:bCs/>
              </w:rPr>
              <w:t xml:space="preserve"> kosten producten</w:t>
            </w:r>
            <w:r w:rsidR="006515B1">
              <w:rPr>
                <w:bCs/>
              </w:rPr>
              <w:t xml:space="preserve"> exclusief BTW</w:t>
            </w:r>
          </w:p>
        </w:tc>
        <w:tc>
          <w:tcPr>
            <w:tcW w:w="1718" w:type="dxa"/>
          </w:tcPr>
          <w:p w14:paraId="16B4EED8" w14:textId="77777777" w:rsidR="00070D98" w:rsidRPr="00C40A08" w:rsidRDefault="00070D98" w:rsidP="00C40A08">
            <w:pPr>
              <w:rPr>
                <w:bCs/>
              </w:rPr>
            </w:pPr>
            <w:r>
              <w:rPr>
                <w:bCs/>
              </w:rPr>
              <w:t>Vast/verrekenbaar</w:t>
            </w:r>
          </w:p>
        </w:tc>
      </w:tr>
      <w:tr w:rsidR="00070D98" w:rsidRPr="00C40A08" w14:paraId="1A2C07BE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24318838" w14:textId="77777777" w:rsidR="00070D98" w:rsidRPr="00D03C30" w:rsidRDefault="00070D98" w:rsidP="00C40A08">
            <w:pPr>
              <w:rPr>
                <w:b/>
                <w:bCs/>
              </w:rPr>
            </w:pPr>
            <w:r w:rsidRPr="00D03C30">
              <w:rPr>
                <w:b/>
                <w:bCs/>
              </w:rPr>
              <w:t>1</w:t>
            </w:r>
          </w:p>
        </w:tc>
        <w:tc>
          <w:tcPr>
            <w:tcW w:w="3969" w:type="dxa"/>
            <w:hideMark/>
          </w:tcPr>
          <w:p w14:paraId="1B438C56" w14:textId="77777777" w:rsidR="00070D98" w:rsidRPr="00D03C30" w:rsidRDefault="00070D98">
            <w:pPr>
              <w:rPr>
                <w:b/>
                <w:bCs/>
              </w:rPr>
            </w:pPr>
            <w:r w:rsidRPr="00D03C30">
              <w:rPr>
                <w:b/>
                <w:bCs/>
              </w:rPr>
              <w:t>VELDWERK ARCHEOLOGIE</w:t>
            </w:r>
          </w:p>
        </w:tc>
        <w:tc>
          <w:tcPr>
            <w:tcW w:w="1588" w:type="dxa"/>
            <w:noWrap/>
            <w:hideMark/>
          </w:tcPr>
          <w:p w14:paraId="096B775E" w14:textId="77777777" w:rsidR="00070D98" w:rsidRPr="00C40A08" w:rsidRDefault="00070D98" w:rsidP="00C40A08"/>
        </w:tc>
        <w:tc>
          <w:tcPr>
            <w:tcW w:w="1304" w:type="dxa"/>
          </w:tcPr>
          <w:p w14:paraId="51601906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7ACF067E" w14:textId="059572C1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3391C90" w14:textId="77777777" w:rsidR="00070D98" w:rsidRPr="00C40A08" w:rsidRDefault="00070D98" w:rsidP="00C40A08"/>
        </w:tc>
        <w:tc>
          <w:tcPr>
            <w:tcW w:w="1718" w:type="dxa"/>
          </w:tcPr>
          <w:p w14:paraId="7109A5D6" w14:textId="77777777" w:rsidR="00070D98" w:rsidRPr="00C40A08" w:rsidRDefault="00070D98" w:rsidP="00C40A08"/>
        </w:tc>
      </w:tr>
      <w:tr w:rsidR="00070D98" w:rsidRPr="00C40A08" w14:paraId="0E7514A5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2631C763" w14:textId="77777777" w:rsidR="00070D98" w:rsidRPr="00C40A08" w:rsidRDefault="00070D98" w:rsidP="00C40A0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10</w:t>
            </w:r>
          </w:p>
        </w:tc>
        <w:tc>
          <w:tcPr>
            <w:tcW w:w="3969" w:type="dxa"/>
            <w:hideMark/>
          </w:tcPr>
          <w:p w14:paraId="5EBADFC1" w14:textId="77777777" w:rsidR="00070D98" w:rsidRPr="00C40A08" w:rsidRDefault="00070D98">
            <w:pPr>
              <w:rPr>
                <w:b/>
                <w:bCs/>
                <w:i/>
                <w:iCs/>
              </w:rPr>
            </w:pPr>
            <w:r w:rsidRPr="00C40A08">
              <w:rPr>
                <w:b/>
                <w:bCs/>
                <w:i/>
                <w:iCs/>
              </w:rPr>
              <w:t>VOORBEREIDING VELDWERK</w:t>
            </w:r>
          </w:p>
        </w:tc>
        <w:tc>
          <w:tcPr>
            <w:tcW w:w="1588" w:type="dxa"/>
            <w:noWrap/>
            <w:hideMark/>
          </w:tcPr>
          <w:p w14:paraId="4226D132" w14:textId="77777777" w:rsidR="00070D98" w:rsidRPr="00C40A08" w:rsidRDefault="00070D98" w:rsidP="00C40A08"/>
        </w:tc>
        <w:tc>
          <w:tcPr>
            <w:tcW w:w="1304" w:type="dxa"/>
          </w:tcPr>
          <w:p w14:paraId="78A2C4E8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66343C16" w14:textId="6EACDCE2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CF1F86C" w14:textId="77777777" w:rsidR="00070D98" w:rsidRPr="00C40A08" w:rsidRDefault="00070D98" w:rsidP="00C40A08"/>
        </w:tc>
        <w:tc>
          <w:tcPr>
            <w:tcW w:w="1718" w:type="dxa"/>
          </w:tcPr>
          <w:p w14:paraId="69D43EAB" w14:textId="77777777" w:rsidR="00070D98" w:rsidRPr="00C40A08" w:rsidRDefault="00070D98" w:rsidP="00C40A08"/>
        </w:tc>
      </w:tr>
      <w:tr w:rsidR="00070D98" w:rsidRPr="00C40A08" w14:paraId="726C855C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3CA5AE58" w14:textId="77777777" w:rsidR="00070D98" w:rsidRPr="00C40A08" w:rsidRDefault="00070D98" w:rsidP="00C40A08">
            <w:r w:rsidRPr="00C40A08">
              <w:t>1000</w:t>
            </w:r>
          </w:p>
        </w:tc>
        <w:tc>
          <w:tcPr>
            <w:tcW w:w="3969" w:type="dxa"/>
            <w:hideMark/>
          </w:tcPr>
          <w:p w14:paraId="3B1E4CD9" w14:textId="77777777" w:rsidR="00070D98" w:rsidRPr="00C40A08" w:rsidRDefault="00070D98">
            <w:r w:rsidRPr="00C40A08">
              <w:t xml:space="preserve">KLIC-melding </w:t>
            </w:r>
          </w:p>
        </w:tc>
        <w:tc>
          <w:tcPr>
            <w:tcW w:w="1588" w:type="dxa"/>
            <w:noWrap/>
            <w:hideMark/>
          </w:tcPr>
          <w:p w14:paraId="1476E35F" w14:textId="4FB1A9B1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2F6811EF" w14:textId="0C773969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2FFD7261" w14:textId="1768ED66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919B5ED" w14:textId="77777777" w:rsidR="00070D98" w:rsidRPr="00C40A08" w:rsidRDefault="00070D98" w:rsidP="00C40A08"/>
        </w:tc>
        <w:tc>
          <w:tcPr>
            <w:tcW w:w="1718" w:type="dxa"/>
          </w:tcPr>
          <w:p w14:paraId="5A6511E6" w14:textId="23080CE2" w:rsidR="00070D98" w:rsidRPr="00C40A08" w:rsidRDefault="00344AB7" w:rsidP="00C40A08">
            <w:r>
              <w:t>Vast</w:t>
            </w:r>
          </w:p>
        </w:tc>
      </w:tr>
      <w:tr w:rsidR="00070D98" w:rsidRPr="00C40A08" w14:paraId="12B91536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8450E56" w14:textId="77777777" w:rsidR="00070D98" w:rsidRPr="00C40A08" w:rsidRDefault="00070D98" w:rsidP="00C40A08">
            <w:r w:rsidRPr="00C40A08">
              <w:t>1010</w:t>
            </w:r>
          </w:p>
        </w:tc>
        <w:tc>
          <w:tcPr>
            <w:tcW w:w="3969" w:type="dxa"/>
            <w:hideMark/>
          </w:tcPr>
          <w:p w14:paraId="1C43D315" w14:textId="77777777" w:rsidR="00070D98" w:rsidRPr="00C40A08" w:rsidRDefault="00070D98">
            <w:r w:rsidRPr="00C40A08">
              <w:t>Draaiboek en Plan van Aanpak</w:t>
            </w:r>
          </w:p>
        </w:tc>
        <w:tc>
          <w:tcPr>
            <w:tcW w:w="1588" w:type="dxa"/>
            <w:noWrap/>
            <w:hideMark/>
          </w:tcPr>
          <w:p w14:paraId="71059E4C" w14:textId="19021C00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71B701E7" w14:textId="54E2261E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7F96C95C" w14:textId="4684DA49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6B7C316" w14:textId="77777777" w:rsidR="00070D98" w:rsidRPr="00C40A08" w:rsidRDefault="00070D98" w:rsidP="00C40A08"/>
        </w:tc>
        <w:tc>
          <w:tcPr>
            <w:tcW w:w="1718" w:type="dxa"/>
          </w:tcPr>
          <w:p w14:paraId="62C3F5C9" w14:textId="6EC63089" w:rsidR="00070D98" w:rsidRPr="00C40A08" w:rsidRDefault="00344AB7" w:rsidP="00C40A08">
            <w:r>
              <w:t>Vast</w:t>
            </w:r>
          </w:p>
        </w:tc>
      </w:tr>
      <w:tr w:rsidR="00070D98" w:rsidRPr="00C40A08" w14:paraId="27911D89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616F6F63" w14:textId="77777777" w:rsidR="00070D98" w:rsidRPr="00C40A08" w:rsidRDefault="00070D98" w:rsidP="00C40A08">
            <w:r w:rsidRPr="00C40A08">
              <w:t>1020</w:t>
            </w:r>
          </w:p>
        </w:tc>
        <w:tc>
          <w:tcPr>
            <w:tcW w:w="3969" w:type="dxa"/>
            <w:hideMark/>
          </w:tcPr>
          <w:p w14:paraId="0B1120B4" w14:textId="77777777" w:rsidR="00070D98" w:rsidRPr="00C40A08" w:rsidRDefault="00070D98">
            <w:r w:rsidRPr="00C40A08">
              <w:t>Artikel 46-formulier</w:t>
            </w:r>
          </w:p>
        </w:tc>
        <w:tc>
          <w:tcPr>
            <w:tcW w:w="1588" w:type="dxa"/>
            <w:noWrap/>
            <w:hideMark/>
          </w:tcPr>
          <w:p w14:paraId="2B2056E9" w14:textId="2D1C50A8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2BCF3905" w14:textId="02DD36DA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12B2E0FE" w14:textId="14D0DD87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36E3A86" w14:textId="77777777" w:rsidR="00070D98" w:rsidRPr="00C40A08" w:rsidRDefault="00070D98" w:rsidP="00C40A08"/>
        </w:tc>
        <w:tc>
          <w:tcPr>
            <w:tcW w:w="1718" w:type="dxa"/>
          </w:tcPr>
          <w:p w14:paraId="66C8271B" w14:textId="48D9B145" w:rsidR="00070D98" w:rsidRPr="00C40A08" w:rsidRDefault="00344AB7" w:rsidP="00C40A08">
            <w:r>
              <w:t>Vast</w:t>
            </w:r>
          </w:p>
        </w:tc>
      </w:tr>
      <w:tr w:rsidR="00070D98" w:rsidRPr="00C40A08" w14:paraId="3481F3CC" w14:textId="77777777" w:rsidTr="00070D98">
        <w:trPr>
          <w:trHeight w:val="495"/>
        </w:trPr>
        <w:tc>
          <w:tcPr>
            <w:tcW w:w="619" w:type="dxa"/>
            <w:noWrap/>
            <w:hideMark/>
          </w:tcPr>
          <w:p w14:paraId="0526EBBD" w14:textId="77777777" w:rsidR="00070D98" w:rsidRPr="00C40A08" w:rsidRDefault="00070D98" w:rsidP="00C40A08">
            <w:r w:rsidRPr="00C40A08">
              <w:t>1030</w:t>
            </w:r>
          </w:p>
        </w:tc>
        <w:tc>
          <w:tcPr>
            <w:tcW w:w="3969" w:type="dxa"/>
            <w:hideMark/>
          </w:tcPr>
          <w:p w14:paraId="412E5267" w14:textId="77777777" w:rsidR="00070D98" w:rsidRPr="00C40A08" w:rsidRDefault="00070D98">
            <w:r w:rsidRPr="00C40A08">
              <w:t xml:space="preserve">Inrichting ketenpark, zeefinstallatie, bassin gronddepot, inclusief rijplaten en hekwerk </w:t>
            </w:r>
          </w:p>
        </w:tc>
        <w:tc>
          <w:tcPr>
            <w:tcW w:w="1588" w:type="dxa"/>
            <w:noWrap/>
            <w:hideMark/>
          </w:tcPr>
          <w:p w14:paraId="291C21B8" w14:textId="3DEA454F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5A3F9B1D" w14:textId="7B8DF686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374663B0" w14:textId="47CB3867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26B3A98" w14:textId="77777777" w:rsidR="00070D98" w:rsidRPr="00C40A08" w:rsidRDefault="00070D98" w:rsidP="00C40A08"/>
        </w:tc>
        <w:tc>
          <w:tcPr>
            <w:tcW w:w="1718" w:type="dxa"/>
          </w:tcPr>
          <w:p w14:paraId="06B3A307" w14:textId="36B77EE7" w:rsidR="00070D98" w:rsidRPr="00C40A08" w:rsidRDefault="00344AB7" w:rsidP="00C40A08">
            <w:r>
              <w:t>Vast</w:t>
            </w:r>
          </w:p>
        </w:tc>
      </w:tr>
      <w:tr w:rsidR="00070D98" w:rsidRPr="00C40A08" w14:paraId="04F39EDD" w14:textId="77777777" w:rsidTr="00070D98">
        <w:trPr>
          <w:trHeight w:val="439"/>
        </w:trPr>
        <w:tc>
          <w:tcPr>
            <w:tcW w:w="619" w:type="dxa"/>
            <w:noWrap/>
            <w:hideMark/>
          </w:tcPr>
          <w:p w14:paraId="7872B20C" w14:textId="77777777" w:rsidR="00070D98" w:rsidRPr="00C40A08" w:rsidRDefault="00070D98" w:rsidP="00C40A08">
            <w:r w:rsidRPr="00C40A08">
              <w:t>1040</w:t>
            </w:r>
          </w:p>
        </w:tc>
        <w:tc>
          <w:tcPr>
            <w:tcW w:w="3969" w:type="dxa"/>
            <w:hideMark/>
          </w:tcPr>
          <w:p w14:paraId="63256780" w14:textId="77777777" w:rsidR="00070D98" w:rsidRPr="00C40A08" w:rsidRDefault="00070D98">
            <w:r w:rsidRPr="00C40A08">
              <w:t xml:space="preserve">Aan- en afvoer, vervoer materieel onderzoeksterrein </w:t>
            </w:r>
          </w:p>
        </w:tc>
        <w:tc>
          <w:tcPr>
            <w:tcW w:w="1588" w:type="dxa"/>
            <w:noWrap/>
            <w:hideMark/>
          </w:tcPr>
          <w:p w14:paraId="2D007E21" w14:textId="66D8D6E6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7387F8A8" w14:textId="10376EC4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06F38FA8" w14:textId="552E7D41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8DAE770" w14:textId="77777777" w:rsidR="00070D98" w:rsidRPr="00C40A08" w:rsidRDefault="00070D98" w:rsidP="00C40A08"/>
        </w:tc>
        <w:tc>
          <w:tcPr>
            <w:tcW w:w="1718" w:type="dxa"/>
          </w:tcPr>
          <w:p w14:paraId="10ED9180" w14:textId="2482AB6F" w:rsidR="00070D98" w:rsidRPr="00C40A08" w:rsidRDefault="00344AB7" w:rsidP="00C40A08">
            <w:r>
              <w:t>Vast</w:t>
            </w:r>
          </w:p>
        </w:tc>
      </w:tr>
      <w:tr w:rsidR="00070D98" w:rsidRPr="00C40A08" w14:paraId="1E7A99DB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11224314" w14:textId="77777777" w:rsidR="00070D98" w:rsidRPr="00C40A08" w:rsidRDefault="00070D98" w:rsidP="00C40A08">
            <w:r w:rsidRPr="00C40A08">
              <w:t>1050</w:t>
            </w:r>
          </w:p>
        </w:tc>
        <w:tc>
          <w:tcPr>
            <w:tcW w:w="3969" w:type="dxa"/>
            <w:hideMark/>
          </w:tcPr>
          <w:p w14:paraId="6A7411FB" w14:textId="77777777" w:rsidR="00070D98" w:rsidRPr="00C40A08" w:rsidRDefault="00070D98">
            <w:r w:rsidRPr="00C40A08">
              <w:t xml:space="preserve">Handhaving onderzoeksterrein/ ketenpark </w:t>
            </w:r>
          </w:p>
        </w:tc>
        <w:tc>
          <w:tcPr>
            <w:tcW w:w="1588" w:type="dxa"/>
            <w:noWrap/>
            <w:hideMark/>
          </w:tcPr>
          <w:p w14:paraId="01E2C179" w14:textId="63169C19" w:rsidR="00070D98" w:rsidRPr="00C40A08" w:rsidRDefault="00BF7719" w:rsidP="00C40A08">
            <w:r>
              <w:t>Week</w:t>
            </w:r>
          </w:p>
        </w:tc>
        <w:tc>
          <w:tcPr>
            <w:tcW w:w="1304" w:type="dxa"/>
          </w:tcPr>
          <w:p w14:paraId="41E38779" w14:textId="7421327F" w:rsidR="00070D98" w:rsidRPr="00C40A08" w:rsidRDefault="00070D98" w:rsidP="00C40A08">
            <w:r>
              <w:t>15</w:t>
            </w:r>
          </w:p>
        </w:tc>
        <w:tc>
          <w:tcPr>
            <w:tcW w:w="992" w:type="dxa"/>
            <w:noWrap/>
            <w:hideMark/>
          </w:tcPr>
          <w:p w14:paraId="7324F906" w14:textId="425B4143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6C72529E" w14:textId="77777777" w:rsidR="00070D98" w:rsidRPr="00C40A08" w:rsidRDefault="00070D98" w:rsidP="00C40A08"/>
        </w:tc>
        <w:tc>
          <w:tcPr>
            <w:tcW w:w="1718" w:type="dxa"/>
          </w:tcPr>
          <w:p w14:paraId="78D8567B" w14:textId="09CF6705" w:rsidR="00070D98" w:rsidRPr="00C40A08" w:rsidRDefault="00344AB7" w:rsidP="00C40A08">
            <w:r>
              <w:t>Verrekenbaar</w:t>
            </w:r>
          </w:p>
        </w:tc>
      </w:tr>
      <w:tr w:rsidR="00070D98" w:rsidRPr="00C40A08" w14:paraId="036196B8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606D330F" w14:textId="77777777" w:rsidR="00070D98" w:rsidRPr="00C40A08" w:rsidRDefault="00070D98" w:rsidP="00C40A08"/>
        </w:tc>
        <w:tc>
          <w:tcPr>
            <w:tcW w:w="3969" w:type="dxa"/>
            <w:hideMark/>
          </w:tcPr>
          <w:p w14:paraId="584CB1BF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114BCA6D" w14:textId="77777777" w:rsidR="00070D98" w:rsidRPr="00C40A08" w:rsidRDefault="00070D98" w:rsidP="00C40A08"/>
        </w:tc>
        <w:tc>
          <w:tcPr>
            <w:tcW w:w="1304" w:type="dxa"/>
          </w:tcPr>
          <w:p w14:paraId="7E40AECE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23A16981" w14:textId="50D10885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02592C4B" w14:textId="77777777" w:rsidR="00070D98" w:rsidRPr="00C40A08" w:rsidRDefault="00070D98" w:rsidP="00C40A08"/>
        </w:tc>
        <w:tc>
          <w:tcPr>
            <w:tcW w:w="1718" w:type="dxa"/>
          </w:tcPr>
          <w:p w14:paraId="3204F617" w14:textId="77777777" w:rsidR="00070D98" w:rsidRPr="00C40A08" w:rsidRDefault="00070D98" w:rsidP="00C40A08"/>
        </w:tc>
      </w:tr>
      <w:tr w:rsidR="00070D98" w:rsidRPr="00C40A08" w14:paraId="3D7240CB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1DFCA76" w14:textId="77777777" w:rsidR="00070D98" w:rsidRPr="00C40A08" w:rsidRDefault="00070D98" w:rsidP="00C40A0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2</w:t>
            </w:r>
          </w:p>
        </w:tc>
        <w:tc>
          <w:tcPr>
            <w:tcW w:w="3969" w:type="dxa"/>
            <w:hideMark/>
          </w:tcPr>
          <w:p w14:paraId="116704DC" w14:textId="77777777" w:rsidR="00070D98" w:rsidRPr="00C40A08" w:rsidRDefault="00070D98">
            <w:pPr>
              <w:rPr>
                <w:b/>
                <w:bCs/>
                <w:i/>
                <w:iCs/>
              </w:rPr>
            </w:pPr>
            <w:r w:rsidRPr="00C40A08">
              <w:rPr>
                <w:b/>
                <w:bCs/>
                <w:i/>
                <w:iCs/>
              </w:rPr>
              <w:t xml:space="preserve"> VELDWERK </w:t>
            </w:r>
          </w:p>
        </w:tc>
        <w:tc>
          <w:tcPr>
            <w:tcW w:w="1588" w:type="dxa"/>
            <w:noWrap/>
            <w:hideMark/>
          </w:tcPr>
          <w:p w14:paraId="3832264B" w14:textId="77777777" w:rsidR="00070D98" w:rsidRPr="00C40A08" w:rsidRDefault="00070D98" w:rsidP="00C40A08"/>
        </w:tc>
        <w:tc>
          <w:tcPr>
            <w:tcW w:w="1304" w:type="dxa"/>
          </w:tcPr>
          <w:p w14:paraId="2D90F240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76F3D1D3" w14:textId="127F0289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02C58FE8" w14:textId="77777777" w:rsidR="00070D98" w:rsidRPr="00C40A08" w:rsidRDefault="00070D98" w:rsidP="00C40A08"/>
        </w:tc>
        <w:tc>
          <w:tcPr>
            <w:tcW w:w="1718" w:type="dxa"/>
          </w:tcPr>
          <w:p w14:paraId="702E5B52" w14:textId="77777777" w:rsidR="00070D98" w:rsidRPr="00C40A08" w:rsidRDefault="00070D98" w:rsidP="00C40A08"/>
        </w:tc>
      </w:tr>
      <w:tr w:rsidR="00070D98" w:rsidRPr="00C40A08" w14:paraId="3AF7DDA7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632C7ACB" w14:textId="77777777" w:rsidR="00070D98" w:rsidRPr="00C40A08" w:rsidRDefault="00070D98" w:rsidP="00C40A08">
            <w:r w:rsidRPr="00C40A08">
              <w:t>20</w:t>
            </w:r>
          </w:p>
        </w:tc>
        <w:tc>
          <w:tcPr>
            <w:tcW w:w="3969" w:type="dxa"/>
            <w:hideMark/>
          </w:tcPr>
          <w:p w14:paraId="3C6FAFCA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Bronbemaling</w:t>
            </w:r>
          </w:p>
        </w:tc>
        <w:tc>
          <w:tcPr>
            <w:tcW w:w="1588" w:type="dxa"/>
            <w:noWrap/>
            <w:hideMark/>
          </w:tcPr>
          <w:p w14:paraId="23B79D65" w14:textId="77777777" w:rsidR="00070D98" w:rsidRPr="00C40A08" w:rsidRDefault="00070D98" w:rsidP="00C40A08"/>
        </w:tc>
        <w:tc>
          <w:tcPr>
            <w:tcW w:w="1304" w:type="dxa"/>
          </w:tcPr>
          <w:p w14:paraId="1BB512B7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561DEA55" w14:textId="2CAA48BC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4B39306" w14:textId="77777777" w:rsidR="00070D98" w:rsidRPr="00C40A08" w:rsidRDefault="00070D98" w:rsidP="00C40A08"/>
        </w:tc>
        <w:tc>
          <w:tcPr>
            <w:tcW w:w="1718" w:type="dxa"/>
          </w:tcPr>
          <w:p w14:paraId="081C2659" w14:textId="77777777" w:rsidR="00070D98" w:rsidRPr="00C40A08" w:rsidRDefault="00070D98" w:rsidP="00C40A08"/>
        </w:tc>
      </w:tr>
      <w:tr w:rsidR="00070D98" w:rsidRPr="00C40A08" w14:paraId="19247264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1FF27C8" w14:textId="77777777" w:rsidR="00070D98" w:rsidRPr="00C40A08" w:rsidRDefault="00070D98" w:rsidP="00C40A08">
            <w:r w:rsidRPr="00C40A08">
              <w:t>2000</w:t>
            </w:r>
          </w:p>
        </w:tc>
        <w:tc>
          <w:tcPr>
            <w:tcW w:w="3969" w:type="dxa"/>
            <w:hideMark/>
          </w:tcPr>
          <w:p w14:paraId="44A614DF" w14:textId="77777777" w:rsidR="00070D98" w:rsidRPr="00C40A08" w:rsidRDefault="00070D98">
            <w:r w:rsidRPr="00C40A08">
              <w:t>Stelpost bronbemaling</w:t>
            </w:r>
          </w:p>
        </w:tc>
        <w:tc>
          <w:tcPr>
            <w:tcW w:w="1588" w:type="dxa"/>
            <w:noWrap/>
            <w:hideMark/>
          </w:tcPr>
          <w:p w14:paraId="327B9A76" w14:textId="1EE22809" w:rsidR="00070D98" w:rsidRPr="00C40A08" w:rsidRDefault="00BF7719" w:rsidP="00C40A08">
            <w:r>
              <w:t>nvt</w:t>
            </w:r>
          </w:p>
        </w:tc>
        <w:tc>
          <w:tcPr>
            <w:tcW w:w="1304" w:type="dxa"/>
          </w:tcPr>
          <w:p w14:paraId="4C97395F" w14:textId="389B3530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</w:tcPr>
          <w:p w14:paraId="4AE1667A" w14:textId="7BD4B10C" w:rsidR="00070D98" w:rsidRPr="00C40A08" w:rsidRDefault="00BF7719" w:rsidP="00C40A08">
            <w:r>
              <w:t>nvt</w:t>
            </w:r>
          </w:p>
        </w:tc>
        <w:tc>
          <w:tcPr>
            <w:tcW w:w="3302" w:type="dxa"/>
            <w:noWrap/>
          </w:tcPr>
          <w:p w14:paraId="44252658" w14:textId="4B0BAAC3" w:rsidR="00070D98" w:rsidRPr="00C40A08" w:rsidRDefault="00BF7719" w:rsidP="00C40A08">
            <w:r>
              <w:t>€ 100.000,00</w:t>
            </w:r>
          </w:p>
        </w:tc>
        <w:tc>
          <w:tcPr>
            <w:tcW w:w="1718" w:type="dxa"/>
          </w:tcPr>
          <w:p w14:paraId="603CD782" w14:textId="127A0098" w:rsidR="00070D98" w:rsidRPr="00C40A08" w:rsidRDefault="00344AB7" w:rsidP="00C40A08">
            <w:r>
              <w:t>Verrekenbaar</w:t>
            </w:r>
          </w:p>
        </w:tc>
      </w:tr>
      <w:tr w:rsidR="00070D98" w:rsidRPr="00C40A08" w14:paraId="00E88E6C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264529D7" w14:textId="77777777" w:rsidR="00070D98" w:rsidRPr="00C40A08" w:rsidRDefault="00070D98" w:rsidP="00C40A08"/>
        </w:tc>
        <w:tc>
          <w:tcPr>
            <w:tcW w:w="3969" w:type="dxa"/>
            <w:hideMark/>
          </w:tcPr>
          <w:p w14:paraId="4662E9D5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5BB16A37" w14:textId="77777777" w:rsidR="00070D98" w:rsidRPr="00C40A08" w:rsidRDefault="00070D98" w:rsidP="00C40A08"/>
        </w:tc>
        <w:tc>
          <w:tcPr>
            <w:tcW w:w="1304" w:type="dxa"/>
          </w:tcPr>
          <w:p w14:paraId="48BB2538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4044B804" w14:textId="6080D012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7544AD8" w14:textId="77777777" w:rsidR="00070D98" w:rsidRPr="00C40A08" w:rsidRDefault="00070D98" w:rsidP="00C40A08"/>
        </w:tc>
        <w:tc>
          <w:tcPr>
            <w:tcW w:w="1718" w:type="dxa"/>
          </w:tcPr>
          <w:p w14:paraId="67C80EB1" w14:textId="77777777" w:rsidR="00070D98" w:rsidRPr="00C40A08" w:rsidRDefault="00070D98" w:rsidP="00C40A08"/>
        </w:tc>
      </w:tr>
      <w:tr w:rsidR="00070D98" w:rsidRPr="00C40A08" w14:paraId="02B0471B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74AC6AD8" w14:textId="77777777" w:rsidR="00070D98" w:rsidRPr="00C40A08" w:rsidRDefault="00070D98" w:rsidP="00C40A08">
            <w:r w:rsidRPr="00C40A08">
              <w:t>21</w:t>
            </w:r>
          </w:p>
        </w:tc>
        <w:tc>
          <w:tcPr>
            <w:tcW w:w="3969" w:type="dxa"/>
            <w:hideMark/>
          </w:tcPr>
          <w:p w14:paraId="158BE7B8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 xml:space="preserve"> Gecontroleerde ontgraving (stap 2 PvE)</w:t>
            </w:r>
          </w:p>
        </w:tc>
        <w:tc>
          <w:tcPr>
            <w:tcW w:w="1588" w:type="dxa"/>
            <w:noWrap/>
            <w:hideMark/>
          </w:tcPr>
          <w:p w14:paraId="3345379D" w14:textId="77777777" w:rsidR="00070D98" w:rsidRPr="00C40A08" w:rsidRDefault="00070D98" w:rsidP="00C40A08"/>
        </w:tc>
        <w:tc>
          <w:tcPr>
            <w:tcW w:w="1304" w:type="dxa"/>
          </w:tcPr>
          <w:p w14:paraId="7A854121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01735D9A" w14:textId="4E8FB7A6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1DA8F13" w14:textId="77777777" w:rsidR="00070D98" w:rsidRPr="00C40A08" w:rsidRDefault="00070D98" w:rsidP="00C40A08"/>
        </w:tc>
        <w:tc>
          <w:tcPr>
            <w:tcW w:w="1718" w:type="dxa"/>
          </w:tcPr>
          <w:p w14:paraId="78AF933B" w14:textId="77777777" w:rsidR="00070D98" w:rsidRPr="00C40A08" w:rsidRDefault="00070D98" w:rsidP="00C40A08"/>
        </w:tc>
      </w:tr>
      <w:tr w:rsidR="00070D98" w:rsidRPr="00C40A08" w14:paraId="77073871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3FA49646" w14:textId="77777777" w:rsidR="00070D98" w:rsidRPr="00C40A08" w:rsidRDefault="00070D98" w:rsidP="00C40A08">
            <w:r w:rsidRPr="00C40A08">
              <w:t>2100</w:t>
            </w:r>
          </w:p>
        </w:tc>
        <w:tc>
          <w:tcPr>
            <w:tcW w:w="3969" w:type="dxa"/>
            <w:hideMark/>
          </w:tcPr>
          <w:p w14:paraId="2825CF81" w14:textId="77777777" w:rsidR="00070D98" w:rsidRPr="00C40A08" w:rsidRDefault="00070D98">
            <w:r w:rsidRPr="00C40A08">
              <w:t xml:space="preserve">Grondwerk en documentatie gecontroleerde ontgraving </w:t>
            </w:r>
          </w:p>
        </w:tc>
        <w:tc>
          <w:tcPr>
            <w:tcW w:w="1588" w:type="dxa"/>
            <w:noWrap/>
            <w:hideMark/>
          </w:tcPr>
          <w:p w14:paraId="4D964AB3" w14:textId="7C2F7991" w:rsidR="00070D98" w:rsidRPr="00C40A08" w:rsidRDefault="00BF7719" w:rsidP="00C40A08">
            <w:r>
              <w:t>Vierkante meter</w:t>
            </w:r>
          </w:p>
        </w:tc>
        <w:tc>
          <w:tcPr>
            <w:tcW w:w="1304" w:type="dxa"/>
          </w:tcPr>
          <w:p w14:paraId="2C44C695" w14:textId="65D5B106" w:rsidR="00070D98" w:rsidRPr="00C40A08" w:rsidRDefault="00070D98" w:rsidP="00C40A08">
            <w:r>
              <w:t>6450</w:t>
            </w:r>
          </w:p>
        </w:tc>
        <w:tc>
          <w:tcPr>
            <w:tcW w:w="992" w:type="dxa"/>
            <w:noWrap/>
            <w:hideMark/>
          </w:tcPr>
          <w:p w14:paraId="19BC8FC5" w14:textId="6520896B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1E42AC4" w14:textId="77777777" w:rsidR="00070D98" w:rsidRPr="00C40A08" w:rsidRDefault="00070D98" w:rsidP="00C40A08"/>
        </w:tc>
        <w:tc>
          <w:tcPr>
            <w:tcW w:w="1718" w:type="dxa"/>
          </w:tcPr>
          <w:p w14:paraId="594995DE" w14:textId="6D75864E" w:rsidR="00070D98" w:rsidRPr="00C40A08" w:rsidRDefault="00344AB7" w:rsidP="00C40A08">
            <w:r>
              <w:t>Verrekenbaar</w:t>
            </w:r>
          </w:p>
        </w:tc>
      </w:tr>
      <w:tr w:rsidR="00070D98" w:rsidRPr="00C40A08" w14:paraId="17CB9E76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6B0D3C3C" w14:textId="77777777" w:rsidR="00070D98" w:rsidRPr="00C40A08" w:rsidRDefault="00070D98" w:rsidP="00C40A08"/>
        </w:tc>
        <w:tc>
          <w:tcPr>
            <w:tcW w:w="3969" w:type="dxa"/>
            <w:hideMark/>
          </w:tcPr>
          <w:p w14:paraId="75CCCD4B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4CECAE0E" w14:textId="77777777" w:rsidR="00070D98" w:rsidRPr="00C40A08" w:rsidRDefault="00070D98" w:rsidP="00C40A08"/>
        </w:tc>
        <w:tc>
          <w:tcPr>
            <w:tcW w:w="1304" w:type="dxa"/>
          </w:tcPr>
          <w:p w14:paraId="6FAA03B9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2EDE3A03" w14:textId="65830D81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E644049" w14:textId="77777777" w:rsidR="00070D98" w:rsidRPr="00C40A08" w:rsidRDefault="00070D98" w:rsidP="00C40A08"/>
        </w:tc>
        <w:tc>
          <w:tcPr>
            <w:tcW w:w="1718" w:type="dxa"/>
          </w:tcPr>
          <w:p w14:paraId="0702F708" w14:textId="77777777" w:rsidR="00070D98" w:rsidRPr="00C40A08" w:rsidRDefault="00070D98" w:rsidP="00C40A08"/>
        </w:tc>
      </w:tr>
      <w:tr w:rsidR="00070D98" w:rsidRPr="00C40A08" w14:paraId="01DCD2F8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798AE350" w14:textId="77777777" w:rsidR="00070D98" w:rsidRPr="00C40A08" w:rsidRDefault="00070D98" w:rsidP="00C40A08">
            <w:r w:rsidRPr="00C40A08">
              <w:t>22</w:t>
            </w:r>
          </w:p>
        </w:tc>
        <w:tc>
          <w:tcPr>
            <w:tcW w:w="3969" w:type="dxa"/>
            <w:hideMark/>
          </w:tcPr>
          <w:p w14:paraId="603F7B15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Opgraving niveau 1 (stappen 3 &amp; 4 PvE)</w:t>
            </w:r>
          </w:p>
        </w:tc>
        <w:tc>
          <w:tcPr>
            <w:tcW w:w="1588" w:type="dxa"/>
            <w:noWrap/>
            <w:hideMark/>
          </w:tcPr>
          <w:p w14:paraId="7E61BAC1" w14:textId="77777777" w:rsidR="00070D98" w:rsidRPr="00C40A08" w:rsidRDefault="00070D98" w:rsidP="00C40A08"/>
        </w:tc>
        <w:tc>
          <w:tcPr>
            <w:tcW w:w="1304" w:type="dxa"/>
          </w:tcPr>
          <w:p w14:paraId="7076104F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06466E0F" w14:textId="685DC5B1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6F8F74F" w14:textId="77777777" w:rsidR="00070D98" w:rsidRPr="00C40A08" w:rsidRDefault="00070D98" w:rsidP="00C40A08"/>
        </w:tc>
        <w:tc>
          <w:tcPr>
            <w:tcW w:w="1718" w:type="dxa"/>
          </w:tcPr>
          <w:p w14:paraId="283484F1" w14:textId="77777777" w:rsidR="00070D98" w:rsidRPr="00C40A08" w:rsidRDefault="00070D98" w:rsidP="00C40A08"/>
        </w:tc>
      </w:tr>
      <w:tr w:rsidR="00070D98" w:rsidRPr="00C40A08" w14:paraId="409F69F6" w14:textId="77777777" w:rsidTr="00070D98">
        <w:trPr>
          <w:trHeight w:val="462"/>
        </w:trPr>
        <w:tc>
          <w:tcPr>
            <w:tcW w:w="619" w:type="dxa"/>
            <w:noWrap/>
            <w:hideMark/>
          </w:tcPr>
          <w:p w14:paraId="0F96172A" w14:textId="77777777" w:rsidR="00070D98" w:rsidRPr="00C40A08" w:rsidRDefault="00070D98" w:rsidP="00C40A08">
            <w:r w:rsidRPr="00C40A08">
              <w:t>2200</w:t>
            </w:r>
          </w:p>
        </w:tc>
        <w:tc>
          <w:tcPr>
            <w:tcW w:w="3969" w:type="dxa"/>
            <w:hideMark/>
          </w:tcPr>
          <w:p w14:paraId="0C035A0A" w14:textId="77777777" w:rsidR="00070D98" w:rsidRPr="00C40A08" w:rsidRDefault="00070D98">
            <w:r w:rsidRPr="00C40A08">
              <w:t>Grondwerk en documentatie gecontroleerde ontgraving naar niveau 1</w:t>
            </w:r>
          </w:p>
        </w:tc>
        <w:tc>
          <w:tcPr>
            <w:tcW w:w="1588" w:type="dxa"/>
            <w:noWrap/>
            <w:hideMark/>
          </w:tcPr>
          <w:p w14:paraId="77A1E974" w14:textId="2F927C41" w:rsidR="00070D98" w:rsidRPr="00C40A08" w:rsidRDefault="00BF7719" w:rsidP="00C40A08">
            <w:r>
              <w:t>Vierkante meter</w:t>
            </w:r>
          </w:p>
        </w:tc>
        <w:tc>
          <w:tcPr>
            <w:tcW w:w="1304" w:type="dxa"/>
          </w:tcPr>
          <w:p w14:paraId="05BE88CF" w14:textId="72D875BF" w:rsidR="00070D98" w:rsidRPr="00C40A08" w:rsidRDefault="00070D98" w:rsidP="00C40A08">
            <w:r>
              <w:t>3000</w:t>
            </w:r>
          </w:p>
        </w:tc>
        <w:tc>
          <w:tcPr>
            <w:tcW w:w="992" w:type="dxa"/>
            <w:noWrap/>
            <w:hideMark/>
          </w:tcPr>
          <w:p w14:paraId="1985ED58" w14:textId="7C5C8DF2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1EF1984" w14:textId="77777777" w:rsidR="00070D98" w:rsidRPr="00C40A08" w:rsidRDefault="00070D98" w:rsidP="00C40A08"/>
        </w:tc>
        <w:tc>
          <w:tcPr>
            <w:tcW w:w="1718" w:type="dxa"/>
          </w:tcPr>
          <w:p w14:paraId="0CB2C0E9" w14:textId="50AE5C4A" w:rsidR="00070D98" w:rsidRPr="00C40A08" w:rsidRDefault="00344AB7" w:rsidP="00C40A08">
            <w:r>
              <w:t>Verrekenbaar</w:t>
            </w:r>
          </w:p>
        </w:tc>
      </w:tr>
      <w:tr w:rsidR="00070D98" w:rsidRPr="00C40A08" w14:paraId="2F3B30CD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3EB0C880" w14:textId="77777777" w:rsidR="00070D98" w:rsidRPr="00C40A08" w:rsidRDefault="00070D98" w:rsidP="00C40A08">
            <w:r w:rsidRPr="00C40A08">
              <w:t>2210</w:t>
            </w:r>
          </w:p>
        </w:tc>
        <w:tc>
          <w:tcPr>
            <w:tcW w:w="3969" w:type="dxa"/>
            <w:hideMark/>
          </w:tcPr>
          <w:p w14:paraId="1F08B0F1" w14:textId="77777777" w:rsidR="00070D98" w:rsidRPr="00C40A08" w:rsidRDefault="00070D98">
            <w:r w:rsidRPr="00C40A08">
              <w:t>Grondwerk en documentatie niveau 1</w:t>
            </w:r>
          </w:p>
        </w:tc>
        <w:tc>
          <w:tcPr>
            <w:tcW w:w="1588" w:type="dxa"/>
            <w:noWrap/>
            <w:hideMark/>
          </w:tcPr>
          <w:p w14:paraId="2B78CA3F" w14:textId="0D8C8261" w:rsidR="00070D98" w:rsidRPr="00C40A08" w:rsidRDefault="00BF7719" w:rsidP="00C40A08">
            <w:r>
              <w:t>Vierkante meter</w:t>
            </w:r>
          </w:p>
        </w:tc>
        <w:tc>
          <w:tcPr>
            <w:tcW w:w="1304" w:type="dxa"/>
          </w:tcPr>
          <w:p w14:paraId="1D11563F" w14:textId="291997F0" w:rsidR="00070D98" w:rsidRPr="00C40A08" w:rsidRDefault="00070D98" w:rsidP="00C40A08">
            <w:r>
              <w:t>3000</w:t>
            </w:r>
          </w:p>
        </w:tc>
        <w:tc>
          <w:tcPr>
            <w:tcW w:w="992" w:type="dxa"/>
            <w:noWrap/>
            <w:hideMark/>
          </w:tcPr>
          <w:p w14:paraId="53F38B4F" w14:textId="79932578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13426EC" w14:textId="77777777" w:rsidR="00070D98" w:rsidRPr="00C40A08" w:rsidRDefault="00070D98" w:rsidP="00C40A08"/>
        </w:tc>
        <w:tc>
          <w:tcPr>
            <w:tcW w:w="1718" w:type="dxa"/>
          </w:tcPr>
          <w:p w14:paraId="08C601AE" w14:textId="4C1769C2" w:rsidR="00070D98" w:rsidRPr="00C40A08" w:rsidRDefault="00344AB7" w:rsidP="00C40A08">
            <w:r>
              <w:t>Verrekenbaar</w:t>
            </w:r>
          </w:p>
        </w:tc>
      </w:tr>
      <w:tr w:rsidR="00070D98" w:rsidRPr="00C40A08" w14:paraId="5184A063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0CCBF1FB" w14:textId="77777777" w:rsidR="00070D98" w:rsidRPr="00C40A08" w:rsidRDefault="00070D98" w:rsidP="00C40A08"/>
        </w:tc>
        <w:tc>
          <w:tcPr>
            <w:tcW w:w="3969" w:type="dxa"/>
            <w:noWrap/>
            <w:hideMark/>
          </w:tcPr>
          <w:p w14:paraId="070EE4EE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61714185" w14:textId="77777777" w:rsidR="00070D98" w:rsidRPr="00C40A08" w:rsidRDefault="00070D98" w:rsidP="00C40A08"/>
        </w:tc>
        <w:tc>
          <w:tcPr>
            <w:tcW w:w="1304" w:type="dxa"/>
          </w:tcPr>
          <w:p w14:paraId="0544D3B4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50EB7AF5" w14:textId="3D2666DC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4D8FB91" w14:textId="77777777" w:rsidR="00070D98" w:rsidRPr="00C40A08" w:rsidRDefault="00070D98" w:rsidP="00C40A08"/>
        </w:tc>
        <w:tc>
          <w:tcPr>
            <w:tcW w:w="1718" w:type="dxa"/>
          </w:tcPr>
          <w:p w14:paraId="4337DF77" w14:textId="77777777" w:rsidR="00070D98" w:rsidRPr="00C40A08" w:rsidRDefault="00070D98" w:rsidP="00C40A08"/>
        </w:tc>
      </w:tr>
      <w:tr w:rsidR="00070D98" w:rsidRPr="00C40A08" w14:paraId="3558ACC6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6809CCBB" w14:textId="77777777" w:rsidR="00070D98" w:rsidRPr="00C40A08" w:rsidRDefault="00070D98" w:rsidP="00C40A08">
            <w:r w:rsidRPr="00C40A08">
              <w:t>23</w:t>
            </w:r>
          </w:p>
        </w:tc>
        <w:tc>
          <w:tcPr>
            <w:tcW w:w="3969" w:type="dxa"/>
            <w:hideMark/>
          </w:tcPr>
          <w:p w14:paraId="5B0008CF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Opgraving niveau 2 (stappen 5 &amp; 6 PvE)</w:t>
            </w:r>
          </w:p>
        </w:tc>
        <w:tc>
          <w:tcPr>
            <w:tcW w:w="1588" w:type="dxa"/>
            <w:noWrap/>
            <w:hideMark/>
          </w:tcPr>
          <w:p w14:paraId="2B5ED61A" w14:textId="77777777" w:rsidR="00070D98" w:rsidRPr="00C40A08" w:rsidRDefault="00070D98" w:rsidP="00C40A08"/>
        </w:tc>
        <w:tc>
          <w:tcPr>
            <w:tcW w:w="1304" w:type="dxa"/>
          </w:tcPr>
          <w:p w14:paraId="394F9B95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7048624F" w14:textId="3C7A4255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3F059C0" w14:textId="77777777" w:rsidR="00070D98" w:rsidRPr="00C40A08" w:rsidRDefault="00070D98" w:rsidP="00C40A08"/>
        </w:tc>
        <w:tc>
          <w:tcPr>
            <w:tcW w:w="1718" w:type="dxa"/>
          </w:tcPr>
          <w:p w14:paraId="56AFE7B3" w14:textId="77777777" w:rsidR="00070D98" w:rsidRPr="00C40A08" w:rsidRDefault="00070D98" w:rsidP="00C40A08"/>
        </w:tc>
      </w:tr>
      <w:tr w:rsidR="00070D98" w:rsidRPr="00C40A08" w14:paraId="5F73EA5D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25E8ED3E" w14:textId="77777777" w:rsidR="00070D98" w:rsidRPr="00C40A08" w:rsidRDefault="00070D98" w:rsidP="00C40A08">
            <w:r w:rsidRPr="00C40A08">
              <w:t>2300</w:t>
            </w:r>
          </w:p>
        </w:tc>
        <w:tc>
          <w:tcPr>
            <w:tcW w:w="3969" w:type="dxa"/>
            <w:hideMark/>
          </w:tcPr>
          <w:p w14:paraId="73E217AC" w14:textId="77777777" w:rsidR="00070D98" w:rsidRPr="00C40A08" w:rsidRDefault="00070D98">
            <w:r w:rsidRPr="00C40A08">
              <w:t>Grondwerk en documentatie gecontroleerde ontgraving naar niveau 2</w:t>
            </w:r>
          </w:p>
        </w:tc>
        <w:tc>
          <w:tcPr>
            <w:tcW w:w="1588" w:type="dxa"/>
            <w:noWrap/>
            <w:hideMark/>
          </w:tcPr>
          <w:p w14:paraId="43B30B82" w14:textId="5F51D8D8" w:rsidR="00070D98" w:rsidRPr="00C40A08" w:rsidRDefault="00BF7719" w:rsidP="00C40A08">
            <w:r>
              <w:t>Vierkante meter</w:t>
            </w:r>
          </w:p>
        </w:tc>
        <w:tc>
          <w:tcPr>
            <w:tcW w:w="1304" w:type="dxa"/>
          </w:tcPr>
          <w:p w14:paraId="1A4EFF7E" w14:textId="222A0E01" w:rsidR="00070D98" w:rsidRPr="00C40A08" w:rsidRDefault="00070D98" w:rsidP="00C40A08">
            <w:r>
              <w:t>6000</w:t>
            </w:r>
          </w:p>
        </w:tc>
        <w:tc>
          <w:tcPr>
            <w:tcW w:w="992" w:type="dxa"/>
            <w:noWrap/>
            <w:hideMark/>
          </w:tcPr>
          <w:p w14:paraId="46CD54F7" w14:textId="3E1081C4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E41604C" w14:textId="77777777" w:rsidR="00070D98" w:rsidRPr="00C40A08" w:rsidRDefault="00070D98" w:rsidP="00C40A08"/>
        </w:tc>
        <w:tc>
          <w:tcPr>
            <w:tcW w:w="1718" w:type="dxa"/>
          </w:tcPr>
          <w:p w14:paraId="3D1811E9" w14:textId="39412060" w:rsidR="00070D98" w:rsidRPr="00C40A08" w:rsidRDefault="00344AB7" w:rsidP="00C40A08">
            <w:r>
              <w:t>Verrekenbaar</w:t>
            </w:r>
          </w:p>
        </w:tc>
      </w:tr>
      <w:tr w:rsidR="00070D98" w:rsidRPr="00C40A08" w14:paraId="4268C39F" w14:textId="77777777" w:rsidTr="00070D98">
        <w:trPr>
          <w:trHeight w:val="499"/>
        </w:trPr>
        <w:tc>
          <w:tcPr>
            <w:tcW w:w="619" w:type="dxa"/>
            <w:noWrap/>
            <w:hideMark/>
          </w:tcPr>
          <w:p w14:paraId="7CF2E000" w14:textId="77777777" w:rsidR="00070D98" w:rsidRPr="00C40A08" w:rsidRDefault="00070D98" w:rsidP="00C40A08">
            <w:r w:rsidRPr="00C40A08">
              <w:t>2310</w:t>
            </w:r>
          </w:p>
        </w:tc>
        <w:tc>
          <w:tcPr>
            <w:tcW w:w="3969" w:type="dxa"/>
            <w:hideMark/>
          </w:tcPr>
          <w:p w14:paraId="0C8867A0" w14:textId="77777777" w:rsidR="00070D98" w:rsidRPr="00C40A08" w:rsidRDefault="00070D98">
            <w:r w:rsidRPr="00C40A08">
              <w:t>Bemonsteren en zeven vondstlaag per 1 m² vak (5 mm zeef), inclusief vondstverwerking en zeefinstallatie</w:t>
            </w:r>
          </w:p>
        </w:tc>
        <w:tc>
          <w:tcPr>
            <w:tcW w:w="1588" w:type="dxa"/>
            <w:noWrap/>
            <w:hideMark/>
          </w:tcPr>
          <w:p w14:paraId="67FC0FE8" w14:textId="442B2E15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619D796B" w14:textId="0E3D8E44" w:rsidR="00070D98" w:rsidRPr="00C40A08" w:rsidRDefault="00070D98" w:rsidP="00C40A08">
            <w:r>
              <w:t>675</w:t>
            </w:r>
          </w:p>
        </w:tc>
        <w:tc>
          <w:tcPr>
            <w:tcW w:w="992" w:type="dxa"/>
            <w:noWrap/>
            <w:hideMark/>
          </w:tcPr>
          <w:p w14:paraId="4BFB2C9E" w14:textId="63AC3C98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DEB9478" w14:textId="77777777" w:rsidR="00070D98" w:rsidRPr="00C40A08" w:rsidRDefault="00070D98" w:rsidP="00C40A08"/>
        </w:tc>
        <w:tc>
          <w:tcPr>
            <w:tcW w:w="1718" w:type="dxa"/>
          </w:tcPr>
          <w:p w14:paraId="51ABAF16" w14:textId="1283E81B" w:rsidR="00070D98" w:rsidRPr="00C40A08" w:rsidRDefault="00344AB7" w:rsidP="00C40A08">
            <w:r>
              <w:t>Verrekenbaar</w:t>
            </w:r>
          </w:p>
        </w:tc>
      </w:tr>
      <w:tr w:rsidR="00070D98" w:rsidRPr="00C40A08" w14:paraId="5DE256CE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825826D" w14:textId="77777777" w:rsidR="00070D98" w:rsidRPr="00C40A08" w:rsidRDefault="00070D98" w:rsidP="00C40A08">
            <w:r w:rsidRPr="00C40A08">
              <w:t>2320</w:t>
            </w:r>
          </w:p>
        </w:tc>
        <w:tc>
          <w:tcPr>
            <w:tcW w:w="3969" w:type="dxa"/>
            <w:hideMark/>
          </w:tcPr>
          <w:p w14:paraId="62097D5E" w14:textId="77777777" w:rsidR="00070D98" w:rsidRPr="00C40A08" w:rsidRDefault="00070D98">
            <w:r w:rsidRPr="00C40A08">
              <w:t>Grondwerk en documentatie niveau 2</w:t>
            </w:r>
          </w:p>
        </w:tc>
        <w:tc>
          <w:tcPr>
            <w:tcW w:w="1588" w:type="dxa"/>
            <w:noWrap/>
            <w:hideMark/>
          </w:tcPr>
          <w:p w14:paraId="211B5CF6" w14:textId="205F0C88" w:rsidR="00070D98" w:rsidRPr="00C40A08" w:rsidRDefault="00BF7719" w:rsidP="00C40A08">
            <w:r>
              <w:t>Vierkante meter</w:t>
            </w:r>
          </w:p>
        </w:tc>
        <w:tc>
          <w:tcPr>
            <w:tcW w:w="1304" w:type="dxa"/>
          </w:tcPr>
          <w:p w14:paraId="7086809C" w14:textId="5A2E6A34" w:rsidR="00070D98" w:rsidRPr="00C40A08" w:rsidRDefault="00070D98" w:rsidP="00C40A08">
            <w:r>
              <w:t>6000</w:t>
            </w:r>
          </w:p>
        </w:tc>
        <w:tc>
          <w:tcPr>
            <w:tcW w:w="992" w:type="dxa"/>
            <w:noWrap/>
            <w:hideMark/>
          </w:tcPr>
          <w:p w14:paraId="31CA0CBB" w14:textId="7147F4C8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F5720BA" w14:textId="77777777" w:rsidR="00070D98" w:rsidRPr="00C40A08" w:rsidRDefault="00070D98" w:rsidP="00C40A08"/>
        </w:tc>
        <w:tc>
          <w:tcPr>
            <w:tcW w:w="1718" w:type="dxa"/>
          </w:tcPr>
          <w:p w14:paraId="3C8F3B4A" w14:textId="696C167E" w:rsidR="00070D98" w:rsidRPr="00C40A08" w:rsidRDefault="00344AB7" w:rsidP="00C40A08">
            <w:r>
              <w:t>Verrekenbaar</w:t>
            </w:r>
          </w:p>
        </w:tc>
      </w:tr>
      <w:tr w:rsidR="00070D98" w:rsidRPr="00C40A08" w14:paraId="058F0CF0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F28FD45" w14:textId="77777777" w:rsidR="00070D98" w:rsidRPr="00C40A08" w:rsidRDefault="00070D98" w:rsidP="00C40A08"/>
        </w:tc>
        <w:tc>
          <w:tcPr>
            <w:tcW w:w="3969" w:type="dxa"/>
            <w:hideMark/>
          </w:tcPr>
          <w:p w14:paraId="72891123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0F635A16" w14:textId="77777777" w:rsidR="00070D98" w:rsidRPr="00C40A08" w:rsidRDefault="00070D98" w:rsidP="00C40A08"/>
        </w:tc>
        <w:tc>
          <w:tcPr>
            <w:tcW w:w="1304" w:type="dxa"/>
          </w:tcPr>
          <w:p w14:paraId="7FCBF0A4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7183C6E5" w14:textId="7300C67F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67723547" w14:textId="77777777" w:rsidR="00070D98" w:rsidRPr="00C40A08" w:rsidRDefault="00070D98" w:rsidP="00C40A08"/>
        </w:tc>
        <w:tc>
          <w:tcPr>
            <w:tcW w:w="1718" w:type="dxa"/>
          </w:tcPr>
          <w:p w14:paraId="2372C8D3" w14:textId="77777777" w:rsidR="00070D98" w:rsidRPr="00C40A08" w:rsidRDefault="00070D98" w:rsidP="00C40A08"/>
        </w:tc>
      </w:tr>
      <w:tr w:rsidR="00070D98" w:rsidRPr="00C40A08" w14:paraId="5FB96CCF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BF01533" w14:textId="77777777" w:rsidR="00070D98" w:rsidRPr="00C40A08" w:rsidRDefault="00070D98" w:rsidP="00C40A08">
            <w:r w:rsidRPr="00C40A08">
              <w:t>24</w:t>
            </w:r>
          </w:p>
        </w:tc>
        <w:tc>
          <w:tcPr>
            <w:tcW w:w="3969" w:type="dxa"/>
            <w:hideMark/>
          </w:tcPr>
          <w:p w14:paraId="246A2058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Opgraving niveau 3 (stappen 7 &amp; 8 PvE)</w:t>
            </w:r>
          </w:p>
        </w:tc>
        <w:tc>
          <w:tcPr>
            <w:tcW w:w="1588" w:type="dxa"/>
            <w:noWrap/>
            <w:hideMark/>
          </w:tcPr>
          <w:p w14:paraId="16678924" w14:textId="77777777" w:rsidR="00070D98" w:rsidRPr="00C40A08" w:rsidRDefault="00070D98" w:rsidP="00C40A08"/>
        </w:tc>
        <w:tc>
          <w:tcPr>
            <w:tcW w:w="1304" w:type="dxa"/>
          </w:tcPr>
          <w:p w14:paraId="02DBA271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1D04F442" w14:textId="4DDBC32E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621B5B12" w14:textId="77777777" w:rsidR="00070D98" w:rsidRPr="00C40A08" w:rsidRDefault="00070D98" w:rsidP="00C40A08"/>
        </w:tc>
        <w:tc>
          <w:tcPr>
            <w:tcW w:w="1718" w:type="dxa"/>
          </w:tcPr>
          <w:p w14:paraId="4E81AC3D" w14:textId="77777777" w:rsidR="00070D98" w:rsidRPr="00C40A08" w:rsidRDefault="00070D98" w:rsidP="00C40A08"/>
        </w:tc>
      </w:tr>
      <w:tr w:rsidR="00070D98" w:rsidRPr="00C40A08" w14:paraId="56064CF0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67903A6E" w14:textId="77777777" w:rsidR="00070D98" w:rsidRPr="00C40A08" w:rsidRDefault="00070D98" w:rsidP="00C40A08">
            <w:r w:rsidRPr="00C40A08">
              <w:t>2400</w:t>
            </w:r>
          </w:p>
        </w:tc>
        <w:tc>
          <w:tcPr>
            <w:tcW w:w="3969" w:type="dxa"/>
            <w:hideMark/>
          </w:tcPr>
          <w:p w14:paraId="231E8A1F" w14:textId="77777777" w:rsidR="00070D98" w:rsidRPr="00C40A08" w:rsidRDefault="00070D98">
            <w:r w:rsidRPr="00C40A08">
              <w:t>Grondwerk en documentatie gecontroleerde ontgraving naar niveau 3</w:t>
            </w:r>
          </w:p>
        </w:tc>
        <w:tc>
          <w:tcPr>
            <w:tcW w:w="1588" w:type="dxa"/>
            <w:noWrap/>
            <w:hideMark/>
          </w:tcPr>
          <w:p w14:paraId="65A579E9" w14:textId="3D6A33BF" w:rsidR="00070D98" w:rsidRPr="00C40A08" w:rsidRDefault="00BF7719" w:rsidP="00C40A08">
            <w:r>
              <w:t>Vierkante meter</w:t>
            </w:r>
          </w:p>
        </w:tc>
        <w:tc>
          <w:tcPr>
            <w:tcW w:w="1304" w:type="dxa"/>
          </w:tcPr>
          <w:p w14:paraId="1E2836C8" w14:textId="1E809489" w:rsidR="00070D98" w:rsidRPr="00C40A08" w:rsidRDefault="00070D98" w:rsidP="00C40A08">
            <w:r>
              <w:t>2500</w:t>
            </w:r>
          </w:p>
        </w:tc>
        <w:tc>
          <w:tcPr>
            <w:tcW w:w="992" w:type="dxa"/>
            <w:noWrap/>
            <w:hideMark/>
          </w:tcPr>
          <w:p w14:paraId="1842D7C2" w14:textId="3EF37DA7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75BE778" w14:textId="77777777" w:rsidR="00070D98" w:rsidRPr="00C40A08" w:rsidRDefault="00070D98" w:rsidP="00C40A08"/>
        </w:tc>
        <w:tc>
          <w:tcPr>
            <w:tcW w:w="1718" w:type="dxa"/>
          </w:tcPr>
          <w:p w14:paraId="7BCBD70F" w14:textId="72A7D2EF" w:rsidR="00070D98" w:rsidRPr="00C40A08" w:rsidRDefault="00344AB7" w:rsidP="00C40A08">
            <w:r>
              <w:t>Verrekenbaar</w:t>
            </w:r>
          </w:p>
        </w:tc>
      </w:tr>
      <w:tr w:rsidR="00070D98" w:rsidRPr="00C40A08" w14:paraId="48BD691F" w14:textId="77777777" w:rsidTr="00070D98">
        <w:trPr>
          <w:trHeight w:val="522"/>
        </w:trPr>
        <w:tc>
          <w:tcPr>
            <w:tcW w:w="619" w:type="dxa"/>
            <w:noWrap/>
            <w:hideMark/>
          </w:tcPr>
          <w:p w14:paraId="4AC28202" w14:textId="77777777" w:rsidR="00070D98" w:rsidRPr="00C40A08" w:rsidRDefault="00070D98" w:rsidP="00C40A08">
            <w:r w:rsidRPr="00C40A08">
              <w:t>2410</w:t>
            </w:r>
          </w:p>
        </w:tc>
        <w:tc>
          <w:tcPr>
            <w:tcW w:w="3969" w:type="dxa"/>
            <w:hideMark/>
          </w:tcPr>
          <w:p w14:paraId="23025301" w14:textId="77777777" w:rsidR="00070D98" w:rsidRPr="00C40A08" w:rsidRDefault="00070D98">
            <w:r w:rsidRPr="00C40A08">
              <w:t>Bemonsteren en zeven vondstlaag per 1 m² vak (5 mm), inclusief vondstverwerking en zeefinstallatie</w:t>
            </w:r>
          </w:p>
        </w:tc>
        <w:tc>
          <w:tcPr>
            <w:tcW w:w="1588" w:type="dxa"/>
            <w:noWrap/>
            <w:hideMark/>
          </w:tcPr>
          <w:p w14:paraId="2B3723C2" w14:textId="418A592B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76684D93" w14:textId="650C3CE6" w:rsidR="00070D98" w:rsidRPr="00C40A08" w:rsidRDefault="00070D98" w:rsidP="00C40A08">
            <w:r>
              <w:t>125</w:t>
            </w:r>
          </w:p>
        </w:tc>
        <w:tc>
          <w:tcPr>
            <w:tcW w:w="992" w:type="dxa"/>
            <w:noWrap/>
            <w:hideMark/>
          </w:tcPr>
          <w:p w14:paraId="7D638D82" w14:textId="07CA493D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6F38B1BB" w14:textId="77777777" w:rsidR="00070D98" w:rsidRPr="00C40A08" w:rsidRDefault="00070D98" w:rsidP="00C40A08"/>
        </w:tc>
        <w:tc>
          <w:tcPr>
            <w:tcW w:w="1718" w:type="dxa"/>
          </w:tcPr>
          <w:p w14:paraId="6D07365C" w14:textId="2B5421FF" w:rsidR="00070D98" w:rsidRPr="00C40A08" w:rsidRDefault="00344AB7" w:rsidP="00C40A08">
            <w:r>
              <w:t>Verrekenbaar</w:t>
            </w:r>
          </w:p>
        </w:tc>
      </w:tr>
      <w:tr w:rsidR="00070D98" w:rsidRPr="00C40A08" w14:paraId="0CC25027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2576B44A" w14:textId="77777777" w:rsidR="00070D98" w:rsidRPr="00C40A08" w:rsidRDefault="00070D98" w:rsidP="00C40A08">
            <w:r w:rsidRPr="00C40A08">
              <w:t>2420</w:t>
            </w:r>
          </w:p>
        </w:tc>
        <w:tc>
          <w:tcPr>
            <w:tcW w:w="3969" w:type="dxa"/>
            <w:hideMark/>
          </w:tcPr>
          <w:p w14:paraId="55EF2F2F" w14:textId="77777777" w:rsidR="00070D98" w:rsidRPr="00C40A08" w:rsidRDefault="00070D98">
            <w:r w:rsidRPr="00C40A08">
              <w:t>Grondwerk en documentatie niveau 3</w:t>
            </w:r>
          </w:p>
        </w:tc>
        <w:tc>
          <w:tcPr>
            <w:tcW w:w="1588" w:type="dxa"/>
            <w:noWrap/>
            <w:hideMark/>
          </w:tcPr>
          <w:p w14:paraId="53F1EFAC" w14:textId="7CF8B563" w:rsidR="00070D98" w:rsidRPr="00C40A08" w:rsidRDefault="00BF7719" w:rsidP="00BF7719">
            <w:r>
              <w:t>Vierkante meter</w:t>
            </w:r>
          </w:p>
        </w:tc>
        <w:tc>
          <w:tcPr>
            <w:tcW w:w="1304" w:type="dxa"/>
          </w:tcPr>
          <w:p w14:paraId="117D7BE9" w14:textId="6C05A86C" w:rsidR="00070D98" w:rsidRPr="00C40A08" w:rsidRDefault="00070D98" w:rsidP="00C40A08">
            <w:r>
              <w:t>2500</w:t>
            </w:r>
          </w:p>
        </w:tc>
        <w:tc>
          <w:tcPr>
            <w:tcW w:w="992" w:type="dxa"/>
            <w:noWrap/>
            <w:hideMark/>
          </w:tcPr>
          <w:p w14:paraId="03846BE9" w14:textId="1A74E4E2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0A2C75A2" w14:textId="77777777" w:rsidR="00070D98" w:rsidRPr="00C40A08" w:rsidRDefault="00070D98" w:rsidP="00C40A08"/>
        </w:tc>
        <w:tc>
          <w:tcPr>
            <w:tcW w:w="1718" w:type="dxa"/>
          </w:tcPr>
          <w:p w14:paraId="66A96CDD" w14:textId="55A90130" w:rsidR="00070D98" w:rsidRPr="00C40A08" w:rsidRDefault="00344AB7" w:rsidP="00C40A08">
            <w:r>
              <w:t>Verrekenbaar</w:t>
            </w:r>
          </w:p>
        </w:tc>
      </w:tr>
      <w:tr w:rsidR="00070D98" w:rsidRPr="00C40A08" w14:paraId="2CDAF546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158990EF" w14:textId="77777777" w:rsidR="00070D98" w:rsidRPr="00C40A08" w:rsidRDefault="00070D98" w:rsidP="00C40A08"/>
        </w:tc>
        <w:tc>
          <w:tcPr>
            <w:tcW w:w="3969" w:type="dxa"/>
            <w:hideMark/>
          </w:tcPr>
          <w:p w14:paraId="5989CD1B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168E6C10" w14:textId="77777777" w:rsidR="00070D98" w:rsidRPr="00C40A08" w:rsidRDefault="00070D98" w:rsidP="00C40A08"/>
        </w:tc>
        <w:tc>
          <w:tcPr>
            <w:tcW w:w="1304" w:type="dxa"/>
          </w:tcPr>
          <w:p w14:paraId="30AAD57F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70D460D3" w14:textId="160749E7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E9375A4" w14:textId="77777777" w:rsidR="00070D98" w:rsidRPr="00C40A08" w:rsidRDefault="00070D98" w:rsidP="00C40A08"/>
        </w:tc>
        <w:tc>
          <w:tcPr>
            <w:tcW w:w="1718" w:type="dxa"/>
          </w:tcPr>
          <w:p w14:paraId="1A14D924" w14:textId="77777777" w:rsidR="00070D98" w:rsidRPr="00C40A08" w:rsidRDefault="00070D98" w:rsidP="00C40A08"/>
        </w:tc>
      </w:tr>
      <w:tr w:rsidR="00070D98" w:rsidRPr="00C40A08" w14:paraId="4F830F22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670044EF" w14:textId="77777777" w:rsidR="00070D98" w:rsidRPr="00C40A08" w:rsidRDefault="00070D98" w:rsidP="00C40A08">
            <w:r w:rsidRPr="00C40A08">
              <w:t>25</w:t>
            </w:r>
          </w:p>
        </w:tc>
        <w:tc>
          <w:tcPr>
            <w:tcW w:w="3969" w:type="dxa"/>
            <w:hideMark/>
          </w:tcPr>
          <w:p w14:paraId="1061821C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Onderzoek restgeul (stap 9 PvE)</w:t>
            </w:r>
          </w:p>
        </w:tc>
        <w:tc>
          <w:tcPr>
            <w:tcW w:w="1588" w:type="dxa"/>
            <w:noWrap/>
            <w:hideMark/>
          </w:tcPr>
          <w:p w14:paraId="07C91443" w14:textId="77777777" w:rsidR="00070D98" w:rsidRPr="00C40A08" w:rsidRDefault="00070D98" w:rsidP="00C40A08"/>
        </w:tc>
        <w:tc>
          <w:tcPr>
            <w:tcW w:w="1304" w:type="dxa"/>
          </w:tcPr>
          <w:p w14:paraId="6F4D7C7C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481B08A2" w14:textId="24CD33EB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02714D4" w14:textId="77777777" w:rsidR="00070D98" w:rsidRPr="00C40A08" w:rsidRDefault="00070D98" w:rsidP="00C40A08"/>
        </w:tc>
        <w:tc>
          <w:tcPr>
            <w:tcW w:w="1718" w:type="dxa"/>
          </w:tcPr>
          <w:p w14:paraId="0656EB07" w14:textId="77777777" w:rsidR="00070D98" w:rsidRPr="00C40A08" w:rsidRDefault="00070D98" w:rsidP="00C40A08"/>
        </w:tc>
      </w:tr>
      <w:tr w:rsidR="00070D98" w:rsidRPr="00C40A08" w14:paraId="06B637B2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71E86FE7" w14:textId="77777777" w:rsidR="00070D98" w:rsidRPr="00C40A08" w:rsidRDefault="00070D98" w:rsidP="00C40A08">
            <w:r w:rsidRPr="00C40A08">
              <w:t>2510</w:t>
            </w:r>
          </w:p>
        </w:tc>
        <w:tc>
          <w:tcPr>
            <w:tcW w:w="3969" w:type="dxa"/>
            <w:hideMark/>
          </w:tcPr>
          <w:p w14:paraId="7D19E7FA" w14:textId="77777777" w:rsidR="00070D98" w:rsidRPr="00C40A08" w:rsidRDefault="00070D98">
            <w:r w:rsidRPr="00C40A08">
              <w:t xml:space="preserve">Grondwerk en documentatie gecontroleerde ontgraving </w:t>
            </w:r>
          </w:p>
        </w:tc>
        <w:tc>
          <w:tcPr>
            <w:tcW w:w="1588" w:type="dxa"/>
            <w:noWrap/>
            <w:hideMark/>
          </w:tcPr>
          <w:p w14:paraId="65E553C9" w14:textId="5A8E0463" w:rsidR="00070D98" w:rsidRPr="00C40A08" w:rsidRDefault="00BF7719" w:rsidP="00C40A08">
            <w:r>
              <w:t>Vierkante meter</w:t>
            </w:r>
          </w:p>
        </w:tc>
        <w:tc>
          <w:tcPr>
            <w:tcW w:w="1304" w:type="dxa"/>
          </w:tcPr>
          <w:p w14:paraId="3FA5E1BA" w14:textId="133A7793" w:rsidR="00070D98" w:rsidRPr="00C40A08" w:rsidRDefault="00070D98" w:rsidP="00C40A08">
            <w:r>
              <w:t>400</w:t>
            </w:r>
          </w:p>
        </w:tc>
        <w:tc>
          <w:tcPr>
            <w:tcW w:w="992" w:type="dxa"/>
            <w:noWrap/>
            <w:hideMark/>
          </w:tcPr>
          <w:p w14:paraId="29CC2A80" w14:textId="0AAD9125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8873A3B" w14:textId="77777777" w:rsidR="00070D98" w:rsidRPr="00C40A08" w:rsidRDefault="00070D98" w:rsidP="00C40A08"/>
        </w:tc>
        <w:tc>
          <w:tcPr>
            <w:tcW w:w="1718" w:type="dxa"/>
          </w:tcPr>
          <w:p w14:paraId="16D1B916" w14:textId="4F9F6833" w:rsidR="00070D98" w:rsidRPr="00C40A08" w:rsidRDefault="00344AB7" w:rsidP="00C40A08">
            <w:r>
              <w:t>Verrekenbaar</w:t>
            </w:r>
          </w:p>
        </w:tc>
      </w:tr>
      <w:tr w:rsidR="00070D98" w:rsidRPr="00C40A08" w14:paraId="30B58EF2" w14:textId="77777777" w:rsidTr="00070D98">
        <w:trPr>
          <w:trHeight w:val="450"/>
        </w:trPr>
        <w:tc>
          <w:tcPr>
            <w:tcW w:w="619" w:type="dxa"/>
            <w:noWrap/>
            <w:hideMark/>
          </w:tcPr>
          <w:p w14:paraId="17834BB5" w14:textId="77777777" w:rsidR="00070D98" w:rsidRPr="00C40A08" w:rsidRDefault="00070D98" w:rsidP="00C40A08">
            <w:r w:rsidRPr="00C40A08">
              <w:t>2520</w:t>
            </w:r>
          </w:p>
        </w:tc>
        <w:tc>
          <w:tcPr>
            <w:tcW w:w="3969" w:type="dxa"/>
            <w:hideMark/>
          </w:tcPr>
          <w:p w14:paraId="22FC2065" w14:textId="77777777" w:rsidR="00070D98" w:rsidRPr="00C40A08" w:rsidRDefault="00070D98">
            <w:r w:rsidRPr="00C40A08">
              <w:t>Bemonsteren en zeven vondstlaag per 1 m² vak (5 mm), inclusief vondstverwerking en zeefinstallatie</w:t>
            </w:r>
          </w:p>
        </w:tc>
        <w:tc>
          <w:tcPr>
            <w:tcW w:w="1588" w:type="dxa"/>
            <w:noWrap/>
            <w:hideMark/>
          </w:tcPr>
          <w:p w14:paraId="3D737AAA" w14:textId="6D593F4D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54340641" w14:textId="290EE60B" w:rsidR="00070D98" w:rsidRPr="00C40A08" w:rsidRDefault="00070D98" w:rsidP="00C40A08">
            <w:r>
              <w:t>100</w:t>
            </w:r>
          </w:p>
        </w:tc>
        <w:tc>
          <w:tcPr>
            <w:tcW w:w="992" w:type="dxa"/>
            <w:noWrap/>
            <w:hideMark/>
          </w:tcPr>
          <w:p w14:paraId="12359989" w14:textId="59D179A1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D4FE514" w14:textId="77777777" w:rsidR="00070D98" w:rsidRPr="00C40A08" w:rsidRDefault="00070D98" w:rsidP="00C40A08"/>
        </w:tc>
        <w:tc>
          <w:tcPr>
            <w:tcW w:w="1718" w:type="dxa"/>
          </w:tcPr>
          <w:p w14:paraId="6D13EE9B" w14:textId="316D5D98" w:rsidR="00070D98" w:rsidRPr="00C40A08" w:rsidRDefault="00344AB7" w:rsidP="00C40A08">
            <w:r>
              <w:t>Verrekenbaar</w:t>
            </w:r>
          </w:p>
        </w:tc>
      </w:tr>
      <w:tr w:rsidR="00070D98" w:rsidRPr="00C40A08" w14:paraId="49C29EF6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0399D46" w14:textId="77777777" w:rsidR="00070D98" w:rsidRPr="00C40A08" w:rsidRDefault="00070D98" w:rsidP="00C40A08"/>
        </w:tc>
        <w:tc>
          <w:tcPr>
            <w:tcW w:w="3969" w:type="dxa"/>
            <w:noWrap/>
            <w:hideMark/>
          </w:tcPr>
          <w:p w14:paraId="7D536B94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04531537" w14:textId="77777777" w:rsidR="00070D98" w:rsidRPr="00C40A08" w:rsidRDefault="00070D98" w:rsidP="00C40A08"/>
        </w:tc>
        <w:tc>
          <w:tcPr>
            <w:tcW w:w="1304" w:type="dxa"/>
          </w:tcPr>
          <w:p w14:paraId="4E230C5F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0261899E" w14:textId="6AE0D39D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2E9336F" w14:textId="77777777" w:rsidR="00070D98" w:rsidRPr="00C40A08" w:rsidRDefault="00070D98" w:rsidP="00C40A08"/>
        </w:tc>
        <w:tc>
          <w:tcPr>
            <w:tcW w:w="1718" w:type="dxa"/>
          </w:tcPr>
          <w:p w14:paraId="77671CA3" w14:textId="77777777" w:rsidR="00070D98" w:rsidRPr="00C40A08" w:rsidRDefault="00070D98" w:rsidP="00C40A08"/>
        </w:tc>
      </w:tr>
      <w:tr w:rsidR="00070D98" w:rsidRPr="00C40A08" w14:paraId="7A5E6497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A59260C" w14:textId="77777777" w:rsidR="00070D98" w:rsidRPr="00C40A08" w:rsidRDefault="00070D98" w:rsidP="00C40A08">
            <w:r w:rsidRPr="00C40A08">
              <w:t>26</w:t>
            </w:r>
          </w:p>
        </w:tc>
        <w:tc>
          <w:tcPr>
            <w:tcW w:w="3969" w:type="dxa"/>
            <w:hideMark/>
          </w:tcPr>
          <w:p w14:paraId="59157CAA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 xml:space="preserve">Evaluatie </w:t>
            </w:r>
          </w:p>
        </w:tc>
        <w:tc>
          <w:tcPr>
            <w:tcW w:w="1588" w:type="dxa"/>
            <w:noWrap/>
            <w:hideMark/>
          </w:tcPr>
          <w:p w14:paraId="285C6B96" w14:textId="77777777" w:rsidR="00070D98" w:rsidRPr="00C40A08" w:rsidRDefault="00070D98" w:rsidP="00C40A08"/>
        </w:tc>
        <w:tc>
          <w:tcPr>
            <w:tcW w:w="1304" w:type="dxa"/>
          </w:tcPr>
          <w:p w14:paraId="24C9CD10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7C982D8F" w14:textId="319E665D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518BF82" w14:textId="77777777" w:rsidR="00070D98" w:rsidRPr="00C40A08" w:rsidRDefault="00070D98" w:rsidP="00C40A08"/>
        </w:tc>
        <w:tc>
          <w:tcPr>
            <w:tcW w:w="1718" w:type="dxa"/>
          </w:tcPr>
          <w:p w14:paraId="5177C21B" w14:textId="77777777" w:rsidR="00070D98" w:rsidRPr="00C40A08" w:rsidRDefault="00070D98" w:rsidP="00C40A08"/>
        </w:tc>
      </w:tr>
      <w:tr w:rsidR="00070D98" w:rsidRPr="00C40A08" w14:paraId="34833ED7" w14:textId="77777777" w:rsidTr="00070D98">
        <w:trPr>
          <w:trHeight w:val="360"/>
        </w:trPr>
        <w:tc>
          <w:tcPr>
            <w:tcW w:w="619" w:type="dxa"/>
            <w:noWrap/>
            <w:hideMark/>
          </w:tcPr>
          <w:p w14:paraId="1245EC72" w14:textId="77777777" w:rsidR="00070D98" w:rsidRPr="00C40A08" w:rsidRDefault="00070D98" w:rsidP="00C40A08">
            <w:r w:rsidRPr="00C40A08">
              <w:t>2600</w:t>
            </w:r>
          </w:p>
        </w:tc>
        <w:tc>
          <w:tcPr>
            <w:tcW w:w="3969" w:type="dxa"/>
            <w:hideMark/>
          </w:tcPr>
          <w:p w14:paraId="1F8C80FF" w14:textId="77777777" w:rsidR="00070D98" w:rsidRPr="00C40A08" w:rsidRDefault="00070D98">
            <w:r w:rsidRPr="00C40A08">
              <w:t>Technisch evaluatierapport, inclusief tussentijdse evaluaties fasering</w:t>
            </w:r>
          </w:p>
        </w:tc>
        <w:tc>
          <w:tcPr>
            <w:tcW w:w="1588" w:type="dxa"/>
            <w:noWrap/>
            <w:hideMark/>
          </w:tcPr>
          <w:p w14:paraId="6C3D7739" w14:textId="020AC44D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0017A6EB" w14:textId="3B9BF170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0D13B594" w14:textId="6CCC9908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829A996" w14:textId="77777777" w:rsidR="00070D98" w:rsidRPr="00C40A08" w:rsidRDefault="00070D98" w:rsidP="00C40A08"/>
        </w:tc>
        <w:tc>
          <w:tcPr>
            <w:tcW w:w="1718" w:type="dxa"/>
          </w:tcPr>
          <w:p w14:paraId="015BA987" w14:textId="104F9ADF" w:rsidR="00070D98" w:rsidRPr="00C40A08" w:rsidRDefault="00344AB7" w:rsidP="00C40A08">
            <w:r>
              <w:t>Vast</w:t>
            </w:r>
          </w:p>
        </w:tc>
      </w:tr>
      <w:tr w:rsidR="00070D98" w:rsidRPr="00C40A08" w14:paraId="60D34062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2A0E8AAF" w14:textId="77777777" w:rsidR="00070D98" w:rsidRPr="00C40A08" w:rsidRDefault="00070D98" w:rsidP="00C40A08"/>
        </w:tc>
        <w:tc>
          <w:tcPr>
            <w:tcW w:w="3969" w:type="dxa"/>
            <w:hideMark/>
          </w:tcPr>
          <w:p w14:paraId="0AEB32FB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7C0F8961" w14:textId="77777777" w:rsidR="00070D98" w:rsidRPr="00C40A08" w:rsidRDefault="00070D98" w:rsidP="00C40A08"/>
        </w:tc>
        <w:tc>
          <w:tcPr>
            <w:tcW w:w="1304" w:type="dxa"/>
          </w:tcPr>
          <w:p w14:paraId="7C48194B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7B164DA7" w14:textId="266B4523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1ADE832" w14:textId="77777777" w:rsidR="00070D98" w:rsidRPr="00C40A08" w:rsidRDefault="00070D98" w:rsidP="00C40A08"/>
        </w:tc>
        <w:tc>
          <w:tcPr>
            <w:tcW w:w="1718" w:type="dxa"/>
          </w:tcPr>
          <w:p w14:paraId="27B188A1" w14:textId="77777777" w:rsidR="00070D98" w:rsidRPr="00C40A08" w:rsidRDefault="00070D98" w:rsidP="00C40A08"/>
        </w:tc>
      </w:tr>
      <w:tr w:rsidR="00070D98" w:rsidRPr="00C40A08" w14:paraId="51E22C21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2359DCC6" w14:textId="77777777" w:rsidR="00070D98" w:rsidRPr="00C40A08" w:rsidRDefault="00070D98" w:rsidP="00C40A08"/>
        </w:tc>
        <w:tc>
          <w:tcPr>
            <w:tcW w:w="3969" w:type="dxa"/>
            <w:hideMark/>
          </w:tcPr>
          <w:p w14:paraId="4977645B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0451DB64" w14:textId="77777777" w:rsidR="00070D98" w:rsidRPr="00C40A08" w:rsidRDefault="00070D98" w:rsidP="00C40A08"/>
        </w:tc>
        <w:tc>
          <w:tcPr>
            <w:tcW w:w="1304" w:type="dxa"/>
          </w:tcPr>
          <w:p w14:paraId="007869A2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535A471F" w14:textId="74FF47F5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9674827" w14:textId="77777777" w:rsidR="00070D98" w:rsidRPr="00C40A08" w:rsidRDefault="00070D98" w:rsidP="00C40A08"/>
        </w:tc>
        <w:tc>
          <w:tcPr>
            <w:tcW w:w="1718" w:type="dxa"/>
          </w:tcPr>
          <w:p w14:paraId="1A47DC7B" w14:textId="77777777" w:rsidR="00070D98" w:rsidRPr="00C40A08" w:rsidRDefault="00070D98" w:rsidP="00C40A08"/>
        </w:tc>
      </w:tr>
      <w:tr w:rsidR="00070D98" w:rsidRPr="00C40A08" w14:paraId="487BE640" w14:textId="77777777" w:rsidTr="00070D98">
        <w:trPr>
          <w:trHeight w:val="240"/>
        </w:trPr>
        <w:tc>
          <w:tcPr>
            <w:tcW w:w="619" w:type="dxa"/>
            <w:noWrap/>
            <w:hideMark/>
          </w:tcPr>
          <w:p w14:paraId="6CC3D8D5" w14:textId="77777777" w:rsidR="00070D98" w:rsidRPr="00C40A08" w:rsidRDefault="00070D98" w:rsidP="00C40A0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3</w:t>
            </w:r>
          </w:p>
        </w:tc>
        <w:tc>
          <w:tcPr>
            <w:tcW w:w="3969" w:type="dxa"/>
            <w:hideMark/>
          </w:tcPr>
          <w:p w14:paraId="30626455" w14:textId="77777777" w:rsidR="00070D98" w:rsidRPr="00C40A08" w:rsidRDefault="00070D9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UITWERKING, RAPPORTAGE EN CONSERVERING</w:t>
            </w:r>
          </w:p>
        </w:tc>
        <w:tc>
          <w:tcPr>
            <w:tcW w:w="1588" w:type="dxa"/>
            <w:noWrap/>
            <w:hideMark/>
          </w:tcPr>
          <w:p w14:paraId="49AFDB95" w14:textId="77777777" w:rsidR="00070D98" w:rsidRPr="00C40A08" w:rsidRDefault="00070D98" w:rsidP="00C40A08"/>
        </w:tc>
        <w:tc>
          <w:tcPr>
            <w:tcW w:w="1304" w:type="dxa"/>
          </w:tcPr>
          <w:p w14:paraId="10EA1D3A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7A87C0A3" w14:textId="2679276C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4F6216E" w14:textId="77777777" w:rsidR="00070D98" w:rsidRPr="00C40A08" w:rsidRDefault="00070D98" w:rsidP="00C40A08"/>
        </w:tc>
        <w:tc>
          <w:tcPr>
            <w:tcW w:w="1718" w:type="dxa"/>
          </w:tcPr>
          <w:p w14:paraId="316D4850" w14:textId="77777777" w:rsidR="00070D98" w:rsidRPr="00C40A08" w:rsidRDefault="00070D98" w:rsidP="00C40A08"/>
        </w:tc>
      </w:tr>
      <w:tr w:rsidR="00070D98" w:rsidRPr="00C40A08" w14:paraId="0B2023A8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43D0023" w14:textId="77777777" w:rsidR="00070D98" w:rsidRPr="00C40A08" w:rsidRDefault="00070D98" w:rsidP="00C40A0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30</w:t>
            </w:r>
          </w:p>
        </w:tc>
        <w:tc>
          <w:tcPr>
            <w:tcW w:w="3969" w:type="dxa"/>
            <w:hideMark/>
          </w:tcPr>
          <w:p w14:paraId="433B2538" w14:textId="77777777" w:rsidR="00070D98" w:rsidRPr="00C40A08" w:rsidRDefault="00070D98">
            <w:pPr>
              <w:rPr>
                <w:b/>
                <w:bCs/>
                <w:i/>
                <w:iCs/>
              </w:rPr>
            </w:pPr>
            <w:r w:rsidRPr="00C40A08">
              <w:rPr>
                <w:b/>
                <w:bCs/>
                <w:i/>
                <w:iCs/>
              </w:rPr>
              <w:t>SPECIALISMEN (proefsleuven &amp; opgraving)</w:t>
            </w:r>
          </w:p>
        </w:tc>
        <w:tc>
          <w:tcPr>
            <w:tcW w:w="1588" w:type="dxa"/>
            <w:noWrap/>
            <w:hideMark/>
          </w:tcPr>
          <w:p w14:paraId="4F0F9B67" w14:textId="77777777" w:rsidR="00070D98" w:rsidRPr="00C40A08" w:rsidRDefault="00070D98" w:rsidP="00C40A08"/>
        </w:tc>
        <w:tc>
          <w:tcPr>
            <w:tcW w:w="1304" w:type="dxa"/>
          </w:tcPr>
          <w:p w14:paraId="5F2B8A49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24C991E4" w14:textId="006FE186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63EE98A4" w14:textId="77777777" w:rsidR="00070D98" w:rsidRPr="00C40A08" w:rsidRDefault="00070D98" w:rsidP="00C40A08"/>
        </w:tc>
        <w:tc>
          <w:tcPr>
            <w:tcW w:w="1718" w:type="dxa"/>
          </w:tcPr>
          <w:p w14:paraId="5362A9FD" w14:textId="77777777" w:rsidR="00070D98" w:rsidRPr="00C40A08" w:rsidRDefault="00070D98" w:rsidP="00C40A08"/>
        </w:tc>
      </w:tr>
      <w:tr w:rsidR="00070D98" w:rsidRPr="00C40A08" w14:paraId="669DADE7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6B04A837" w14:textId="77777777" w:rsidR="00070D98" w:rsidRPr="00C40A08" w:rsidRDefault="00070D98" w:rsidP="00C40A08">
            <w:r w:rsidRPr="00C40A08">
              <w:t>3000</w:t>
            </w:r>
          </w:p>
        </w:tc>
        <w:tc>
          <w:tcPr>
            <w:tcW w:w="3969" w:type="dxa"/>
            <w:hideMark/>
          </w:tcPr>
          <w:p w14:paraId="2CB62B0F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Aardewerk &amp; Bouwkeramiek</w:t>
            </w:r>
          </w:p>
        </w:tc>
        <w:tc>
          <w:tcPr>
            <w:tcW w:w="1588" w:type="dxa"/>
            <w:noWrap/>
            <w:hideMark/>
          </w:tcPr>
          <w:p w14:paraId="639EB9A3" w14:textId="77777777" w:rsidR="00070D98" w:rsidRPr="00C40A08" w:rsidRDefault="00070D98" w:rsidP="00C40A08"/>
        </w:tc>
        <w:tc>
          <w:tcPr>
            <w:tcW w:w="1304" w:type="dxa"/>
          </w:tcPr>
          <w:p w14:paraId="52FE024B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5B447E3A" w14:textId="24650859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6DAB5301" w14:textId="77777777" w:rsidR="00070D98" w:rsidRPr="00C40A08" w:rsidRDefault="00070D98" w:rsidP="00C40A08"/>
        </w:tc>
        <w:tc>
          <w:tcPr>
            <w:tcW w:w="1718" w:type="dxa"/>
          </w:tcPr>
          <w:p w14:paraId="609C48B2" w14:textId="0DF860C9" w:rsidR="00070D98" w:rsidRPr="00C40A08" w:rsidRDefault="00070D98" w:rsidP="00C40A08"/>
        </w:tc>
      </w:tr>
      <w:tr w:rsidR="00070D98" w:rsidRPr="00C40A08" w14:paraId="7EBBE599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A255D92" w14:textId="77777777" w:rsidR="00070D98" w:rsidRPr="00C40A08" w:rsidRDefault="00070D98" w:rsidP="00C40A08">
            <w:r w:rsidRPr="00C40A08">
              <w:t>3010</w:t>
            </w:r>
          </w:p>
        </w:tc>
        <w:tc>
          <w:tcPr>
            <w:tcW w:w="3969" w:type="dxa"/>
            <w:hideMark/>
          </w:tcPr>
          <w:p w14:paraId="16837E09" w14:textId="77777777" w:rsidR="00070D98" w:rsidRPr="00C40A08" w:rsidRDefault="00070D98">
            <w:r w:rsidRPr="00C40A08">
              <w:t>Waardering aardewerk</w:t>
            </w:r>
          </w:p>
        </w:tc>
        <w:tc>
          <w:tcPr>
            <w:tcW w:w="1588" w:type="dxa"/>
            <w:noWrap/>
            <w:hideMark/>
          </w:tcPr>
          <w:p w14:paraId="4D86EA7F" w14:textId="1A10F1BD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33B13B59" w14:textId="49C3C7AE" w:rsidR="00070D98" w:rsidRPr="00C40A08" w:rsidRDefault="00070D98" w:rsidP="00C40A08">
            <w:r>
              <w:t>50.000</w:t>
            </w:r>
          </w:p>
        </w:tc>
        <w:tc>
          <w:tcPr>
            <w:tcW w:w="992" w:type="dxa"/>
            <w:noWrap/>
            <w:hideMark/>
          </w:tcPr>
          <w:p w14:paraId="4BDEF210" w14:textId="75AAC76B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2F9272E" w14:textId="77777777" w:rsidR="00070D98" w:rsidRPr="00C40A08" w:rsidRDefault="00070D98" w:rsidP="00C40A08"/>
        </w:tc>
        <w:tc>
          <w:tcPr>
            <w:tcW w:w="1718" w:type="dxa"/>
          </w:tcPr>
          <w:p w14:paraId="6B60E19B" w14:textId="0CA5C3BB" w:rsidR="00070D98" w:rsidRPr="00C40A08" w:rsidRDefault="006515B1" w:rsidP="00C40A08">
            <w:r>
              <w:t>Verrekenbaar</w:t>
            </w:r>
          </w:p>
        </w:tc>
      </w:tr>
      <w:tr w:rsidR="00070D98" w:rsidRPr="00C40A08" w14:paraId="3200BA70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09642D2D" w14:textId="77777777" w:rsidR="00070D98" w:rsidRPr="00C40A08" w:rsidRDefault="00070D98" w:rsidP="00C40A08">
            <w:r w:rsidRPr="00C40A08">
              <w:t>3020</w:t>
            </w:r>
          </w:p>
        </w:tc>
        <w:tc>
          <w:tcPr>
            <w:tcW w:w="3969" w:type="dxa"/>
            <w:hideMark/>
          </w:tcPr>
          <w:p w14:paraId="6325BDEF" w14:textId="77777777" w:rsidR="00070D98" w:rsidRPr="00C40A08" w:rsidRDefault="00070D98">
            <w:r w:rsidRPr="00C40A08">
              <w:t>Analyse aardewerk en bouwkeramiek</w:t>
            </w:r>
          </w:p>
        </w:tc>
        <w:tc>
          <w:tcPr>
            <w:tcW w:w="1588" w:type="dxa"/>
            <w:noWrap/>
            <w:hideMark/>
          </w:tcPr>
          <w:p w14:paraId="39F46892" w14:textId="3D2CB0B2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498CF6BE" w14:textId="1F760B86" w:rsidR="00070D98" w:rsidRPr="00C40A08" w:rsidRDefault="00070D98" w:rsidP="00C40A08">
            <w:r>
              <w:t>2000</w:t>
            </w:r>
          </w:p>
        </w:tc>
        <w:tc>
          <w:tcPr>
            <w:tcW w:w="992" w:type="dxa"/>
            <w:noWrap/>
            <w:hideMark/>
          </w:tcPr>
          <w:p w14:paraId="705C6E58" w14:textId="313E9954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50226D9" w14:textId="77777777" w:rsidR="00070D98" w:rsidRPr="00C40A08" w:rsidRDefault="00070D98" w:rsidP="00C40A08"/>
        </w:tc>
        <w:tc>
          <w:tcPr>
            <w:tcW w:w="1718" w:type="dxa"/>
          </w:tcPr>
          <w:p w14:paraId="5E99167E" w14:textId="4E52A610" w:rsidR="00070D98" w:rsidRPr="00C40A08" w:rsidRDefault="006515B1" w:rsidP="00C40A08">
            <w:r>
              <w:t>Verrekenbaar</w:t>
            </w:r>
          </w:p>
        </w:tc>
      </w:tr>
      <w:tr w:rsidR="00070D98" w:rsidRPr="00C40A08" w14:paraId="5DBF98A4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60FD2C48" w14:textId="77777777" w:rsidR="00070D98" w:rsidRPr="00C40A08" w:rsidRDefault="00070D98" w:rsidP="00C40A08">
            <w:r w:rsidRPr="00C40A08">
              <w:t>3050</w:t>
            </w:r>
          </w:p>
        </w:tc>
        <w:tc>
          <w:tcPr>
            <w:tcW w:w="3969" w:type="dxa"/>
            <w:hideMark/>
          </w:tcPr>
          <w:p w14:paraId="6B98BEF0" w14:textId="77777777" w:rsidR="00070D98" w:rsidRPr="00C40A08" w:rsidRDefault="00070D98">
            <w:r w:rsidRPr="00C40A08">
              <w:t>Standaardrapport aardewerk en bouwkeramiek</w:t>
            </w:r>
          </w:p>
        </w:tc>
        <w:tc>
          <w:tcPr>
            <w:tcW w:w="1588" w:type="dxa"/>
            <w:noWrap/>
            <w:hideMark/>
          </w:tcPr>
          <w:p w14:paraId="5DE1F5E5" w14:textId="3FF72D8B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78C447A4" w14:textId="0EA4DED6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40A34402" w14:textId="3FE2BEF3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274D731" w14:textId="77777777" w:rsidR="00070D98" w:rsidRPr="00C40A08" w:rsidRDefault="00070D98" w:rsidP="00C40A08"/>
        </w:tc>
        <w:tc>
          <w:tcPr>
            <w:tcW w:w="1718" w:type="dxa"/>
          </w:tcPr>
          <w:p w14:paraId="6770642A" w14:textId="5F09950F" w:rsidR="00070D98" w:rsidRPr="00C40A08" w:rsidRDefault="006515B1" w:rsidP="00C40A08">
            <w:r>
              <w:t>Vast</w:t>
            </w:r>
          </w:p>
        </w:tc>
      </w:tr>
      <w:tr w:rsidR="00070D98" w:rsidRPr="00C40A08" w14:paraId="2297845D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1A4FAF4F" w14:textId="77777777" w:rsidR="00070D98" w:rsidRPr="00C40A08" w:rsidRDefault="00070D98" w:rsidP="00C40A08"/>
        </w:tc>
        <w:tc>
          <w:tcPr>
            <w:tcW w:w="3969" w:type="dxa"/>
            <w:hideMark/>
          </w:tcPr>
          <w:p w14:paraId="7E053A78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29A10674" w14:textId="77777777" w:rsidR="00070D98" w:rsidRPr="00C40A08" w:rsidRDefault="00070D98" w:rsidP="00C40A08"/>
        </w:tc>
        <w:tc>
          <w:tcPr>
            <w:tcW w:w="1304" w:type="dxa"/>
          </w:tcPr>
          <w:p w14:paraId="3DF93E1D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21816988" w14:textId="1CFD56D7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CBA54A1" w14:textId="77777777" w:rsidR="00070D98" w:rsidRPr="00C40A08" w:rsidRDefault="00070D98" w:rsidP="00C40A08"/>
        </w:tc>
        <w:tc>
          <w:tcPr>
            <w:tcW w:w="1718" w:type="dxa"/>
          </w:tcPr>
          <w:p w14:paraId="134D969B" w14:textId="77777777" w:rsidR="00070D98" w:rsidRPr="00C40A08" w:rsidRDefault="00070D98" w:rsidP="00C40A08"/>
        </w:tc>
      </w:tr>
      <w:tr w:rsidR="00070D98" w:rsidRPr="00C40A08" w14:paraId="2C3A5A6A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29BDA546" w14:textId="77777777" w:rsidR="00070D98" w:rsidRPr="00C40A08" w:rsidRDefault="00070D98" w:rsidP="00C40A08">
            <w:r w:rsidRPr="00C40A08">
              <w:t>3100</w:t>
            </w:r>
          </w:p>
        </w:tc>
        <w:tc>
          <w:tcPr>
            <w:tcW w:w="3969" w:type="dxa"/>
            <w:hideMark/>
          </w:tcPr>
          <w:p w14:paraId="6B7A3ED3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Metaal</w:t>
            </w:r>
          </w:p>
        </w:tc>
        <w:tc>
          <w:tcPr>
            <w:tcW w:w="1588" w:type="dxa"/>
            <w:noWrap/>
            <w:hideMark/>
          </w:tcPr>
          <w:p w14:paraId="4BC92108" w14:textId="77777777" w:rsidR="00070D98" w:rsidRPr="00C40A08" w:rsidRDefault="00070D98" w:rsidP="00C40A08"/>
        </w:tc>
        <w:tc>
          <w:tcPr>
            <w:tcW w:w="1304" w:type="dxa"/>
          </w:tcPr>
          <w:p w14:paraId="68B189E7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7E051DD3" w14:textId="1DD0A75E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5561367" w14:textId="77777777" w:rsidR="00070D98" w:rsidRPr="00C40A08" w:rsidRDefault="00070D98" w:rsidP="00C40A08"/>
        </w:tc>
        <w:tc>
          <w:tcPr>
            <w:tcW w:w="1718" w:type="dxa"/>
          </w:tcPr>
          <w:p w14:paraId="723311AF" w14:textId="77777777" w:rsidR="00070D98" w:rsidRPr="00C40A08" w:rsidRDefault="00070D98" w:rsidP="00C40A08"/>
        </w:tc>
      </w:tr>
      <w:tr w:rsidR="00070D98" w:rsidRPr="00C40A08" w14:paraId="580110E0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5AB6774" w14:textId="77777777" w:rsidR="00070D98" w:rsidRPr="00C40A08" w:rsidRDefault="00070D98" w:rsidP="00C40A08">
            <w:r w:rsidRPr="00C40A08">
              <w:t>3120</w:t>
            </w:r>
          </w:p>
        </w:tc>
        <w:tc>
          <w:tcPr>
            <w:tcW w:w="3969" w:type="dxa"/>
            <w:hideMark/>
          </w:tcPr>
          <w:p w14:paraId="2BACA9E7" w14:textId="77777777" w:rsidR="00070D98" w:rsidRPr="00C40A08" w:rsidRDefault="00070D98">
            <w:r w:rsidRPr="00C40A08">
              <w:t>Analyse metaal</w:t>
            </w:r>
          </w:p>
        </w:tc>
        <w:tc>
          <w:tcPr>
            <w:tcW w:w="1588" w:type="dxa"/>
            <w:noWrap/>
            <w:hideMark/>
          </w:tcPr>
          <w:p w14:paraId="19FED7D0" w14:textId="569F9060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05C0B773" w14:textId="7A0028BA" w:rsidR="00070D98" w:rsidRPr="00C40A08" w:rsidRDefault="00070D98" w:rsidP="00C40A08">
            <w:r>
              <w:t>10</w:t>
            </w:r>
          </w:p>
        </w:tc>
        <w:tc>
          <w:tcPr>
            <w:tcW w:w="992" w:type="dxa"/>
            <w:noWrap/>
            <w:hideMark/>
          </w:tcPr>
          <w:p w14:paraId="60AA18AF" w14:textId="7E044B11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881CE68" w14:textId="77777777" w:rsidR="00070D98" w:rsidRPr="00C40A08" w:rsidRDefault="00070D98" w:rsidP="00C40A08"/>
        </w:tc>
        <w:tc>
          <w:tcPr>
            <w:tcW w:w="1718" w:type="dxa"/>
          </w:tcPr>
          <w:p w14:paraId="26D86E02" w14:textId="0DA84A2D" w:rsidR="00070D98" w:rsidRPr="00C40A08" w:rsidRDefault="006515B1" w:rsidP="00C40A08">
            <w:r>
              <w:t>Verrekenbaar</w:t>
            </w:r>
          </w:p>
        </w:tc>
      </w:tr>
      <w:tr w:rsidR="00070D98" w:rsidRPr="00C40A08" w14:paraId="2DCAE44C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3BF14C86" w14:textId="77777777" w:rsidR="00070D98" w:rsidRPr="00C40A08" w:rsidRDefault="00070D98" w:rsidP="00C40A08">
            <w:r w:rsidRPr="00C40A08">
              <w:t>3150</w:t>
            </w:r>
          </w:p>
        </w:tc>
        <w:tc>
          <w:tcPr>
            <w:tcW w:w="3969" w:type="dxa"/>
            <w:hideMark/>
          </w:tcPr>
          <w:p w14:paraId="331180C7" w14:textId="77777777" w:rsidR="00070D98" w:rsidRPr="00C40A08" w:rsidRDefault="00070D98">
            <w:r w:rsidRPr="00C40A08">
              <w:t>Standaardrapport metaal</w:t>
            </w:r>
          </w:p>
        </w:tc>
        <w:tc>
          <w:tcPr>
            <w:tcW w:w="1588" w:type="dxa"/>
            <w:noWrap/>
            <w:hideMark/>
          </w:tcPr>
          <w:p w14:paraId="418632CD" w14:textId="33DA5BA6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3D92B1FD" w14:textId="73275F74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5457BA83" w14:textId="4D4A7C63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49B1DD7" w14:textId="77777777" w:rsidR="00070D98" w:rsidRPr="00C40A08" w:rsidRDefault="00070D98" w:rsidP="00C40A08"/>
        </w:tc>
        <w:tc>
          <w:tcPr>
            <w:tcW w:w="1718" w:type="dxa"/>
          </w:tcPr>
          <w:p w14:paraId="0DD48A50" w14:textId="51920557" w:rsidR="00070D98" w:rsidRPr="00C40A08" w:rsidRDefault="006515B1" w:rsidP="00C40A08">
            <w:r>
              <w:t>Vast</w:t>
            </w:r>
          </w:p>
        </w:tc>
      </w:tr>
      <w:tr w:rsidR="00070D98" w:rsidRPr="00C40A08" w14:paraId="0F0F1F81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BA50B27" w14:textId="77777777" w:rsidR="00070D98" w:rsidRPr="00C40A08" w:rsidRDefault="00070D98" w:rsidP="00C40A08"/>
        </w:tc>
        <w:tc>
          <w:tcPr>
            <w:tcW w:w="3969" w:type="dxa"/>
            <w:hideMark/>
          </w:tcPr>
          <w:p w14:paraId="65A9C550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3D03685A" w14:textId="77777777" w:rsidR="00070D98" w:rsidRPr="00C40A08" w:rsidRDefault="00070D98" w:rsidP="00C40A08"/>
        </w:tc>
        <w:tc>
          <w:tcPr>
            <w:tcW w:w="1304" w:type="dxa"/>
          </w:tcPr>
          <w:p w14:paraId="395AE7F1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46C719D0" w14:textId="3FC31073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F362796" w14:textId="77777777" w:rsidR="00070D98" w:rsidRPr="00C40A08" w:rsidRDefault="00070D98" w:rsidP="00C40A08"/>
        </w:tc>
        <w:tc>
          <w:tcPr>
            <w:tcW w:w="1718" w:type="dxa"/>
          </w:tcPr>
          <w:p w14:paraId="3B999C54" w14:textId="77777777" w:rsidR="00070D98" w:rsidRPr="00C40A08" w:rsidRDefault="00070D98" w:rsidP="00C40A08"/>
        </w:tc>
      </w:tr>
      <w:tr w:rsidR="00070D98" w:rsidRPr="00C40A08" w14:paraId="50FFF4A4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2385B4C" w14:textId="77777777" w:rsidR="00070D98" w:rsidRPr="00C40A08" w:rsidRDefault="00070D98" w:rsidP="00C40A08">
            <w:r w:rsidRPr="00C40A08">
              <w:t>3200</w:t>
            </w:r>
          </w:p>
        </w:tc>
        <w:tc>
          <w:tcPr>
            <w:tcW w:w="3969" w:type="dxa"/>
            <w:hideMark/>
          </w:tcPr>
          <w:p w14:paraId="57135EBB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 xml:space="preserve">Vuursteen </w:t>
            </w:r>
          </w:p>
        </w:tc>
        <w:tc>
          <w:tcPr>
            <w:tcW w:w="1588" w:type="dxa"/>
            <w:noWrap/>
            <w:hideMark/>
          </w:tcPr>
          <w:p w14:paraId="1D2609E5" w14:textId="77777777" w:rsidR="00070D98" w:rsidRPr="00C40A08" w:rsidRDefault="00070D98" w:rsidP="00C40A08"/>
        </w:tc>
        <w:tc>
          <w:tcPr>
            <w:tcW w:w="1304" w:type="dxa"/>
          </w:tcPr>
          <w:p w14:paraId="3B214E8A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5756677D" w14:textId="6F80CC0F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8CD0353" w14:textId="77777777" w:rsidR="00070D98" w:rsidRPr="00C40A08" w:rsidRDefault="00070D98" w:rsidP="00C40A08"/>
        </w:tc>
        <w:tc>
          <w:tcPr>
            <w:tcW w:w="1718" w:type="dxa"/>
          </w:tcPr>
          <w:p w14:paraId="5C05439E" w14:textId="77777777" w:rsidR="00070D98" w:rsidRPr="00C40A08" w:rsidRDefault="00070D98" w:rsidP="00C40A08"/>
        </w:tc>
      </w:tr>
      <w:tr w:rsidR="00070D98" w:rsidRPr="00C40A08" w14:paraId="0351336C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0659152B" w14:textId="77777777" w:rsidR="00070D98" w:rsidRPr="00C40A08" w:rsidRDefault="00070D98" w:rsidP="00C40A08">
            <w:r w:rsidRPr="00C40A08">
              <w:t>3210</w:t>
            </w:r>
          </w:p>
        </w:tc>
        <w:tc>
          <w:tcPr>
            <w:tcW w:w="3969" w:type="dxa"/>
            <w:hideMark/>
          </w:tcPr>
          <w:p w14:paraId="228DC114" w14:textId="77777777" w:rsidR="00070D98" w:rsidRPr="00C40A08" w:rsidRDefault="00070D98">
            <w:r w:rsidRPr="00C40A08">
              <w:t>Waardering vuursteen</w:t>
            </w:r>
          </w:p>
        </w:tc>
        <w:tc>
          <w:tcPr>
            <w:tcW w:w="1588" w:type="dxa"/>
            <w:noWrap/>
            <w:hideMark/>
          </w:tcPr>
          <w:p w14:paraId="3334E76B" w14:textId="3B030128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26266B21" w14:textId="497C90CE" w:rsidR="00070D98" w:rsidRPr="00C40A08" w:rsidRDefault="00070D98" w:rsidP="00C40A08">
            <w:r>
              <w:t>50.000</w:t>
            </w:r>
          </w:p>
        </w:tc>
        <w:tc>
          <w:tcPr>
            <w:tcW w:w="992" w:type="dxa"/>
            <w:noWrap/>
            <w:hideMark/>
          </w:tcPr>
          <w:p w14:paraId="0F9ED4D5" w14:textId="07CEDDFA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B57A480" w14:textId="77777777" w:rsidR="00070D98" w:rsidRPr="00C40A08" w:rsidRDefault="00070D98" w:rsidP="00C40A08"/>
        </w:tc>
        <w:tc>
          <w:tcPr>
            <w:tcW w:w="1718" w:type="dxa"/>
          </w:tcPr>
          <w:p w14:paraId="4C4EBA63" w14:textId="69E3ABAD" w:rsidR="00070D98" w:rsidRPr="00C40A08" w:rsidRDefault="006515B1" w:rsidP="00C40A08">
            <w:r>
              <w:t>Verrekenbaar</w:t>
            </w:r>
          </w:p>
        </w:tc>
      </w:tr>
      <w:tr w:rsidR="00070D98" w:rsidRPr="00C40A08" w14:paraId="3F09D15A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D2E6656" w14:textId="77777777" w:rsidR="00070D98" w:rsidRPr="00C40A08" w:rsidRDefault="00070D98" w:rsidP="00C40A08">
            <w:r w:rsidRPr="00C40A08">
              <w:t>3220</w:t>
            </w:r>
          </w:p>
        </w:tc>
        <w:tc>
          <w:tcPr>
            <w:tcW w:w="3969" w:type="dxa"/>
            <w:hideMark/>
          </w:tcPr>
          <w:p w14:paraId="5818E29C" w14:textId="77777777" w:rsidR="00070D98" w:rsidRPr="00C40A08" w:rsidRDefault="00070D98">
            <w:r w:rsidRPr="00C40A08">
              <w:t>Analyse vuursteen</w:t>
            </w:r>
          </w:p>
        </w:tc>
        <w:tc>
          <w:tcPr>
            <w:tcW w:w="1588" w:type="dxa"/>
            <w:noWrap/>
            <w:hideMark/>
          </w:tcPr>
          <w:p w14:paraId="4DBA64B2" w14:textId="3E9E2629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3ADD1977" w14:textId="3FF71B2A" w:rsidR="00070D98" w:rsidRPr="00C40A08" w:rsidRDefault="00070D98" w:rsidP="00C40A08">
            <w:r>
              <w:t>5000</w:t>
            </w:r>
          </w:p>
        </w:tc>
        <w:tc>
          <w:tcPr>
            <w:tcW w:w="992" w:type="dxa"/>
            <w:noWrap/>
            <w:hideMark/>
          </w:tcPr>
          <w:p w14:paraId="02B5DB55" w14:textId="2AE8AA61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5ABF71E" w14:textId="77777777" w:rsidR="00070D98" w:rsidRPr="00C40A08" w:rsidRDefault="00070D98" w:rsidP="00C40A08"/>
        </w:tc>
        <w:tc>
          <w:tcPr>
            <w:tcW w:w="1718" w:type="dxa"/>
          </w:tcPr>
          <w:p w14:paraId="0133E5F6" w14:textId="2A62ACDE" w:rsidR="00070D98" w:rsidRPr="00C40A08" w:rsidRDefault="006515B1" w:rsidP="00C40A08">
            <w:r>
              <w:t>Verrekenbaar</w:t>
            </w:r>
          </w:p>
        </w:tc>
      </w:tr>
      <w:tr w:rsidR="00070D98" w:rsidRPr="00C40A08" w14:paraId="09FA636A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76B1525E" w14:textId="77777777" w:rsidR="00070D98" w:rsidRPr="00C40A08" w:rsidRDefault="00070D98" w:rsidP="00C40A08">
            <w:r w:rsidRPr="00C40A08">
              <w:t>3250</w:t>
            </w:r>
          </w:p>
        </w:tc>
        <w:tc>
          <w:tcPr>
            <w:tcW w:w="3969" w:type="dxa"/>
            <w:hideMark/>
          </w:tcPr>
          <w:p w14:paraId="0BB1E24D" w14:textId="77777777" w:rsidR="00070D98" w:rsidRPr="00C40A08" w:rsidRDefault="00070D98">
            <w:r w:rsidRPr="00C40A08">
              <w:t>Standaardrapport vuursteen</w:t>
            </w:r>
          </w:p>
        </w:tc>
        <w:tc>
          <w:tcPr>
            <w:tcW w:w="1588" w:type="dxa"/>
            <w:noWrap/>
            <w:hideMark/>
          </w:tcPr>
          <w:p w14:paraId="42436B14" w14:textId="1E65D546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1B205087" w14:textId="05D9EF4E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2F6FC691" w14:textId="4F26B5FB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6E217C85" w14:textId="77777777" w:rsidR="00070D98" w:rsidRPr="00C40A08" w:rsidRDefault="00070D98" w:rsidP="00C40A08"/>
        </w:tc>
        <w:tc>
          <w:tcPr>
            <w:tcW w:w="1718" w:type="dxa"/>
          </w:tcPr>
          <w:p w14:paraId="15B2DDF9" w14:textId="5A4E8ADC" w:rsidR="00070D98" w:rsidRPr="00C40A08" w:rsidRDefault="006515B1" w:rsidP="00C40A08">
            <w:r>
              <w:t>Vast</w:t>
            </w:r>
          </w:p>
        </w:tc>
      </w:tr>
      <w:tr w:rsidR="00070D98" w:rsidRPr="00C40A08" w14:paraId="1E14E2F2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65C497B2" w14:textId="77777777" w:rsidR="00070D98" w:rsidRPr="00C40A08" w:rsidRDefault="00070D98" w:rsidP="00C40A08"/>
        </w:tc>
        <w:tc>
          <w:tcPr>
            <w:tcW w:w="3969" w:type="dxa"/>
            <w:hideMark/>
          </w:tcPr>
          <w:p w14:paraId="41FC7EBA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0E96711A" w14:textId="77777777" w:rsidR="00070D98" w:rsidRPr="00C40A08" w:rsidRDefault="00070D98" w:rsidP="00C40A08"/>
        </w:tc>
        <w:tc>
          <w:tcPr>
            <w:tcW w:w="1304" w:type="dxa"/>
          </w:tcPr>
          <w:p w14:paraId="31E839D5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3C7DA985" w14:textId="41BE0590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3BDD1A33" w14:textId="77777777" w:rsidR="00070D98" w:rsidRPr="00C40A08" w:rsidRDefault="00070D98" w:rsidP="00C40A08"/>
        </w:tc>
        <w:tc>
          <w:tcPr>
            <w:tcW w:w="1718" w:type="dxa"/>
          </w:tcPr>
          <w:p w14:paraId="2C42E9ED" w14:textId="77777777" w:rsidR="00070D98" w:rsidRPr="00C40A08" w:rsidRDefault="00070D98" w:rsidP="00C40A08"/>
        </w:tc>
      </w:tr>
      <w:tr w:rsidR="00070D98" w:rsidRPr="00C40A08" w14:paraId="05DE853B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22531A15" w14:textId="77777777" w:rsidR="00070D98" w:rsidRPr="00C40A08" w:rsidRDefault="00070D98" w:rsidP="00C40A08">
            <w:r w:rsidRPr="00C40A08">
              <w:t>3300</w:t>
            </w:r>
          </w:p>
        </w:tc>
        <w:tc>
          <w:tcPr>
            <w:tcW w:w="3969" w:type="dxa"/>
            <w:hideMark/>
          </w:tcPr>
          <w:p w14:paraId="691C6BFF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 xml:space="preserve">Natuursteen </w:t>
            </w:r>
          </w:p>
        </w:tc>
        <w:tc>
          <w:tcPr>
            <w:tcW w:w="1588" w:type="dxa"/>
            <w:noWrap/>
            <w:hideMark/>
          </w:tcPr>
          <w:p w14:paraId="026803B6" w14:textId="77777777" w:rsidR="00070D98" w:rsidRPr="00C40A08" w:rsidRDefault="00070D98" w:rsidP="00C40A08"/>
        </w:tc>
        <w:tc>
          <w:tcPr>
            <w:tcW w:w="1304" w:type="dxa"/>
          </w:tcPr>
          <w:p w14:paraId="475F8F42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6B630A12" w14:textId="34FF7606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1865425" w14:textId="77777777" w:rsidR="00070D98" w:rsidRPr="00C40A08" w:rsidRDefault="00070D98" w:rsidP="00C40A08"/>
        </w:tc>
        <w:tc>
          <w:tcPr>
            <w:tcW w:w="1718" w:type="dxa"/>
          </w:tcPr>
          <w:p w14:paraId="2956E6BC" w14:textId="77777777" w:rsidR="00070D98" w:rsidRPr="00C40A08" w:rsidRDefault="00070D98" w:rsidP="00C40A08"/>
        </w:tc>
      </w:tr>
      <w:tr w:rsidR="00070D98" w:rsidRPr="00C40A08" w14:paraId="5839B594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4A9CE1F" w14:textId="77777777" w:rsidR="00070D98" w:rsidRPr="00C40A08" w:rsidRDefault="00070D98" w:rsidP="00C40A08">
            <w:r w:rsidRPr="00C40A08">
              <w:t>3310</w:t>
            </w:r>
          </w:p>
        </w:tc>
        <w:tc>
          <w:tcPr>
            <w:tcW w:w="3969" w:type="dxa"/>
            <w:hideMark/>
          </w:tcPr>
          <w:p w14:paraId="4155631D" w14:textId="77777777" w:rsidR="00070D98" w:rsidRPr="00C40A08" w:rsidRDefault="00070D98">
            <w:r w:rsidRPr="00C40A08">
              <w:t>Waardering natuursteen</w:t>
            </w:r>
          </w:p>
        </w:tc>
        <w:tc>
          <w:tcPr>
            <w:tcW w:w="1588" w:type="dxa"/>
            <w:noWrap/>
            <w:hideMark/>
          </w:tcPr>
          <w:p w14:paraId="03C81FF0" w14:textId="3CEC73B3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1A1CD357" w14:textId="4E8CCCF5" w:rsidR="00070D98" w:rsidRPr="00C40A08" w:rsidRDefault="00070D98" w:rsidP="00C40A08">
            <w:r>
              <w:t>30.000</w:t>
            </w:r>
          </w:p>
        </w:tc>
        <w:tc>
          <w:tcPr>
            <w:tcW w:w="992" w:type="dxa"/>
            <w:noWrap/>
            <w:hideMark/>
          </w:tcPr>
          <w:p w14:paraId="2F7DE9D8" w14:textId="3807B0F7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0C80CB07" w14:textId="77777777" w:rsidR="00070D98" w:rsidRPr="00C40A08" w:rsidRDefault="00070D98" w:rsidP="00C40A08"/>
        </w:tc>
        <w:tc>
          <w:tcPr>
            <w:tcW w:w="1718" w:type="dxa"/>
          </w:tcPr>
          <w:p w14:paraId="43F990ED" w14:textId="12320AC4" w:rsidR="00070D98" w:rsidRPr="00C40A08" w:rsidRDefault="006515B1" w:rsidP="00C40A08">
            <w:r>
              <w:t>Verrekenbaar</w:t>
            </w:r>
          </w:p>
        </w:tc>
      </w:tr>
      <w:tr w:rsidR="00070D98" w:rsidRPr="00C40A08" w14:paraId="33976840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38F7D4AB" w14:textId="77777777" w:rsidR="00070D98" w:rsidRPr="00C40A08" w:rsidRDefault="00070D98" w:rsidP="00C40A08">
            <w:r w:rsidRPr="00C40A08">
              <w:t>3320</w:t>
            </w:r>
          </w:p>
        </w:tc>
        <w:tc>
          <w:tcPr>
            <w:tcW w:w="3969" w:type="dxa"/>
            <w:hideMark/>
          </w:tcPr>
          <w:p w14:paraId="16A67F29" w14:textId="77777777" w:rsidR="00070D98" w:rsidRPr="00C40A08" w:rsidRDefault="00070D98">
            <w:r w:rsidRPr="00C40A08">
              <w:t>Analyse natuursteen</w:t>
            </w:r>
          </w:p>
        </w:tc>
        <w:tc>
          <w:tcPr>
            <w:tcW w:w="1588" w:type="dxa"/>
            <w:noWrap/>
            <w:hideMark/>
          </w:tcPr>
          <w:p w14:paraId="0C6915F9" w14:textId="4D5591D8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7F529816" w14:textId="6475E907" w:rsidR="00070D98" w:rsidRPr="00C40A08" w:rsidRDefault="00070D98" w:rsidP="00C40A08">
            <w:r>
              <w:t>500</w:t>
            </w:r>
          </w:p>
        </w:tc>
        <w:tc>
          <w:tcPr>
            <w:tcW w:w="992" w:type="dxa"/>
            <w:noWrap/>
            <w:hideMark/>
          </w:tcPr>
          <w:p w14:paraId="367CAF46" w14:textId="5EE481C0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685CE4A6" w14:textId="77777777" w:rsidR="00070D98" w:rsidRPr="00C40A08" w:rsidRDefault="00070D98" w:rsidP="00C40A08"/>
        </w:tc>
        <w:tc>
          <w:tcPr>
            <w:tcW w:w="1718" w:type="dxa"/>
          </w:tcPr>
          <w:p w14:paraId="4EBC9470" w14:textId="24D3C9D0" w:rsidR="00070D98" w:rsidRPr="00C40A08" w:rsidRDefault="006515B1" w:rsidP="00C40A08">
            <w:r>
              <w:t>Verrekenbaar</w:t>
            </w:r>
          </w:p>
        </w:tc>
      </w:tr>
      <w:tr w:rsidR="00070D98" w:rsidRPr="00C40A08" w14:paraId="6EEAA894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28737BD" w14:textId="77777777" w:rsidR="00070D98" w:rsidRPr="00C40A08" w:rsidRDefault="00070D98" w:rsidP="00C40A08">
            <w:r w:rsidRPr="00C40A08">
              <w:t>3350</w:t>
            </w:r>
          </w:p>
        </w:tc>
        <w:tc>
          <w:tcPr>
            <w:tcW w:w="3969" w:type="dxa"/>
            <w:hideMark/>
          </w:tcPr>
          <w:p w14:paraId="28723B5B" w14:textId="77777777" w:rsidR="00070D98" w:rsidRPr="00C40A08" w:rsidRDefault="00070D98">
            <w:r w:rsidRPr="00C40A08">
              <w:t>Standaardrapport natuursteen</w:t>
            </w:r>
          </w:p>
        </w:tc>
        <w:tc>
          <w:tcPr>
            <w:tcW w:w="1588" w:type="dxa"/>
            <w:noWrap/>
            <w:hideMark/>
          </w:tcPr>
          <w:p w14:paraId="415BE8E7" w14:textId="2471A614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322EA862" w14:textId="1A798FA8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7E02AD65" w14:textId="1EA16F11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7C306D5" w14:textId="77777777" w:rsidR="00070D98" w:rsidRPr="00C40A08" w:rsidRDefault="00070D98" w:rsidP="00C40A08"/>
        </w:tc>
        <w:tc>
          <w:tcPr>
            <w:tcW w:w="1718" w:type="dxa"/>
          </w:tcPr>
          <w:p w14:paraId="1FE9FF0F" w14:textId="68CCF0AE" w:rsidR="00070D98" w:rsidRPr="00C40A08" w:rsidRDefault="006515B1" w:rsidP="00C40A08">
            <w:r>
              <w:t>Vast</w:t>
            </w:r>
          </w:p>
        </w:tc>
      </w:tr>
      <w:tr w:rsidR="00070D98" w:rsidRPr="00C40A08" w14:paraId="0D98119C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3B523691" w14:textId="77777777" w:rsidR="00070D98" w:rsidRPr="00C40A08" w:rsidRDefault="00070D98" w:rsidP="00C40A08"/>
        </w:tc>
        <w:tc>
          <w:tcPr>
            <w:tcW w:w="3969" w:type="dxa"/>
            <w:hideMark/>
          </w:tcPr>
          <w:p w14:paraId="5C043BCE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29773397" w14:textId="77777777" w:rsidR="00070D98" w:rsidRPr="00C40A08" w:rsidRDefault="00070D98" w:rsidP="00C40A08"/>
        </w:tc>
        <w:tc>
          <w:tcPr>
            <w:tcW w:w="1304" w:type="dxa"/>
          </w:tcPr>
          <w:p w14:paraId="3807F14A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5D02F4F5" w14:textId="42FE7CD6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57C3152" w14:textId="77777777" w:rsidR="00070D98" w:rsidRPr="00C40A08" w:rsidRDefault="00070D98" w:rsidP="00C40A08"/>
        </w:tc>
        <w:tc>
          <w:tcPr>
            <w:tcW w:w="1718" w:type="dxa"/>
          </w:tcPr>
          <w:p w14:paraId="187CFA39" w14:textId="77777777" w:rsidR="00070D98" w:rsidRPr="00C40A08" w:rsidRDefault="00070D98" w:rsidP="00C40A08"/>
        </w:tc>
      </w:tr>
      <w:tr w:rsidR="00070D98" w:rsidRPr="00C40A08" w14:paraId="1863E7D2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1DE84A4B" w14:textId="77777777" w:rsidR="00070D98" w:rsidRPr="00C40A08" w:rsidRDefault="00070D98" w:rsidP="00C40A08">
            <w:r w:rsidRPr="00C40A08">
              <w:t>3400</w:t>
            </w:r>
          </w:p>
        </w:tc>
        <w:tc>
          <w:tcPr>
            <w:tcW w:w="3969" w:type="dxa"/>
            <w:hideMark/>
          </w:tcPr>
          <w:p w14:paraId="7376D0B2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Archeozoölogie</w:t>
            </w:r>
          </w:p>
        </w:tc>
        <w:tc>
          <w:tcPr>
            <w:tcW w:w="1588" w:type="dxa"/>
            <w:noWrap/>
            <w:hideMark/>
          </w:tcPr>
          <w:p w14:paraId="3031385F" w14:textId="77777777" w:rsidR="00070D98" w:rsidRPr="00C40A08" w:rsidRDefault="00070D98" w:rsidP="00C40A08"/>
        </w:tc>
        <w:tc>
          <w:tcPr>
            <w:tcW w:w="1304" w:type="dxa"/>
          </w:tcPr>
          <w:p w14:paraId="27EF330C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6B4C6A27" w14:textId="23C06BAB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6D914B9B" w14:textId="77777777" w:rsidR="00070D98" w:rsidRPr="00C40A08" w:rsidRDefault="00070D98" w:rsidP="00C40A08"/>
        </w:tc>
        <w:tc>
          <w:tcPr>
            <w:tcW w:w="1718" w:type="dxa"/>
          </w:tcPr>
          <w:p w14:paraId="7A0E79CF" w14:textId="77777777" w:rsidR="00070D98" w:rsidRPr="00C40A08" w:rsidRDefault="00070D98" w:rsidP="00C40A08"/>
        </w:tc>
      </w:tr>
      <w:tr w:rsidR="00070D98" w:rsidRPr="00C40A08" w14:paraId="2ACEBC15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BC1333D" w14:textId="77777777" w:rsidR="00070D98" w:rsidRPr="00C40A08" w:rsidRDefault="00070D98" w:rsidP="00C40A08">
            <w:r w:rsidRPr="00C40A08">
              <w:t>3410</w:t>
            </w:r>
          </w:p>
        </w:tc>
        <w:tc>
          <w:tcPr>
            <w:tcW w:w="3969" w:type="dxa"/>
            <w:hideMark/>
          </w:tcPr>
          <w:p w14:paraId="4DD77DBB" w14:textId="77777777" w:rsidR="00070D98" w:rsidRPr="00C40A08" w:rsidRDefault="00070D98">
            <w:r w:rsidRPr="00C40A08">
              <w:t>Waardering (verbrand) bot</w:t>
            </w:r>
          </w:p>
        </w:tc>
        <w:tc>
          <w:tcPr>
            <w:tcW w:w="1588" w:type="dxa"/>
            <w:noWrap/>
            <w:hideMark/>
          </w:tcPr>
          <w:p w14:paraId="5EFF4F37" w14:textId="4BE91547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1BCBB759" w14:textId="216C3AEF" w:rsidR="00070D98" w:rsidRPr="00C40A08" w:rsidRDefault="00070D98" w:rsidP="00C40A08">
            <w:r>
              <w:t>100.000</w:t>
            </w:r>
          </w:p>
        </w:tc>
        <w:tc>
          <w:tcPr>
            <w:tcW w:w="992" w:type="dxa"/>
            <w:noWrap/>
            <w:hideMark/>
          </w:tcPr>
          <w:p w14:paraId="038EDA7C" w14:textId="1E86287B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A6070EF" w14:textId="77777777" w:rsidR="00070D98" w:rsidRPr="00C40A08" w:rsidRDefault="00070D98" w:rsidP="00C40A08"/>
        </w:tc>
        <w:tc>
          <w:tcPr>
            <w:tcW w:w="1718" w:type="dxa"/>
          </w:tcPr>
          <w:p w14:paraId="00D948E9" w14:textId="193A1F9A" w:rsidR="00070D98" w:rsidRPr="00C40A08" w:rsidRDefault="006515B1" w:rsidP="00C40A08">
            <w:r>
              <w:t>Verrekenbaar</w:t>
            </w:r>
          </w:p>
        </w:tc>
      </w:tr>
      <w:tr w:rsidR="00070D98" w:rsidRPr="00C40A08" w14:paraId="54F70526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8123643" w14:textId="77777777" w:rsidR="00070D98" w:rsidRPr="00C40A08" w:rsidRDefault="00070D98" w:rsidP="00C40A08">
            <w:r w:rsidRPr="00C40A08">
              <w:t>3420</w:t>
            </w:r>
          </w:p>
        </w:tc>
        <w:tc>
          <w:tcPr>
            <w:tcW w:w="3969" w:type="dxa"/>
            <w:hideMark/>
          </w:tcPr>
          <w:p w14:paraId="4DB89C5E" w14:textId="77777777" w:rsidR="00070D98" w:rsidRPr="00C40A08" w:rsidRDefault="00070D98">
            <w:r w:rsidRPr="00C40A08">
              <w:t>Analyse (verbrand) bot</w:t>
            </w:r>
          </w:p>
        </w:tc>
        <w:tc>
          <w:tcPr>
            <w:tcW w:w="1588" w:type="dxa"/>
            <w:noWrap/>
            <w:hideMark/>
          </w:tcPr>
          <w:p w14:paraId="3E539339" w14:textId="78FCD0B7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175D38D3" w14:textId="32265CEA" w:rsidR="00070D98" w:rsidRPr="00C40A08" w:rsidRDefault="00070D98" w:rsidP="00C40A08">
            <w:r>
              <w:t>2000</w:t>
            </w:r>
          </w:p>
        </w:tc>
        <w:tc>
          <w:tcPr>
            <w:tcW w:w="992" w:type="dxa"/>
            <w:noWrap/>
            <w:hideMark/>
          </w:tcPr>
          <w:p w14:paraId="2743B9B7" w14:textId="7145A1CD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6C386A4F" w14:textId="77777777" w:rsidR="00070D98" w:rsidRPr="00C40A08" w:rsidRDefault="00070D98" w:rsidP="00C40A08"/>
        </w:tc>
        <w:tc>
          <w:tcPr>
            <w:tcW w:w="1718" w:type="dxa"/>
          </w:tcPr>
          <w:p w14:paraId="4B5347D1" w14:textId="65DB08FF" w:rsidR="00070D98" w:rsidRPr="00C40A08" w:rsidRDefault="006515B1" w:rsidP="00C40A08">
            <w:r>
              <w:t>Verrekenbaar</w:t>
            </w:r>
          </w:p>
        </w:tc>
      </w:tr>
      <w:tr w:rsidR="00070D98" w:rsidRPr="00C40A08" w14:paraId="0863E27C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238D760C" w14:textId="77777777" w:rsidR="00070D98" w:rsidRPr="00C40A08" w:rsidRDefault="00070D98" w:rsidP="00C40A08">
            <w:r w:rsidRPr="00C40A08">
              <w:t>3450</w:t>
            </w:r>
          </w:p>
        </w:tc>
        <w:tc>
          <w:tcPr>
            <w:tcW w:w="3969" w:type="dxa"/>
            <w:hideMark/>
          </w:tcPr>
          <w:p w14:paraId="04F66BC7" w14:textId="77777777" w:rsidR="00070D98" w:rsidRPr="00C40A08" w:rsidRDefault="00070D98">
            <w:r w:rsidRPr="00C40A08">
              <w:t>Standaardrapport archeozoölogie</w:t>
            </w:r>
          </w:p>
        </w:tc>
        <w:tc>
          <w:tcPr>
            <w:tcW w:w="1588" w:type="dxa"/>
            <w:noWrap/>
            <w:hideMark/>
          </w:tcPr>
          <w:p w14:paraId="7C91545B" w14:textId="624FC72D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0347A9FD" w14:textId="04C738E1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6E5E278F" w14:textId="6E59BA29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D208692" w14:textId="77777777" w:rsidR="00070D98" w:rsidRPr="00C40A08" w:rsidRDefault="00070D98" w:rsidP="00C40A08"/>
        </w:tc>
        <w:tc>
          <w:tcPr>
            <w:tcW w:w="1718" w:type="dxa"/>
          </w:tcPr>
          <w:p w14:paraId="53D75EFD" w14:textId="0EE948DD" w:rsidR="00070D98" w:rsidRPr="00C40A08" w:rsidRDefault="006515B1" w:rsidP="00C40A08">
            <w:r>
              <w:t>Vast</w:t>
            </w:r>
          </w:p>
        </w:tc>
      </w:tr>
      <w:tr w:rsidR="00070D98" w:rsidRPr="00C40A08" w14:paraId="6AE0E865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7AF468F7" w14:textId="77777777" w:rsidR="00070D98" w:rsidRPr="00C40A08" w:rsidRDefault="00070D98" w:rsidP="00C40A08"/>
        </w:tc>
        <w:tc>
          <w:tcPr>
            <w:tcW w:w="3969" w:type="dxa"/>
            <w:hideMark/>
          </w:tcPr>
          <w:p w14:paraId="0D6BB53C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781468AE" w14:textId="77777777" w:rsidR="00070D98" w:rsidRPr="00C40A08" w:rsidRDefault="00070D98" w:rsidP="00C40A08"/>
        </w:tc>
        <w:tc>
          <w:tcPr>
            <w:tcW w:w="1304" w:type="dxa"/>
          </w:tcPr>
          <w:p w14:paraId="11D561A4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4200C9A8" w14:textId="6F510262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334501FB" w14:textId="77777777" w:rsidR="00070D98" w:rsidRPr="00C40A08" w:rsidRDefault="00070D98" w:rsidP="00C40A08"/>
        </w:tc>
        <w:tc>
          <w:tcPr>
            <w:tcW w:w="1718" w:type="dxa"/>
          </w:tcPr>
          <w:p w14:paraId="7969CCC0" w14:textId="77777777" w:rsidR="00070D98" w:rsidRPr="00C40A08" w:rsidRDefault="00070D98" w:rsidP="00C40A08"/>
        </w:tc>
      </w:tr>
      <w:tr w:rsidR="00070D98" w:rsidRPr="00C40A08" w14:paraId="0CDC1CDF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1405444" w14:textId="77777777" w:rsidR="00070D98" w:rsidRPr="00C40A08" w:rsidRDefault="00070D98" w:rsidP="00C40A08">
            <w:r w:rsidRPr="00C40A08">
              <w:t>3500</w:t>
            </w:r>
          </w:p>
        </w:tc>
        <w:tc>
          <w:tcPr>
            <w:tcW w:w="3969" w:type="dxa"/>
            <w:hideMark/>
          </w:tcPr>
          <w:p w14:paraId="2BED8BFF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Hout als artefact (exclusief kano's, visfuiken)</w:t>
            </w:r>
          </w:p>
        </w:tc>
        <w:tc>
          <w:tcPr>
            <w:tcW w:w="1588" w:type="dxa"/>
            <w:noWrap/>
            <w:hideMark/>
          </w:tcPr>
          <w:p w14:paraId="53208090" w14:textId="77777777" w:rsidR="00070D98" w:rsidRPr="00C40A08" w:rsidRDefault="00070D98" w:rsidP="00C40A08"/>
        </w:tc>
        <w:tc>
          <w:tcPr>
            <w:tcW w:w="1304" w:type="dxa"/>
          </w:tcPr>
          <w:p w14:paraId="6BADF7B3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20F106BB" w14:textId="420F9AAF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99BF56B" w14:textId="77777777" w:rsidR="00070D98" w:rsidRPr="00C40A08" w:rsidRDefault="00070D98" w:rsidP="00C40A08"/>
        </w:tc>
        <w:tc>
          <w:tcPr>
            <w:tcW w:w="1718" w:type="dxa"/>
          </w:tcPr>
          <w:p w14:paraId="4F2300A2" w14:textId="77777777" w:rsidR="00070D98" w:rsidRPr="00C40A08" w:rsidRDefault="00070D98" w:rsidP="00C40A08"/>
        </w:tc>
      </w:tr>
      <w:tr w:rsidR="00070D98" w:rsidRPr="00C40A08" w14:paraId="20B7B696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734C5E91" w14:textId="77777777" w:rsidR="00070D98" w:rsidRPr="00C40A08" w:rsidRDefault="00070D98" w:rsidP="00C40A08">
            <w:r w:rsidRPr="00C40A08">
              <w:t>3520</w:t>
            </w:r>
          </w:p>
        </w:tc>
        <w:tc>
          <w:tcPr>
            <w:tcW w:w="3969" w:type="dxa"/>
            <w:hideMark/>
          </w:tcPr>
          <w:p w14:paraId="53D4CC6C" w14:textId="77777777" w:rsidR="00070D98" w:rsidRPr="00C40A08" w:rsidRDefault="00070D98">
            <w:r w:rsidRPr="00C40A08">
              <w:t>Analyse houten artefact</w:t>
            </w:r>
          </w:p>
        </w:tc>
        <w:tc>
          <w:tcPr>
            <w:tcW w:w="1588" w:type="dxa"/>
            <w:noWrap/>
            <w:hideMark/>
          </w:tcPr>
          <w:p w14:paraId="25B32CDE" w14:textId="1246BB3E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23365D30" w14:textId="7C577DFC" w:rsidR="00070D98" w:rsidRPr="00C40A08" w:rsidRDefault="00070D98" w:rsidP="00C40A08">
            <w:r>
              <w:t>10</w:t>
            </w:r>
          </w:p>
        </w:tc>
        <w:tc>
          <w:tcPr>
            <w:tcW w:w="992" w:type="dxa"/>
            <w:noWrap/>
            <w:hideMark/>
          </w:tcPr>
          <w:p w14:paraId="65CD0E1F" w14:textId="0C047CDA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06A3B46D" w14:textId="77777777" w:rsidR="00070D98" w:rsidRPr="00C40A08" w:rsidRDefault="00070D98" w:rsidP="00C40A08"/>
        </w:tc>
        <w:tc>
          <w:tcPr>
            <w:tcW w:w="1718" w:type="dxa"/>
          </w:tcPr>
          <w:p w14:paraId="514D620F" w14:textId="269CF3C5" w:rsidR="00070D98" w:rsidRPr="00C40A08" w:rsidRDefault="006515B1" w:rsidP="00C40A08">
            <w:r>
              <w:t>Verrekenbaar</w:t>
            </w:r>
          </w:p>
        </w:tc>
      </w:tr>
      <w:tr w:rsidR="00070D98" w:rsidRPr="00C40A08" w14:paraId="1F077118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2E469DD" w14:textId="77777777" w:rsidR="00070D98" w:rsidRPr="00C40A08" w:rsidRDefault="00070D98" w:rsidP="00C40A08">
            <w:r w:rsidRPr="00C40A08">
              <w:t>3550</w:t>
            </w:r>
          </w:p>
        </w:tc>
        <w:tc>
          <w:tcPr>
            <w:tcW w:w="3969" w:type="dxa"/>
            <w:hideMark/>
          </w:tcPr>
          <w:p w14:paraId="4FBE272A" w14:textId="77777777" w:rsidR="00070D98" w:rsidRPr="00C40A08" w:rsidRDefault="00070D98">
            <w:r w:rsidRPr="00C40A08">
              <w:t>Standaardrapport hout als artefact</w:t>
            </w:r>
          </w:p>
        </w:tc>
        <w:tc>
          <w:tcPr>
            <w:tcW w:w="1588" w:type="dxa"/>
            <w:noWrap/>
            <w:hideMark/>
          </w:tcPr>
          <w:p w14:paraId="4CF154F7" w14:textId="183BE66F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1120D59B" w14:textId="438924BB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61557859" w14:textId="77A1B16F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6F6C866" w14:textId="77777777" w:rsidR="00070D98" w:rsidRPr="00C40A08" w:rsidRDefault="00070D98" w:rsidP="00C40A08"/>
        </w:tc>
        <w:tc>
          <w:tcPr>
            <w:tcW w:w="1718" w:type="dxa"/>
          </w:tcPr>
          <w:p w14:paraId="6472B144" w14:textId="1E993E40" w:rsidR="00070D98" w:rsidRPr="00C40A08" w:rsidRDefault="006515B1" w:rsidP="00C40A08">
            <w:r>
              <w:t>Vast</w:t>
            </w:r>
          </w:p>
        </w:tc>
      </w:tr>
      <w:tr w:rsidR="00070D98" w:rsidRPr="00C40A08" w14:paraId="3B342632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7B8A7511" w14:textId="77777777" w:rsidR="00070D98" w:rsidRPr="00C40A08" w:rsidRDefault="00070D98" w:rsidP="00C40A08"/>
        </w:tc>
        <w:tc>
          <w:tcPr>
            <w:tcW w:w="3969" w:type="dxa"/>
            <w:hideMark/>
          </w:tcPr>
          <w:p w14:paraId="09B9F4BB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3DEE5E9C" w14:textId="77777777" w:rsidR="00070D98" w:rsidRPr="00C40A08" w:rsidRDefault="00070D98" w:rsidP="00C40A08"/>
        </w:tc>
        <w:tc>
          <w:tcPr>
            <w:tcW w:w="1304" w:type="dxa"/>
          </w:tcPr>
          <w:p w14:paraId="67180A92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7CB054BE" w14:textId="33AF4C8A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3B00792" w14:textId="77777777" w:rsidR="00070D98" w:rsidRPr="00C40A08" w:rsidRDefault="00070D98" w:rsidP="00C40A08"/>
        </w:tc>
        <w:tc>
          <w:tcPr>
            <w:tcW w:w="1718" w:type="dxa"/>
          </w:tcPr>
          <w:p w14:paraId="631F19F8" w14:textId="77777777" w:rsidR="00070D98" w:rsidRPr="00C40A08" w:rsidRDefault="00070D98" w:rsidP="00C40A08"/>
        </w:tc>
      </w:tr>
      <w:tr w:rsidR="00070D98" w:rsidRPr="00C40A08" w14:paraId="6D416945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AAA239B" w14:textId="77777777" w:rsidR="00070D98" w:rsidRPr="00C40A08" w:rsidRDefault="00070D98" w:rsidP="00C40A08">
            <w:r w:rsidRPr="00C40A08">
              <w:t>3600</w:t>
            </w:r>
          </w:p>
        </w:tc>
        <w:tc>
          <w:tcPr>
            <w:tcW w:w="3969" w:type="dxa"/>
            <w:hideMark/>
          </w:tcPr>
          <w:p w14:paraId="4C24CA2C" w14:textId="77777777" w:rsidR="00070D98" w:rsidRPr="00C40A08" w:rsidRDefault="00070D98">
            <w:r w:rsidRPr="00BF7719">
              <w:t>Stelpost conservering/restauratie</w:t>
            </w:r>
          </w:p>
        </w:tc>
        <w:tc>
          <w:tcPr>
            <w:tcW w:w="1588" w:type="dxa"/>
            <w:noWrap/>
            <w:hideMark/>
          </w:tcPr>
          <w:p w14:paraId="3A6CE429" w14:textId="5E8CB17C" w:rsidR="00070D98" w:rsidRPr="00C40A08" w:rsidRDefault="00BF7719" w:rsidP="00C40A08">
            <w:r>
              <w:t>nvt</w:t>
            </w:r>
          </w:p>
        </w:tc>
        <w:tc>
          <w:tcPr>
            <w:tcW w:w="1304" w:type="dxa"/>
          </w:tcPr>
          <w:p w14:paraId="46E06771" w14:textId="7F530142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</w:tcPr>
          <w:p w14:paraId="7E79BB21" w14:textId="242634A5" w:rsidR="00070D98" w:rsidRPr="00C40A08" w:rsidRDefault="00BF7719" w:rsidP="00C40A08">
            <w:r>
              <w:t>Nvt</w:t>
            </w:r>
          </w:p>
        </w:tc>
        <w:tc>
          <w:tcPr>
            <w:tcW w:w="3302" w:type="dxa"/>
            <w:noWrap/>
          </w:tcPr>
          <w:p w14:paraId="1F0CD0B5" w14:textId="24E636F1" w:rsidR="00070D98" w:rsidRPr="00C40A08" w:rsidRDefault="00BF7719" w:rsidP="00C40A08">
            <w:r>
              <w:t>€ 10.000,00</w:t>
            </w:r>
          </w:p>
        </w:tc>
        <w:tc>
          <w:tcPr>
            <w:tcW w:w="1718" w:type="dxa"/>
          </w:tcPr>
          <w:p w14:paraId="49AF8300" w14:textId="77F5E3E7" w:rsidR="00070D98" w:rsidRPr="00C40A08" w:rsidRDefault="006515B1" w:rsidP="00C40A08">
            <w:r>
              <w:t>Verrekenbaar</w:t>
            </w:r>
          </w:p>
        </w:tc>
      </w:tr>
      <w:tr w:rsidR="00070D98" w:rsidRPr="00C40A08" w14:paraId="0073C0BE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017066D8" w14:textId="77777777" w:rsidR="00070D98" w:rsidRPr="00C40A08" w:rsidRDefault="00070D98" w:rsidP="00C40A08"/>
        </w:tc>
        <w:tc>
          <w:tcPr>
            <w:tcW w:w="3969" w:type="dxa"/>
            <w:hideMark/>
          </w:tcPr>
          <w:p w14:paraId="502619CD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60B8A331" w14:textId="77777777" w:rsidR="00070D98" w:rsidRPr="00C40A08" w:rsidRDefault="00070D98" w:rsidP="00C40A08"/>
        </w:tc>
        <w:tc>
          <w:tcPr>
            <w:tcW w:w="1304" w:type="dxa"/>
          </w:tcPr>
          <w:p w14:paraId="0E25A9E6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26596C50" w14:textId="29ED42BA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F9D06EA" w14:textId="77777777" w:rsidR="00070D98" w:rsidRPr="00C40A08" w:rsidRDefault="00070D98" w:rsidP="00C40A08"/>
        </w:tc>
        <w:tc>
          <w:tcPr>
            <w:tcW w:w="1718" w:type="dxa"/>
          </w:tcPr>
          <w:p w14:paraId="561F0E48" w14:textId="77777777" w:rsidR="00070D98" w:rsidRPr="00C40A08" w:rsidRDefault="00070D98" w:rsidP="00C40A08"/>
        </w:tc>
      </w:tr>
      <w:tr w:rsidR="00070D98" w:rsidRPr="00C40A08" w14:paraId="57395199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73B5F1AB" w14:textId="77777777" w:rsidR="00070D98" w:rsidRPr="00C40A08" w:rsidRDefault="00070D98" w:rsidP="00C40A08"/>
        </w:tc>
        <w:tc>
          <w:tcPr>
            <w:tcW w:w="3969" w:type="dxa"/>
            <w:hideMark/>
          </w:tcPr>
          <w:p w14:paraId="26051340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2BC05372" w14:textId="77777777" w:rsidR="00070D98" w:rsidRPr="00C40A08" w:rsidRDefault="00070D98" w:rsidP="00C40A08"/>
        </w:tc>
        <w:tc>
          <w:tcPr>
            <w:tcW w:w="1304" w:type="dxa"/>
          </w:tcPr>
          <w:p w14:paraId="7A4B6733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0C4E040D" w14:textId="55F3853D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7FE0CB7" w14:textId="77777777" w:rsidR="00070D98" w:rsidRPr="00C40A08" w:rsidRDefault="00070D98" w:rsidP="00C40A08"/>
        </w:tc>
        <w:tc>
          <w:tcPr>
            <w:tcW w:w="1718" w:type="dxa"/>
          </w:tcPr>
          <w:p w14:paraId="583A7F7A" w14:textId="77777777" w:rsidR="00070D98" w:rsidRPr="00C40A08" w:rsidRDefault="00070D98" w:rsidP="00C40A08"/>
        </w:tc>
      </w:tr>
      <w:tr w:rsidR="00070D98" w:rsidRPr="00C40A08" w14:paraId="3E159E70" w14:textId="77777777" w:rsidTr="00070D98">
        <w:trPr>
          <w:trHeight w:val="540"/>
        </w:trPr>
        <w:tc>
          <w:tcPr>
            <w:tcW w:w="619" w:type="dxa"/>
            <w:noWrap/>
            <w:hideMark/>
          </w:tcPr>
          <w:p w14:paraId="4CFC3219" w14:textId="77777777" w:rsidR="00070D98" w:rsidRPr="00C40A08" w:rsidRDefault="00070D98" w:rsidP="00C40A0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4</w:t>
            </w:r>
          </w:p>
        </w:tc>
        <w:tc>
          <w:tcPr>
            <w:tcW w:w="3969" w:type="dxa"/>
            <w:hideMark/>
          </w:tcPr>
          <w:p w14:paraId="021AC8EB" w14:textId="77777777" w:rsidR="00070D98" w:rsidRPr="00C40A08" w:rsidRDefault="00070D9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LANDSCHAPPPELIJK, CHRONOLOGISCH EN SPECIALISTISCH ONDERZOEK</w:t>
            </w:r>
          </w:p>
        </w:tc>
        <w:tc>
          <w:tcPr>
            <w:tcW w:w="1588" w:type="dxa"/>
            <w:noWrap/>
            <w:hideMark/>
          </w:tcPr>
          <w:p w14:paraId="589A9F0F" w14:textId="77777777" w:rsidR="00070D98" w:rsidRPr="00C40A08" w:rsidRDefault="00070D98" w:rsidP="00C40A08"/>
        </w:tc>
        <w:tc>
          <w:tcPr>
            <w:tcW w:w="1304" w:type="dxa"/>
          </w:tcPr>
          <w:p w14:paraId="08202EA3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3ED4EB6D" w14:textId="39C2FAE6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09589170" w14:textId="77777777" w:rsidR="00070D98" w:rsidRPr="00C40A08" w:rsidRDefault="00070D98" w:rsidP="00C40A08"/>
        </w:tc>
        <w:tc>
          <w:tcPr>
            <w:tcW w:w="1718" w:type="dxa"/>
          </w:tcPr>
          <w:p w14:paraId="25D02B30" w14:textId="77777777" w:rsidR="00070D98" w:rsidRPr="00C40A08" w:rsidRDefault="00070D98" w:rsidP="00C40A08"/>
        </w:tc>
      </w:tr>
      <w:tr w:rsidR="00070D98" w:rsidRPr="00C40A08" w14:paraId="56AEF4C9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E6C0BE6" w14:textId="77777777" w:rsidR="00070D98" w:rsidRPr="00C40A08" w:rsidRDefault="00070D98" w:rsidP="00C40A0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4000</w:t>
            </w:r>
          </w:p>
        </w:tc>
        <w:tc>
          <w:tcPr>
            <w:tcW w:w="3969" w:type="dxa"/>
            <w:hideMark/>
          </w:tcPr>
          <w:p w14:paraId="72114EE4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Fysische geografie</w:t>
            </w:r>
          </w:p>
        </w:tc>
        <w:tc>
          <w:tcPr>
            <w:tcW w:w="1588" w:type="dxa"/>
            <w:noWrap/>
            <w:hideMark/>
          </w:tcPr>
          <w:p w14:paraId="1D0C86F4" w14:textId="77777777" w:rsidR="00070D98" w:rsidRPr="00C40A08" w:rsidRDefault="00070D98" w:rsidP="00C40A08"/>
        </w:tc>
        <w:tc>
          <w:tcPr>
            <w:tcW w:w="1304" w:type="dxa"/>
          </w:tcPr>
          <w:p w14:paraId="6FCEF3C6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04A1F784" w14:textId="55A9D7F7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4A13142" w14:textId="77777777" w:rsidR="00070D98" w:rsidRPr="00C40A08" w:rsidRDefault="00070D98" w:rsidP="00C40A08"/>
        </w:tc>
        <w:tc>
          <w:tcPr>
            <w:tcW w:w="1718" w:type="dxa"/>
          </w:tcPr>
          <w:p w14:paraId="46EB948E" w14:textId="77777777" w:rsidR="00070D98" w:rsidRPr="00C40A08" w:rsidRDefault="00070D98" w:rsidP="00C40A08"/>
        </w:tc>
      </w:tr>
      <w:tr w:rsidR="00070D98" w:rsidRPr="00C40A08" w14:paraId="36231B96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10F19DC3" w14:textId="77777777" w:rsidR="00070D98" w:rsidRPr="00C40A08" w:rsidRDefault="00070D98" w:rsidP="00C40A08">
            <w:r w:rsidRPr="00C40A08">
              <w:t>4010</w:t>
            </w:r>
          </w:p>
        </w:tc>
        <w:tc>
          <w:tcPr>
            <w:tcW w:w="3969" w:type="dxa"/>
            <w:hideMark/>
          </w:tcPr>
          <w:p w14:paraId="203DF40B" w14:textId="77777777" w:rsidR="00070D98" w:rsidRPr="00C40A08" w:rsidRDefault="00070D98">
            <w:r w:rsidRPr="00C40A08">
              <w:t>Opname profielwand</w:t>
            </w:r>
          </w:p>
        </w:tc>
        <w:tc>
          <w:tcPr>
            <w:tcW w:w="1588" w:type="dxa"/>
            <w:noWrap/>
            <w:hideMark/>
          </w:tcPr>
          <w:p w14:paraId="03C8184D" w14:textId="25B4CD14" w:rsidR="00070D98" w:rsidRPr="00C40A08" w:rsidRDefault="00BF7719" w:rsidP="00C40A08">
            <w:r>
              <w:t>Meter</w:t>
            </w:r>
          </w:p>
        </w:tc>
        <w:tc>
          <w:tcPr>
            <w:tcW w:w="1304" w:type="dxa"/>
          </w:tcPr>
          <w:p w14:paraId="2A2D08A8" w14:textId="271ED2B5" w:rsidR="00070D98" w:rsidRPr="00C40A08" w:rsidRDefault="00070D98" w:rsidP="00C40A08">
            <w:r>
              <w:t>350</w:t>
            </w:r>
          </w:p>
        </w:tc>
        <w:tc>
          <w:tcPr>
            <w:tcW w:w="992" w:type="dxa"/>
            <w:noWrap/>
            <w:hideMark/>
          </w:tcPr>
          <w:p w14:paraId="2E58EE55" w14:textId="716AD2FC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4BBFABD" w14:textId="77777777" w:rsidR="00070D98" w:rsidRPr="00C40A08" w:rsidRDefault="00070D98" w:rsidP="00C40A08"/>
        </w:tc>
        <w:tc>
          <w:tcPr>
            <w:tcW w:w="1718" w:type="dxa"/>
          </w:tcPr>
          <w:p w14:paraId="5A8EDF8D" w14:textId="2F352023" w:rsidR="00070D98" w:rsidRPr="00C40A08" w:rsidRDefault="006515B1" w:rsidP="00C40A08">
            <w:r>
              <w:t>Verrekenbaar</w:t>
            </w:r>
          </w:p>
        </w:tc>
      </w:tr>
      <w:tr w:rsidR="00070D98" w:rsidRPr="00C40A08" w14:paraId="1883C393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7BE60A87" w14:textId="77777777" w:rsidR="00070D98" w:rsidRPr="00C40A08" w:rsidRDefault="00070D98" w:rsidP="00C40A08">
            <w:r w:rsidRPr="00C40A08">
              <w:t>4020</w:t>
            </w:r>
          </w:p>
        </w:tc>
        <w:tc>
          <w:tcPr>
            <w:tcW w:w="3969" w:type="dxa"/>
            <w:hideMark/>
          </w:tcPr>
          <w:p w14:paraId="432ED05C" w14:textId="242C369C" w:rsidR="00070D98" w:rsidRPr="00344AB7" w:rsidRDefault="00070D98">
            <w:r w:rsidRPr="00344AB7">
              <w:t>Lithogenetis</w:t>
            </w:r>
            <w:r w:rsidRPr="00344AB7">
              <w:t xml:space="preserve">ch </w:t>
            </w:r>
            <w:r w:rsidRPr="00344AB7">
              <w:t xml:space="preserve">profiel (oever - restgeul) </w:t>
            </w:r>
          </w:p>
        </w:tc>
        <w:tc>
          <w:tcPr>
            <w:tcW w:w="1588" w:type="dxa"/>
            <w:noWrap/>
            <w:hideMark/>
          </w:tcPr>
          <w:p w14:paraId="75FC21E0" w14:textId="73D0D702" w:rsidR="00070D98" w:rsidRPr="00344AB7" w:rsidRDefault="00344AB7" w:rsidP="00C40A08">
            <w:r w:rsidRPr="00344AB7">
              <w:t>Stuk</w:t>
            </w:r>
          </w:p>
        </w:tc>
        <w:tc>
          <w:tcPr>
            <w:tcW w:w="1304" w:type="dxa"/>
          </w:tcPr>
          <w:p w14:paraId="6DE9D7ED" w14:textId="64863F8B" w:rsidR="00070D98" w:rsidRPr="00C40A08" w:rsidRDefault="00070D98" w:rsidP="00C40A08">
            <w:r>
              <w:t>5</w:t>
            </w:r>
          </w:p>
        </w:tc>
        <w:tc>
          <w:tcPr>
            <w:tcW w:w="992" w:type="dxa"/>
            <w:noWrap/>
            <w:hideMark/>
          </w:tcPr>
          <w:p w14:paraId="64AC8103" w14:textId="1CB1D94B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8DE4CFF" w14:textId="77777777" w:rsidR="00070D98" w:rsidRPr="00C40A08" w:rsidRDefault="00070D98" w:rsidP="00C40A08"/>
        </w:tc>
        <w:tc>
          <w:tcPr>
            <w:tcW w:w="1718" w:type="dxa"/>
          </w:tcPr>
          <w:p w14:paraId="133CA49D" w14:textId="241EA513" w:rsidR="00070D98" w:rsidRPr="00C40A08" w:rsidRDefault="006515B1" w:rsidP="00C40A08">
            <w:r>
              <w:t>Verrekenbaar</w:t>
            </w:r>
          </w:p>
        </w:tc>
      </w:tr>
      <w:tr w:rsidR="00070D98" w:rsidRPr="00C40A08" w14:paraId="7709EC60" w14:textId="77777777" w:rsidTr="00070D98">
        <w:trPr>
          <w:trHeight w:val="559"/>
        </w:trPr>
        <w:tc>
          <w:tcPr>
            <w:tcW w:w="619" w:type="dxa"/>
            <w:noWrap/>
            <w:hideMark/>
          </w:tcPr>
          <w:p w14:paraId="11F29C25" w14:textId="77777777" w:rsidR="00070D98" w:rsidRPr="00C40A08" w:rsidRDefault="00070D98" w:rsidP="00C40A08">
            <w:r w:rsidRPr="00C40A08">
              <w:t>4030</w:t>
            </w:r>
          </w:p>
        </w:tc>
        <w:tc>
          <w:tcPr>
            <w:tcW w:w="3969" w:type="dxa"/>
            <w:hideMark/>
          </w:tcPr>
          <w:p w14:paraId="235D04B2" w14:textId="77777777" w:rsidR="00070D98" w:rsidRPr="00C40A08" w:rsidRDefault="00070D98">
            <w:r w:rsidRPr="00C40A08">
              <w:t xml:space="preserve">Bemonsteren en zeven vondstlaag per megaboring, inclusief vondstverwerking en zeefinstallatie </w:t>
            </w:r>
          </w:p>
        </w:tc>
        <w:tc>
          <w:tcPr>
            <w:tcW w:w="1588" w:type="dxa"/>
            <w:noWrap/>
            <w:hideMark/>
          </w:tcPr>
          <w:p w14:paraId="4289DE8E" w14:textId="43F057D8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0837E3A3" w14:textId="06B48120" w:rsidR="00070D98" w:rsidRPr="00C40A08" w:rsidRDefault="00070D98" w:rsidP="00C40A08">
            <w:r>
              <w:t>50</w:t>
            </w:r>
          </w:p>
        </w:tc>
        <w:tc>
          <w:tcPr>
            <w:tcW w:w="992" w:type="dxa"/>
            <w:noWrap/>
            <w:hideMark/>
          </w:tcPr>
          <w:p w14:paraId="3E2BC8C6" w14:textId="3F0D9C74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30C22FF1" w14:textId="77777777" w:rsidR="00070D98" w:rsidRPr="00C40A08" w:rsidRDefault="00070D98" w:rsidP="00C40A08"/>
        </w:tc>
        <w:tc>
          <w:tcPr>
            <w:tcW w:w="1718" w:type="dxa"/>
          </w:tcPr>
          <w:p w14:paraId="24B60C7D" w14:textId="46AF92E2" w:rsidR="00070D98" w:rsidRPr="00C40A08" w:rsidRDefault="006515B1" w:rsidP="00C40A08">
            <w:r>
              <w:t>Verrekenbaar</w:t>
            </w:r>
          </w:p>
        </w:tc>
      </w:tr>
      <w:tr w:rsidR="00070D98" w:rsidRPr="00C40A08" w14:paraId="36E57C74" w14:textId="77777777" w:rsidTr="00070D98">
        <w:trPr>
          <w:trHeight w:val="255"/>
        </w:trPr>
        <w:tc>
          <w:tcPr>
            <w:tcW w:w="619" w:type="dxa"/>
            <w:noWrap/>
            <w:hideMark/>
          </w:tcPr>
          <w:p w14:paraId="52BE1E54" w14:textId="77777777" w:rsidR="00070D98" w:rsidRPr="00C40A08" w:rsidRDefault="00070D98" w:rsidP="00C40A08">
            <w:r w:rsidRPr="00C40A08">
              <w:t>4040</w:t>
            </w:r>
          </w:p>
        </w:tc>
        <w:tc>
          <w:tcPr>
            <w:tcW w:w="3969" w:type="dxa"/>
            <w:noWrap/>
            <w:hideMark/>
          </w:tcPr>
          <w:p w14:paraId="629E554E" w14:textId="77777777" w:rsidR="00070D98" w:rsidRPr="00C40A08" w:rsidRDefault="00070D98">
            <w:r w:rsidRPr="00C40A08">
              <w:t>Boorkolom (handmatig), inclusief uitwerking en rapportage</w:t>
            </w:r>
          </w:p>
        </w:tc>
        <w:tc>
          <w:tcPr>
            <w:tcW w:w="1588" w:type="dxa"/>
            <w:noWrap/>
            <w:hideMark/>
          </w:tcPr>
          <w:p w14:paraId="6F3B748A" w14:textId="42B07248" w:rsidR="00070D98" w:rsidRPr="00C40A08" w:rsidRDefault="00BF7719" w:rsidP="00C40A08">
            <w:r>
              <w:t>Meter</w:t>
            </w:r>
          </w:p>
        </w:tc>
        <w:tc>
          <w:tcPr>
            <w:tcW w:w="1304" w:type="dxa"/>
          </w:tcPr>
          <w:p w14:paraId="0F4F024B" w14:textId="503637DD" w:rsidR="00070D98" w:rsidRPr="00C40A08" w:rsidRDefault="00070D98" w:rsidP="00C40A08">
            <w:r>
              <w:t>75</w:t>
            </w:r>
          </w:p>
        </w:tc>
        <w:tc>
          <w:tcPr>
            <w:tcW w:w="992" w:type="dxa"/>
            <w:noWrap/>
            <w:hideMark/>
          </w:tcPr>
          <w:p w14:paraId="56F2BEDA" w14:textId="6324A15B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3990A09D" w14:textId="77777777" w:rsidR="00070D98" w:rsidRPr="00C40A08" w:rsidRDefault="00070D98" w:rsidP="00C40A08"/>
        </w:tc>
        <w:tc>
          <w:tcPr>
            <w:tcW w:w="1718" w:type="dxa"/>
          </w:tcPr>
          <w:p w14:paraId="7C6E84B1" w14:textId="58A2BECB" w:rsidR="00070D98" w:rsidRPr="00C40A08" w:rsidRDefault="006515B1" w:rsidP="00C40A08">
            <w:r>
              <w:t>Verrekenbaar</w:t>
            </w:r>
          </w:p>
        </w:tc>
      </w:tr>
      <w:tr w:rsidR="00070D98" w:rsidRPr="00C40A08" w14:paraId="2150133D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1CE43540" w14:textId="77777777" w:rsidR="00070D98" w:rsidRPr="00C40A08" w:rsidRDefault="00070D98" w:rsidP="00C40A08">
            <w:r w:rsidRPr="00C40A08">
              <w:t>4050</w:t>
            </w:r>
          </w:p>
        </w:tc>
        <w:tc>
          <w:tcPr>
            <w:tcW w:w="3969" w:type="dxa"/>
            <w:hideMark/>
          </w:tcPr>
          <w:p w14:paraId="79DB9A2F" w14:textId="77777777" w:rsidR="00070D98" w:rsidRPr="00C40A08" w:rsidRDefault="00070D98">
            <w:r w:rsidRPr="00C40A08">
              <w:t>Standaardrapport fysische geografie</w:t>
            </w:r>
          </w:p>
        </w:tc>
        <w:tc>
          <w:tcPr>
            <w:tcW w:w="1588" w:type="dxa"/>
            <w:noWrap/>
            <w:hideMark/>
          </w:tcPr>
          <w:p w14:paraId="78B6F747" w14:textId="34941D39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58BDE436" w14:textId="4B0A0BC6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1E3968E3" w14:textId="6517AFBD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B799D51" w14:textId="77777777" w:rsidR="00070D98" w:rsidRPr="00C40A08" w:rsidRDefault="00070D98" w:rsidP="00C40A08"/>
        </w:tc>
        <w:tc>
          <w:tcPr>
            <w:tcW w:w="1718" w:type="dxa"/>
          </w:tcPr>
          <w:p w14:paraId="2394DF87" w14:textId="317C25D3" w:rsidR="00070D98" w:rsidRPr="00C40A08" w:rsidRDefault="006515B1" w:rsidP="00C40A08">
            <w:r>
              <w:t>Vast</w:t>
            </w:r>
          </w:p>
        </w:tc>
      </w:tr>
      <w:tr w:rsidR="00070D98" w:rsidRPr="00C40A08" w14:paraId="4214FFB6" w14:textId="77777777" w:rsidTr="00070D98">
        <w:trPr>
          <w:trHeight w:val="480"/>
        </w:trPr>
        <w:tc>
          <w:tcPr>
            <w:tcW w:w="619" w:type="dxa"/>
            <w:noWrap/>
            <w:hideMark/>
          </w:tcPr>
          <w:p w14:paraId="17FED2CB" w14:textId="77777777" w:rsidR="00070D98" w:rsidRPr="00C40A08" w:rsidRDefault="00070D98" w:rsidP="00C40A08"/>
        </w:tc>
        <w:tc>
          <w:tcPr>
            <w:tcW w:w="3969" w:type="dxa"/>
            <w:hideMark/>
          </w:tcPr>
          <w:p w14:paraId="25E9821A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0A30D672" w14:textId="77777777" w:rsidR="00070D98" w:rsidRPr="00C40A08" w:rsidRDefault="00070D98" w:rsidP="00C40A08"/>
        </w:tc>
        <w:tc>
          <w:tcPr>
            <w:tcW w:w="1304" w:type="dxa"/>
          </w:tcPr>
          <w:p w14:paraId="0C7816CD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0E9F9355" w14:textId="07E8E3CE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AE3D509" w14:textId="77777777" w:rsidR="00070D98" w:rsidRPr="00C40A08" w:rsidRDefault="00070D98" w:rsidP="00C40A08"/>
        </w:tc>
        <w:tc>
          <w:tcPr>
            <w:tcW w:w="1718" w:type="dxa"/>
          </w:tcPr>
          <w:p w14:paraId="317073BE" w14:textId="77777777" w:rsidR="00070D98" w:rsidRPr="00C40A08" w:rsidRDefault="00070D98" w:rsidP="00C40A08"/>
        </w:tc>
      </w:tr>
      <w:tr w:rsidR="00070D98" w:rsidRPr="00C40A08" w14:paraId="47C7C15F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3AA2D218" w14:textId="77777777" w:rsidR="00070D98" w:rsidRPr="00C40A08" w:rsidRDefault="00070D98" w:rsidP="00C40A0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4100</w:t>
            </w:r>
          </w:p>
        </w:tc>
        <w:tc>
          <w:tcPr>
            <w:tcW w:w="3969" w:type="dxa"/>
            <w:hideMark/>
          </w:tcPr>
          <w:p w14:paraId="1362A88E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Chronologisch onderzoek</w:t>
            </w:r>
          </w:p>
        </w:tc>
        <w:tc>
          <w:tcPr>
            <w:tcW w:w="1588" w:type="dxa"/>
            <w:noWrap/>
            <w:hideMark/>
          </w:tcPr>
          <w:p w14:paraId="4AE90E27" w14:textId="77777777" w:rsidR="00070D98" w:rsidRPr="00C40A08" w:rsidRDefault="00070D98" w:rsidP="00C40A08"/>
        </w:tc>
        <w:tc>
          <w:tcPr>
            <w:tcW w:w="1304" w:type="dxa"/>
          </w:tcPr>
          <w:p w14:paraId="4B266101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69D0BB58" w14:textId="760F7C74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07AFFC42" w14:textId="77777777" w:rsidR="00070D98" w:rsidRPr="00C40A08" w:rsidRDefault="00070D98" w:rsidP="00C40A08"/>
        </w:tc>
        <w:tc>
          <w:tcPr>
            <w:tcW w:w="1718" w:type="dxa"/>
          </w:tcPr>
          <w:p w14:paraId="056D28ED" w14:textId="77777777" w:rsidR="00070D98" w:rsidRPr="00C40A08" w:rsidRDefault="00070D98" w:rsidP="00C40A08"/>
        </w:tc>
      </w:tr>
      <w:tr w:rsidR="00070D98" w:rsidRPr="00C40A08" w14:paraId="3F69779F" w14:textId="77777777" w:rsidTr="00070D98">
        <w:trPr>
          <w:trHeight w:val="439"/>
        </w:trPr>
        <w:tc>
          <w:tcPr>
            <w:tcW w:w="619" w:type="dxa"/>
            <w:noWrap/>
            <w:hideMark/>
          </w:tcPr>
          <w:p w14:paraId="555238F8" w14:textId="77777777" w:rsidR="00070D98" w:rsidRPr="00C40A08" w:rsidRDefault="00070D98" w:rsidP="00C40A08">
            <w:r w:rsidRPr="00C40A08">
              <w:t>4110</w:t>
            </w:r>
          </w:p>
        </w:tc>
        <w:tc>
          <w:tcPr>
            <w:tcW w:w="3969" w:type="dxa"/>
            <w:hideMark/>
          </w:tcPr>
          <w:p w14:paraId="4E606BAB" w14:textId="77777777" w:rsidR="00070D98" w:rsidRPr="00C40A08" w:rsidRDefault="00070D98">
            <w:r w:rsidRPr="00C40A08">
              <w:rPr>
                <w:vertAlign w:val="superscript"/>
              </w:rPr>
              <w:t>14</w:t>
            </w:r>
            <w:r w:rsidRPr="00C40A08">
              <w:t>C -ouderdomsbepaling (AMS), inclusief voorbereiding en rapport</w:t>
            </w:r>
          </w:p>
        </w:tc>
        <w:tc>
          <w:tcPr>
            <w:tcW w:w="1588" w:type="dxa"/>
            <w:noWrap/>
            <w:hideMark/>
          </w:tcPr>
          <w:p w14:paraId="640F5656" w14:textId="20AC55E4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152D674E" w14:textId="56812707" w:rsidR="00070D98" w:rsidRPr="00C40A08" w:rsidRDefault="00070D98" w:rsidP="00C40A08">
            <w:r>
              <w:t>50</w:t>
            </w:r>
          </w:p>
        </w:tc>
        <w:tc>
          <w:tcPr>
            <w:tcW w:w="992" w:type="dxa"/>
            <w:noWrap/>
            <w:hideMark/>
          </w:tcPr>
          <w:p w14:paraId="3B700B91" w14:textId="1A644EBD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47889D9" w14:textId="77777777" w:rsidR="00070D98" w:rsidRPr="00C40A08" w:rsidRDefault="00070D98" w:rsidP="00C40A08"/>
        </w:tc>
        <w:tc>
          <w:tcPr>
            <w:tcW w:w="1718" w:type="dxa"/>
          </w:tcPr>
          <w:p w14:paraId="2F4D314F" w14:textId="02C3ECF1" w:rsidR="00070D98" w:rsidRPr="00C40A08" w:rsidRDefault="006515B1" w:rsidP="00C40A08">
            <w:r>
              <w:t>Verrekenbaar</w:t>
            </w:r>
          </w:p>
        </w:tc>
      </w:tr>
      <w:tr w:rsidR="00070D98" w:rsidRPr="00C40A08" w14:paraId="507EB2CD" w14:textId="77777777" w:rsidTr="00070D98">
        <w:trPr>
          <w:trHeight w:val="439"/>
        </w:trPr>
        <w:tc>
          <w:tcPr>
            <w:tcW w:w="619" w:type="dxa"/>
            <w:noWrap/>
            <w:hideMark/>
          </w:tcPr>
          <w:p w14:paraId="4C1ED305" w14:textId="77777777" w:rsidR="00070D98" w:rsidRPr="00C40A08" w:rsidRDefault="00070D98" w:rsidP="00C40A08">
            <w:r w:rsidRPr="00C40A08">
              <w:t>4120</w:t>
            </w:r>
          </w:p>
        </w:tc>
        <w:tc>
          <w:tcPr>
            <w:tcW w:w="3969" w:type="dxa"/>
            <w:hideMark/>
          </w:tcPr>
          <w:p w14:paraId="559252DD" w14:textId="77777777" w:rsidR="00070D98" w:rsidRPr="00C40A08" w:rsidRDefault="00070D98">
            <w:r w:rsidRPr="00C40A08">
              <w:t>Dendrochronologische ouderdomsbepaling, inclusief voorbereiding en rapport</w:t>
            </w:r>
          </w:p>
        </w:tc>
        <w:tc>
          <w:tcPr>
            <w:tcW w:w="1588" w:type="dxa"/>
            <w:noWrap/>
            <w:hideMark/>
          </w:tcPr>
          <w:p w14:paraId="6981BF46" w14:textId="27A8B224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0F905D11" w14:textId="33C30DF0" w:rsidR="00070D98" w:rsidRPr="00C40A08" w:rsidRDefault="00070D98" w:rsidP="00C40A08">
            <w:r>
              <w:t>5</w:t>
            </w:r>
          </w:p>
        </w:tc>
        <w:tc>
          <w:tcPr>
            <w:tcW w:w="992" w:type="dxa"/>
            <w:noWrap/>
            <w:hideMark/>
          </w:tcPr>
          <w:p w14:paraId="3193DC36" w14:textId="09E0C91F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073E028" w14:textId="77777777" w:rsidR="00070D98" w:rsidRPr="00C40A08" w:rsidRDefault="00070D98" w:rsidP="00C40A08"/>
        </w:tc>
        <w:tc>
          <w:tcPr>
            <w:tcW w:w="1718" w:type="dxa"/>
          </w:tcPr>
          <w:p w14:paraId="486B1E85" w14:textId="3165927F" w:rsidR="00070D98" w:rsidRPr="00C40A08" w:rsidRDefault="006515B1" w:rsidP="00C40A08">
            <w:r>
              <w:t>Verrekenbaar</w:t>
            </w:r>
          </w:p>
        </w:tc>
      </w:tr>
      <w:tr w:rsidR="00070D98" w:rsidRPr="00C40A08" w14:paraId="3C775067" w14:textId="77777777" w:rsidTr="00070D98">
        <w:trPr>
          <w:trHeight w:val="439"/>
        </w:trPr>
        <w:tc>
          <w:tcPr>
            <w:tcW w:w="619" w:type="dxa"/>
            <w:noWrap/>
            <w:hideMark/>
          </w:tcPr>
          <w:p w14:paraId="279E3E30" w14:textId="77777777" w:rsidR="00070D98" w:rsidRPr="00C40A08" w:rsidRDefault="00070D98" w:rsidP="00C40A08"/>
        </w:tc>
        <w:tc>
          <w:tcPr>
            <w:tcW w:w="3969" w:type="dxa"/>
            <w:hideMark/>
          </w:tcPr>
          <w:p w14:paraId="7CC4777F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18294EF5" w14:textId="77777777" w:rsidR="00070D98" w:rsidRPr="00C40A08" w:rsidRDefault="00070D98" w:rsidP="00C40A08"/>
        </w:tc>
        <w:tc>
          <w:tcPr>
            <w:tcW w:w="1304" w:type="dxa"/>
          </w:tcPr>
          <w:p w14:paraId="63EBF640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03C6BE63" w14:textId="304F0E7F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A8283F9" w14:textId="77777777" w:rsidR="00070D98" w:rsidRPr="00C40A08" w:rsidRDefault="00070D98" w:rsidP="00C40A08"/>
        </w:tc>
        <w:tc>
          <w:tcPr>
            <w:tcW w:w="1718" w:type="dxa"/>
          </w:tcPr>
          <w:p w14:paraId="7C0DE782" w14:textId="77777777" w:rsidR="00070D98" w:rsidRPr="00C40A08" w:rsidRDefault="00070D98" w:rsidP="00C40A08"/>
        </w:tc>
      </w:tr>
      <w:tr w:rsidR="00070D98" w:rsidRPr="00C40A08" w14:paraId="446BAF31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85441BB" w14:textId="77777777" w:rsidR="00070D98" w:rsidRPr="00C40A08" w:rsidRDefault="00070D98" w:rsidP="00C40A08"/>
        </w:tc>
        <w:tc>
          <w:tcPr>
            <w:tcW w:w="3969" w:type="dxa"/>
            <w:hideMark/>
          </w:tcPr>
          <w:p w14:paraId="636A7341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05D47A08" w14:textId="77777777" w:rsidR="00070D98" w:rsidRPr="00C40A08" w:rsidRDefault="00070D98" w:rsidP="00C40A08"/>
        </w:tc>
        <w:tc>
          <w:tcPr>
            <w:tcW w:w="1304" w:type="dxa"/>
          </w:tcPr>
          <w:p w14:paraId="7D604EAD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435A2A38" w14:textId="6E52E677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51291B7" w14:textId="77777777" w:rsidR="00070D98" w:rsidRPr="00C40A08" w:rsidRDefault="00070D98" w:rsidP="00C40A08"/>
        </w:tc>
        <w:tc>
          <w:tcPr>
            <w:tcW w:w="1718" w:type="dxa"/>
          </w:tcPr>
          <w:p w14:paraId="646CFE7B" w14:textId="77777777" w:rsidR="00070D98" w:rsidRPr="00C40A08" w:rsidRDefault="00070D98" w:rsidP="00C40A08"/>
        </w:tc>
      </w:tr>
      <w:tr w:rsidR="00070D98" w:rsidRPr="00C40A08" w14:paraId="3E11923E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722CC3F6" w14:textId="77777777" w:rsidR="00070D98" w:rsidRPr="00C40A08" w:rsidRDefault="00070D98" w:rsidP="00C40A0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4200</w:t>
            </w:r>
          </w:p>
        </w:tc>
        <w:tc>
          <w:tcPr>
            <w:tcW w:w="3969" w:type="dxa"/>
            <w:hideMark/>
          </w:tcPr>
          <w:p w14:paraId="3A66BA6A" w14:textId="77777777" w:rsidR="00070D98" w:rsidRPr="00C40A08" w:rsidRDefault="00070D98">
            <w:pPr>
              <w:rPr>
                <w:i/>
                <w:iCs/>
              </w:rPr>
            </w:pPr>
            <w:r w:rsidRPr="00C40A08">
              <w:rPr>
                <w:i/>
                <w:iCs/>
              </w:rPr>
              <w:t>Paleobotanisch onderzoek</w:t>
            </w:r>
          </w:p>
        </w:tc>
        <w:tc>
          <w:tcPr>
            <w:tcW w:w="1588" w:type="dxa"/>
            <w:noWrap/>
            <w:hideMark/>
          </w:tcPr>
          <w:p w14:paraId="120A4CB4" w14:textId="77777777" w:rsidR="00070D98" w:rsidRPr="00C40A08" w:rsidRDefault="00070D98" w:rsidP="00C40A08"/>
        </w:tc>
        <w:tc>
          <w:tcPr>
            <w:tcW w:w="1304" w:type="dxa"/>
          </w:tcPr>
          <w:p w14:paraId="7891BE20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302D40DA" w14:textId="72B72EF7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31DAC28" w14:textId="77777777" w:rsidR="00070D98" w:rsidRPr="00C40A08" w:rsidRDefault="00070D98" w:rsidP="00C40A08"/>
        </w:tc>
        <w:tc>
          <w:tcPr>
            <w:tcW w:w="1718" w:type="dxa"/>
          </w:tcPr>
          <w:p w14:paraId="346266E1" w14:textId="77777777" w:rsidR="00070D98" w:rsidRPr="00C40A08" w:rsidRDefault="00070D98" w:rsidP="00C40A08"/>
        </w:tc>
      </w:tr>
      <w:tr w:rsidR="00070D98" w:rsidRPr="00C40A08" w14:paraId="1D011E21" w14:textId="77777777" w:rsidTr="00070D98">
        <w:trPr>
          <w:trHeight w:val="402"/>
        </w:trPr>
        <w:tc>
          <w:tcPr>
            <w:tcW w:w="619" w:type="dxa"/>
            <w:noWrap/>
            <w:hideMark/>
          </w:tcPr>
          <w:p w14:paraId="43241975" w14:textId="77777777" w:rsidR="00070D98" w:rsidRPr="00C40A08" w:rsidRDefault="00070D98" w:rsidP="00C40A08">
            <w:r w:rsidRPr="00C40A08">
              <w:t>4210</w:t>
            </w:r>
          </w:p>
        </w:tc>
        <w:tc>
          <w:tcPr>
            <w:tcW w:w="3969" w:type="dxa"/>
            <w:hideMark/>
          </w:tcPr>
          <w:p w14:paraId="5AF17B8A" w14:textId="77777777" w:rsidR="00070D98" w:rsidRPr="00C40A08" w:rsidRDefault="00070D98">
            <w:r w:rsidRPr="00C40A08">
              <w:t>Waardering pollenmonsters, incl. zeven en rapport</w:t>
            </w:r>
          </w:p>
        </w:tc>
        <w:tc>
          <w:tcPr>
            <w:tcW w:w="1588" w:type="dxa"/>
            <w:noWrap/>
            <w:hideMark/>
          </w:tcPr>
          <w:p w14:paraId="7D1D3565" w14:textId="3148B0AE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1A40065A" w14:textId="0F4985DA" w:rsidR="00070D98" w:rsidRPr="00C40A08" w:rsidRDefault="00070D98" w:rsidP="00C40A08">
            <w:r>
              <w:t>20</w:t>
            </w:r>
          </w:p>
        </w:tc>
        <w:tc>
          <w:tcPr>
            <w:tcW w:w="992" w:type="dxa"/>
            <w:noWrap/>
            <w:hideMark/>
          </w:tcPr>
          <w:p w14:paraId="649662D8" w14:textId="0A37D055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85ADBBF" w14:textId="77777777" w:rsidR="00070D98" w:rsidRPr="00C40A08" w:rsidRDefault="00070D98" w:rsidP="00C40A08"/>
        </w:tc>
        <w:tc>
          <w:tcPr>
            <w:tcW w:w="1718" w:type="dxa"/>
          </w:tcPr>
          <w:p w14:paraId="50AD2213" w14:textId="20B1EDC7" w:rsidR="00070D98" w:rsidRPr="00C40A08" w:rsidRDefault="006515B1" w:rsidP="00C40A08">
            <w:r>
              <w:t>Verrekenbaar</w:t>
            </w:r>
          </w:p>
        </w:tc>
      </w:tr>
      <w:tr w:rsidR="00070D98" w:rsidRPr="00C40A08" w14:paraId="6129A826" w14:textId="77777777" w:rsidTr="00070D98">
        <w:trPr>
          <w:trHeight w:val="360"/>
        </w:trPr>
        <w:tc>
          <w:tcPr>
            <w:tcW w:w="619" w:type="dxa"/>
            <w:noWrap/>
            <w:hideMark/>
          </w:tcPr>
          <w:p w14:paraId="4EED88B1" w14:textId="77777777" w:rsidR="00070D98" w:rsidRPr="00C40A08" w:rsidRDefault="00070D98" w:rsidP="00C40A08">
            <w:r w:rsidRPr="00C40A08">
              <w:t>4220</w:t>
            </w:r>
          </w:p>
        </w:tc>
        <w:tc>
          <w:tcPr>
            <w:tcW w:w="3969" w:type="dxa"/>
            <w:hideMark/>
          </w:tcPr>
          <w:p w14:paraId="09A1CAB1" w14:textId="77777777" w:rsidR="00070D98" w:rsidRPr="00C40A08" w:rsidRDefault="00070D98">
            <w:r w:rsidRPr="00C40A08">
              <w:t>Analyse gewaardeerd pollenmonster, incl. rapport</w:t>
            </w:r>
          </w:p>
        </w:tc>
        <w:tc>
          <w:tcPr>
            <w:tcW w:w="1588" w:type="dxa"/>
            <w:noWrap/>
            <w:hideMark/>
          </w:tcPr>
          <w:p w14:paraId="1EE99A5B" w14:textId="6A9C124C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333E1A94" w14:textId="3AED3ABC" w:rsidR="00070D98" w:rsidRPr="00C40A08" w:rsidRDefault="00070D98" w:rsidP="00C40A08">
            <w:r>
              <w:t>10</w:t>
            </w:r>
          </w:p>
        </w:tc>
        <w:tc>
          <w:tcPr>
            <w:tcW w:w="992" w:type="dxa"/>
            <w:noWrap/>
            <w:hideMark/>
          </w:tcPr>
          <w:p w14:paraId="02D3556D" w14:textId="25406A63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0080EB34" w14:textId="77777777" w:rsidR="00070D98" w:rsidRPr="00C40A08" w:rsidRDefault="00070D98" w:rsidP="00C40A08"/>
        </w:tc>
        <w:tc>
          <w:tcPr>
            <w:tcW w:w="1718" w:type="dxa"/>
          </w:tcPr>
          <w:p w14:paraId="6CCBCAA2" w14:textId="64FBBB64" w:rsidR="00070D98" w:rsidRPr="00C40A08" w:rsidRDefault="006515B1" w:rsidP="00C40A08">
            <w:r>
              <w:t>Verrekenbaar</w:t>
            </w:r>
          </w:p>
        </w:tc>
      </w:tr>
      <w:tr w:rsidR="00070D98" w:rsidRPr="00C40A08" w14:paraId="2AA16BE1" w14:textId="77777777" w:rsidTr="00070D98">
        <w:trPr>
          <w:trHeight w:val="360"/>
        </w:trPr>
        <w:tc>
          <w:tcPr>
            <w:tcW w:w="619" w:type="dxa"/>
            <w:noWrap/>
            <w:hideMark/>
          </w:tcPr>
          <w:p w14:paraId="162497D8" w14:textId="77777777" w:rsidR="00070D98" w:rsidRPr="00C40A08" w:rsidRDefault="00070D98" w:rsidP="00C40A08">
            <w:r w:rsidRPr="00C40A08">
              <w:t>4230</w:t>
            </w:r>
          </w:p>
        </w:tc>
        <w:tc>
          <w:tcPr>
            <w:tcW w:w="3969" w:type="dxa"/>
            <w:hideMark/>
          </w:tcPr>
          <w:p w14:paraId="14E1EB60" w14:textId="77777777" w:rsidR="00070D98" w:rsidRPr="00C40A08" w:rsidRDefault="00070D98">
            <w:r w:rsidRPr="00C40A08">
              <w:t>Waardering macrorestenmonster, incl. zeven en rapport</w:t>
            </w:r>
          </w:p>
        </w:tc>
        <w:tc>
          <w:tcPr>
            <w:tcW w:w="1588" w:type="dxa"/>
            <w:noWrap/>
            <w:hideMark/>
          </w:tcPr>
          <w:p w14:paraId="3A0F744D" w14:textId="5F6B3B0D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21DC8383" w14:textId="3A2ED3B6" w:rsidR="00070D98" w:rsidRPr="00C40A08" w:rsidRDefault="00070D98" w:rsidP="00C40A08">
            <w:r>
              <w:t>75</w:t>
            </w:r>
          </w:p>
        </w:tc>
        <w:tc>
          <w:tcPr>
            <w:tcW w:w="992" w:type="dxa"/>
            <w:noWrap/>
            <w:hideMark/>
          </w:tcPr>
          <w:p w14:paraId="7DED912D" w14:textId="708E6599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DE75812" w14:textId="77777777" w:rsidR="00070D98" w:rsidRPr="00C40A08" w:rsidRDefault="00070D98" w:rsidP="00C40A08"/>
        </w:tc>
        <w:tc>
          <w:tcPr>
            <w:tcW w:w="1718" w:type="dxa"/>
          </w:tcPr>
          <w:p w14:paraId="4F2A7398" w14:textId="2850CBD6" w:rsidR="00070D98" w:rsidRPr="00C40A08" w:rsidRDefault="006515B1" w:rsidP="00C40A08">
            <w:r>
              <w:t>Verrekenbaar</w:t>
            </w:r>
          </w:p>
        </w:tc>
      </w:tr>
      <w:tr w:rsidR="00070D98" w:rsidRPr="00C40A08" w14:paraId="0AE9CAB8" w14:textId="77777777" w:rsidTr="00070D98">
        <w:trPr>
          <w:trHeight w:val="360"/>
        </w:trPr>
        <w:tc>
          <w:tcPr>
            <w:tcW w:w="619" w:type="dxa"/>
            <w:noWrap/>
            <w:hideMark/>
          </w:tcPr>
          <w:p w14:paraId="0DB47287" w14:textId="77777777" w:rsidR="00070D98" w:rsidRPr="00C40A08" w:rsidRDefault="00070D98" w:rsidP="00C40A08">
            <w:r w:rsidRPr="00C40A08">
              <w:t>4240</w:t>
            </w:r>
          </w:p>
        </w:tc>
        <w:tc>
          <w:tcPr>
            <w:tcW w:w="3969" w:type="dxa"/>
            <w:hideMark/>
          </w:tcPr>
          <w:p w14:paraId="5E9A6C13" w14:textId="77777777" w:rsidR="00070D98" w:rsidRPr="00C40A08" w:rsidRDefault="00070D98">
            <w:r w:rsidRPr="00C40A08">
              <w:t>Analyse gewaardeerd macrorestenmonster, incl. rapport</w:t>
            </w:r>
          </w:p>
        </w:tc>
        <w:tc>
          <w:tcPr>
            <w:tcW w:w="1588" w:type="dxa"/>
            <w:noWrap/>
            <w:hideMark/>
          </w:tcPr>
          <w:p w14:paraId="6530F63B" w14:textId="53D99941" w:rsidR="00070D98" w:rsidRPr="00C40A08" w:rsidRDefault="00BF7719" w:rsidP="00C40A08">
            <w:r>
              <w:t>Stuk</w:t>
            </w:r>
          </w:p>
        </w:tc>
        <w:tc>
          <w:tcPr>
            <w:tcW w:w="1304" w:type="dxa"/>
          </w:tcPr>
          <w:p w14:paraId="6622ED5C" w14:textId="1AC4185C" w:rsidR="00070D98" w:rsidRPr="00C40A08" w:rsidRDefault="00070D98" w:rsidP="00C40A08">
            <w:r>
              <w:t>25</w:t>
            </w:r>
          </w:p>
        </w:tc>
        <w:tc>
          <w:tcPr>
            <w:tcW w:w="992" w:type="dxa"/>
            <w:noWrap/>
            <w:hideMark/>
          </w:tcPr>
          <w:p w14:paraId="226333C4" w14:textId="23AE05D8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2C5A31E" w14:textId="77777777" w:rsidR="00070D98" w:rsidRPr="00C40A08" w:rsidRDefault="00070D98" w:rsidP="00C40A08"/>
        </w:tc>
        <w:tc>
          <w:tcPr>
            <w:tcW w:w="1718" w:type="dxa"/>
          </w:tcPr>
          <w:p w14:paraId="030FA997" w14:textId="3EA8A8C9" w:rsidR="00070D98" w:rsidRPr="00C40A08" w:rsidRDefault="006515B1" w:rsidP="00C40A08">
            <w:r>
              <w:t>Verrekenbaar</w:t>
            </w:r>
          </w:p>
        </w:tc>
      </w:tr>
      <w:tr w:rsidR="00070D98" w:rsidRPr="00C40A08" w14:paraId="341B75B1" w14:textId="77777777" w:rsidTr="00070D98">
        <w:trPr>
          <w:trHeight w:val="360"/>
        </w:trPr>
        <w:tc>
          <w:tcPr>
            <w:tcW w:w="619" w:type="dxa"/>
            <w:noWrap/>
            <w:hideMark/>
          </w:tcPr>
          <w:p w14:paraId="4612A58D" w14:textId="77777777" w:rsidR="00070D98" w:rsidRPr="00C40A08" w:rsidRDefault="00070D98" w:rsidP="00C40A08"/>
        </w:tc>
        <w:tc>
          <w:tcPr>
            <w:tcW w:w="3969" w:type="dxa"/>
            <w:hideMark/>
          </w:tcPr>
          <w:p w14:paraId="5465DF3D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63320D96" w14:textId="77777777" w:rsidR="00070D98" w:rsidRPr="00C40A08" w:rsidRDefault="00070D98" w:rsidP="00C40A08"/>
        </w:tc>
        <w:tc>
          <w:tcPr>
            <w:tcW w:w="1304" w:type="dxa"/>
          </w:tcPr>
          <w:p w14:paraId="358EE5AF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124018F3" w14:textId="64F8BD9C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009D381" w14:textId="77777777" w:rsidR="00070D98" w:rsidRPr="00C40A08" w:rsidRDefault="00070D98" w:rsidP="00C40A08"/>
        </w:tc>
        <w:tc>
          <w:tcPr>
            <w:tcW w:w="1718" w:type="dxa"/>
          </w:tcPr>
          <w:p w14:paraId="5403E2AA" w14:textId="77777777" w:rsidR="00070D98" w:rsidRPr="00C40A08" w:rsidRDefault="00070D98" w:rsidP="00C40A08"/>
        </w:tc>
      </w:tr>
      <w:tr w:rsidR="00070D98" w:rsidRPr="00C40A08" w14:paraId="0F1F55A8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1C7ECA4A" w14:textId="77777777" w:rsidR="00070D98" w:rsidRPr="00C40A08" w:rsidRDefault="00070D98" w:rsidP="00C40A08">
            <w:r w:rsidRPr="00C40A08">
              <w:t>4300</w:t>
            </w:r>
          </w:p>
        </w:tc>
        <w:tc>
          <w:tcPr>
            <w:tcW w:w="3969" w:type="dxa"/>
            <w:noWrap/>
            <w:hideMark/>
          </w:tcPr>
          <w:p w14:paraId="47233B32" w14:textId="77777777" w:rsidR="00070D98" w:rsidRPr="00C40A08" w:rsidRDefault="00070D98">
            <w:r w:rsidRPr="00344AB7">
              <w:t>Stelpost specialistisch onderzoek</w:t>
            </w:r>
          </w:p>
        </w:tc>
        <w:tc>
          <w:tcPr>
            <w:tcW w:w="1588" w:type="dxa"/>
            <w:noWrap/>
            <w:hideMark/>
          </w:tcPr>
          <w:p w14:paraId="2DA2BD7D" w14:textId="3CFCCBEA" w:rsidR="00070D98" w:rsidRPr="00C40A08" w:rsidRDefault="00344AB7" w:rsidP="00C40A08">
            <w:r>
              <w:t>nvt</w:t>
            </w:r>
          </w:p>
        </w:tc>
        <w:tc>
          <w:tcPr>
            <w:tcW w:w="1304" w:type="dxa"/>
          </w:tcPr>
          <w:p w14:paraId="2CB3E48F" w14:textId="6FE743A8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574C3375" w14:textId="50C104C6" w:rsidR="00070D98" w:rsidRPr="00C40A08" w:rsidRDefault="00344AB7" w:rsidP="00C40A08">
            <w:r>
              <w:t>nvt</w:t>
            </w:r>
          </w:p>
        </w:tc>
        <w:tc>
          <w:tcPr>
            <w:tcW w:w="3302" w:type="dxa"/>
            <w:noWrap/>
            <w:hideMark/>
          </w:tcPr>
          <w:p w14:paraId="215F018C" w14:textId="50454733" w:rsidR="00070D98" w:rsidRPr="00C40A08" w:rsidRDefault="00070D98" w:rsidP="00C40A08">
            <w:r w:rsidRPr="00C40A08">
              <w:t>€</w:t>
            </w:r>
            <w:r w:rsidR="00344AB7">
              <w:t xml:space="preserve"> </w:t>
            </w:r>
            <w:r w:rsidRPr="00C40A08">
              <w:t>75.000,00</w:t>
            </w:r>
          </w:p>
        </w:tc>
        <w:tc>
          <w:tcPr>
            <w:tcW w:w="1718" w:type="dxa"/>
          </w:tcPr>
          <w:p w14:paraId="54CB1CDE" w14:textId="675FEAE7" w:rsidR="00070D98" w:rsidRPr="00C40A08" w:rsidRDefault="006515B1" w:rsidP="00C40A08">
            <w:r>
              <w:t>Verrekenbaar</w:t>
            </w:r>
          </w:p>
        </w:tc>
      </w:tr>
      <w:tr w:rsidR="00070D98" w:rsidRPr="00C40A08" w14:paraId="718E7EA2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025BBD0" w14:textId="77777777" w:rsidR="00070D98" w:rsidRPr="00C40A08" w:rsidRDefault="00070D98" w:rsidP="00C40A08"/>
        </w:tc>
        <w:tc>
          <w:tcPr>
            <w:tcW w:w="3969" w:type="dxa"/>
            <w:noWrap/>
            <w:hideMark/>
          </w:tcPr>
          <w:p w14:paraId="02A2F3BB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406D0641" w14:textId="77777777" w:rsidR="00070D98" w:rsidRPr="00C40A08" w:rsidRDefault="00070D98" w:rsidP="00C40A08"/>
        </w:tc>
        <w:tc>
          <w:tcPr>
            <w:tcW w:w="1304" w:type="dxa"/>
          </w:tcPr>
          <w:p w14:paraId="119E275A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3195C3BC" w14:textId="0C541B0B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982BECA" w14:textId="77777777" w:rsidR="00070D98" w:rsidRPr="00C40A08" w:rsidRDefault="00070D98" w:rsidP="00C40A08"/>
        </w:tc>
        <w:tc>
          <w:tcPr>
            <w:tcW w:w="1718" w:type="dxa"/>
          </w:tcPr>
          <w:p w14:paraId="07DE2DC4" w14:textId="77777777" w:rsidR="00070D98" w:rsidRPr="00C40A08" w:rsidRDefault="00070D98" w:rsidP="00C40A08"/>
        </w:tc>
      </w:tr>
      <w:tr w:rsidR="00070D98" w:rsidRPr="00C40A08" w14:paraId="3E420B61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029D032B" w14:textId="77777777" w:rsidR="00070D98" w:rsidRPr="00C40A08" w:rsidRDefault="00070D98" w:rsidP="00C40A0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5</w:t>
            </w:r>
          </w:p>
        </w:tc>
        <w:tc>
          <w:tcPr>
            <w:tcW w:w="3969" w:type="dxa"/>
            <w:hideMark/>
          </w:tcPr>
          <w:p w14:paraId="5C8F34E7" w14:textId="77777777" w:rsidR="00070D98" w:rsidRPr="00C40A08" w:rsidRDefault="00070D9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UITWERKING &amp; RAPPORTAGE</w:t>
            </w:r>
          </w:p>
        </w:tc>
        <w:tc>
          <w:tcPr>
            <w:tcW w:w="1588" w:type="dxa"/>
            <w:noWrap/>
            <w:hideMark/>
          </w:tcPr>
          <w:p w14:paraId="7CED692B" w14:textId="77777777" w:rsidR="00070D98" w:rsidRPr="00C40A08" w:rsidRDefault="00070D98" w:rsidP="00C40A08"/>
        </w:tc>
        <w:tc>
          <w:tcPr>
            <w:tcW w:w="1304" w:type="dxa"/>
          </w:tcPr>
          <w:p w14:paraId="080A7486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3AE89301" w14:textId="7B585D91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075C54EC" w14:textId="77777777" w:rsidR="00070D98" w:rsidRPr="00C40A08" w:rsidRDefault="00070D98" w:rsidP="00C40A08"/>
        </w:tc>
        <w:tc>
          <w:tcPr>
            <w:tcW w:w="1718" w:type="dxa"/>
          </w:tcPr>
          <w:p w14:paraId="7C32A71D" w14:textId="77777777" w:rsidR="00070D98" w:rsidRPr="00C40A08" w:rsidRDefault="00070D98" w:rsidP="00C40A08"/>
        </w:tc>
      </w:tr>
      <w:tr w:rsidR="00070D98" w:rsidRPr="00C40A08" w14:paraId="5B557538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06BB6E38" w14:textId="77777777" w:rsidR="00070D98" w:rsidRPr="00C40A08" w:rsidRDefault="00070D98" w:rsidP="00C40A08"/>
        </w:tc>
        <w:tc>
          <w:tcPr>
            <w:tcW w:w="3969" w:type="dxa"/>
            <w:hideMark/>
          </w:tcPr>
          <w:p w14:paraId="5F8015FC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4FD854DD" w14:textId="77777777" w:rsidR="00070D98" w:rsidRPr="00C40A08" w:rsidRDefault="00070D98" w:rsidP="00C40A08"/>
        </w:tc>
        <w:tc>
          <w:tcPr>
            <w:tcW w:w="1304" w:type="dxa"/>
          </w:tcPr>
          <w:p w14:paraId="64F529B0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393C86D7" w14:textId="1424DB13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620DB6CD" w14:textId="77777777" w:rsidR="00070D98" w:rsidRPr="00C40A08" w:rsidRDefault="00070D98" w:rsidP="00C40A08"/>
        </w:tc>
        <w:tc>
          <w:tcPr>
            <w:tcW w:w="1718" w:type="dxa"/>
          </w:tcPr>
          <w:p w14:paraId="432AC85D" w14:textId="77777777" w:rsidR="00070D98" w:rsidRPr="00C40A08" w:rsidRDefault="00070D98" w:rsidP="00C40A08"/>
        </w:tc>
      </w:tr>
      <w:tr w:rsidR="00070D98" w:rsidRPr="00C40A08" w14:paraId="3F942336" w14:textId="77777777" w:rsidTr="00070D98">
        <w:trPr>
          <w:trHeight w:val="240"/>
        </w:trPr>
        <w:tc>
          <w:tcPr>
            <w:tcW w:w="619" w:type="dxa"/>
            <w:noWrap/>
            <w:hideMark/>
          </w:tcPr>
          <w:p w14:paraId="787ED296" w14:textId="77777777" w:rsidR="00070D98" w:rsidRPr="00C40A08" w:rsidRDefault="00070D98" w:rsidP="00C40A0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50</w:t>
            </w:r>
          </w:p>
        </w:tc>
        <w:tc>
          <w:tcPr>
            <w:tcW w:w="3969" w:type="dxa"/>
            <w:hideMark/>
          </w:tcPr>
          <w:p w14:paraId="3461BE40" w14:textId="77777777" w:rsidR="00070D98" w:rsidRPr="00C40A08" w:rsidRDefault="00070D98">
            <w:pPr>
              <w:rPr>
                <w:b/>
                <w:bCs/>
                <w:i/>
                <w:iCs/>
              </w:rPr>
            </w:pPr>
            <w:r w:rsidRPr="00C40A08">
              <w:rPr>
                <w:b/>
                <w:bCs/>
                <w:i/>
                <w:iCs/>
              </w:rPr>
              <w:t>WETENSCHAPPELIJKE REDACTIE EN PRODUCTIE</w:t>
            </w:r>
          </w:p>
        </w:tc>
        <w:tc>
          <w:tcPr>
            <w:tcW w:w="1588" w:type="dxa"/>
            <w:noWrap/>
            <w:hideMark/>
          </w:tcPr>
          <w:p w14:paraId="24CC7D89" w14:textId="77777777" w:rsidR="00070D98" w:rsidRPr="00C40A08" w:rsidRDefault="00070D98" w:rsidP="00C40A08"/>
        </w:tc>
        <w:tc>
          <w:tcPr>
            <w:tcW w:w="1304" w:type="dxa"/>
          </w:tcPr>
          <w:p w14:paraId="2865AA27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53F8B3E8" w14:textId="2C4D3136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071A9B89" w14:textId="77777777" w:rsidR="00070D98" w:rsidRPr="00C40A08" w:rsidRDefault="00070D98" w:rsidP="00C40A08"/>
        </w:tc>
        <w:tc>
          <w:tcPr>
            <w:tcW w:w="1718" w:type="dxa"/>
          </w:tcPr>
          <w:p w14:paraId="22CD787D" w14:textId="77777777" w:rsidR="00070D98" w:rsidRPr="00C40A08" w:rsidRDefault="00070D98" w:rsidP="00C40A08"/>
        </w:tc>
      </w:tr>
      <w:tr w:rsidR="00070D98" w:rsidRPr="00C40A08" w14:paraId="6778801B" w14:textId="77777777" w:rsidTr="00070D98">
        <w:trPr>
          <w:trHeight w:val="420"/>
        </w:trPr>
        <w:tc>
          <w:tcPr>
            <w:tcW w:w="619" w:type="dxa"/>
            <w:noWrap/>
            <w:hideMark/>
          </w:tcPr>
          <w:p w14:paraId="31179341" w14:textId="77777777" w:rsidR="00070D98" w:rsidRPr="00C40A08" w:rsidRDefault="00070D98" w:rsidP="00C40A08">
            <w:r w:rsidRPr="00C40A08">
              <w:t>5010</w:t>
            </w:r>
          </w:p>
        </w:tc>
        <w:tc>
          <w:tcPr>
            <w:tcW w:w="3969" w:type="dxa"/>
            <w:hideMark/>
          </w:tcPr>
          <w:p w14:paraId="7078E6C6" w14:textId="77777777" w:rsidR="00070D98" w:rsidRPr="00C40A08" w:rsidRDefault="00070D98">
            <w:r w:rsidRPr="00C40A08">
              <w:t xml:space="preserve">Digitale tekeningen en digitale dataverwerking </w:t>
            </w:r>
          </w:p>
        </w:tc>
        <w:tc>
          <w:tcPr>
            <w:tcW w:w="1588" w:type="dxa"/>
            <w:noWrap/>
            <w:hideMark/>
          </w:tcPr>
          <w:p w14:paraId="693A22AD" w14:textId="5A40BAA1" w:rsidR="00070D98" w:rsidRPr="00C40A08" w:rsidRDefault="00344AB7" w:rsidP="00C40A08">
            <w:r>
              <w:t>Vierkante meter</w:t>
            </w:r>
          </w:p>
        </w:tc>
        <w:tc>
          <w:tcPr>
            <w:tcW w:w="1304" w:type="dxa"/>
          </w:tcPr>
          <w:p w14:paraId="51145F5E" w14:textId="7578C880" w:rsidR="00070D98" w:rsidRPr="00C40A08" w:rsidRDefault="00070D98" w:rsidP="00C40A08">
            <w:r>
              <w:t>11.900</w:t>
            </w:r>
          </w:p>
        </w:tc>
        <w:tc>
          <w:tcPr>
            <w:tcW w:w="992" w:type="dxa"/>
            <w:noWrap/>
            <w:hideMark/>
          </w:tcPr>
          <w:p w14:paraId="765144A6" w14:textId="5F3D6339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6C39389" w14:textId="77777777" w:rsidR="00070D98" w:rsidRPr="00C40A08" w:rsidRDefault="00070D98" w:rsidP="00C40A08"/>
        </w:tc>
        <w:tc>
          <w:tcPr>
            <w:tcW w:w="1718" w:type="dxa"/>
          </w:tcPr>
          <w:p w14:paraId="37FFB2BB" w14:textId="65C38F7C" w:rsidR="00070D98" w:rsidRPr="00C40A08" w:rsidRDefault="006515B1" w:rsidP="00C40A08">
            <w:r>
              <w:t>Verrekenbaar</w:t>
            </w:r>
          </w:p>
        </w:tc>
      </w:tr>
      <w:tr w:rsidR="00070D98" w:rsidRPr="00C40A08" w14:paraId="4F745170" w14:textId="77777777" w:rsidTr="00070D98">
        <w:trPr>
          <w:trHeight w:val="439"/>
        </w:trPr>
        <w:tc>
          <w:tcPr>
            <w:tcW w:w="619" w:type="dxa"/>
            <w:noWrap/>
            <w:hideMark/>
          </w:tcPr>
          <w:p w14:paraId="14D7734A" w14:textId="77777777" w:rsidR="00070D98" w:rsidRPr="00C40A08" w:rsidRDefault="00070D98" w:rsidP="00C40A08">
            <w:r w:rsidRPr="00C40A08">
              <w:t>5020</w:t>
            </w:r>
          </w:p>
        </w:tc>
        <w:tc>
          <w:tcPr>
            <w:tcW w:w="3969" w:type="dxa"/>
            <w:hideMark/>
          </w:tcPr>
          <w:p w14:paraId="286E8B71" w14:textId="77777777" w:rsidR="00070D98" w:rsidRPr="00C40A08" w:rsidRDefault="00070D98">
            <w:r w:rsidRPr="00C40A08">
              <w:t xml:space="preserve">Uitwerking &amp; rapportage zeefvakken, boringen, sporen en structuren + synthese </w:t>
            </w:r>
          </w:p>
        </w:tc>
        <w:tc>
          <w:tcPr>
            <w:tcW w:w="1588" w:type="dxa"/>
            <w:noWrap/>
            <w:hideMark/>
          </w:tcPr>
          <w:p w14:paraId="33E83250" w14:textId="3F49D66F" w:rsidR="00070D98" w:rsidRPr="00C40A08" w:rsidRDefault="00344AB7" w:rsidP="00C40A08">
            <w:r>
              <w:t>Stuk</w:t>
            </w:r>
          </w:p>
        </w:tc>
        <w:tc>
          <w:tcPr>
            <w:tcW w:w="1304" w:type="dxa"/>
          </w:tcPr>
          <w:p w14:paraId="07E1E239" w14:textId="35B0D308" w:rsidR="00070D98" w:rsidRPr="00C40A08" w:rsidRDefault="00070D98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6DDEECBE" w14:textId="159B74F0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C2D3262" w14:textId="77777777" w:rsidR="00070D98" w:rsidRPr="00C40A08" w:rsidRDefault="00070D98" w:rsidP="00C40A08"/>
        </w:tc>
        <w:tc>
          <w:tcPr>
            <w:tcW w:w="1718" w:type="dxa"/>
          </w:tcPr>
          <w:p w14:paraId="0CF288BC" w14:textId="265BBD17" w:rsidR="00070D98" w:rsidRPr="00C40A08" w:rsidRDefault="006515B1" w:rsidP="00C40A08">
            <w:r>
              <w:t>Vast</w:t>
            </w:r>
          </w:p>
        </w:tc>
      </w:tr>
      <w:tr w:rsidR="00070D98" w:rsidRPr="00C40A08" w14:paraId="2C864DBB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3C6517EB" w14:textId="77777777" w:rsidR="00070D98" w:rsidRPr="00C40A08" w:rsidRDefault="00070D98" w:rsidP="00C40A08">
            <w:r w:rsidRPr="00C40A08">
              <w:t>5030</w:t>
            </w:r>
          </w:p>
        </w:tc>
        <w:tc>
          <w:tcPr>
            <w:tcW w:w="3969" w:type="dxa"/>
            <w:hideMark/>
          </w:tcPr>
          <w:p w14:paraId="0D53713C" w14:textId="77777777" w:rsidR="00070D98" w:rsidRPr="00C40A08" w:rsidRDefault="00070D98">
            <w:r w:rsidRPr="00C40A08">
              <w:t>Objectfoto</w:t>
            </w:r>
          </w:p>
        </w:tc>
        <w:tc>
          <w:tcPr>
            <w:tcW w:w="1588" w:type="dxa"/>
            <w:noWrap/>
            <w:hideMark/>
          </w:tcPr>
          <w:p w14:paraId="552BBCA0" w14:textId="73C0E03C" w:rsidR="00070D98" w:rsidRPr="00C40A08" w:rsidRDefault="00344AB7" w:rsidP="00C40A08">
            <w:r>
              <w:t>Stuk</w:t>
            </w:r>
          </w:p>
        </w:tc>
        <w:tc>
          <w:tcPr>
            <w:tcW w:w="1304" w:type="dxa"/>
          </w:tcPr>
          <w:p w14:paraId="2C5347D1" w14:textId="2BAB86F7" w:rsidR="00070D98" w:rsidRPr="00C40A08" w:rsidRDefault="00070D98" w:rsidP="00C40A08">
            <w:r>
              <w:t>100</w:t>
            </w:r>
          </w:p>
        </w:tc>
        <w:tc>
          <w:tcPr>
            <w:tcW w:w="992" w:type="dxa"/>
            <w:noWrap/>
            <w:hideMark/>
          </w:tcPr>
          <w:p w14:paraId="09F017F3" w14:textId="7FB05FAC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AD3863D" w14:textId="77777777" w:rsidR="00070D98" w:rsidRPr="00C40A08" w:rsidRDefault="00070D98" w:rsidP="00C40A08"/>
        </w:tc>
        <w:tc>
          <w:tcPr>
            <w:tcW w:w="1718" w:type="dxa"/>
          </w:tcPr>
          <w:p w14:paraId="7FD1BE81" w14:textId="2871F07A" w:rsidR="00070D98" w:rsidRPr="00C40A08" w:rsidRDefault="006515B1" w:rsidP="00C40A08">
            <w:r>
              <w:t>Verrekenbaar</w:t>
            </w:r>
          </w:p>
        </w:tc>
      </w:tr>
      <w:tr w:rsidR="00070D98" w:rsidRPr="00C40A08" w14:paraId="02C14884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3760C3F2" w14:textId="77777777" w:rsidR="00070D98" w:rsidRPr="00C40A08" w:rsidRDefault="00070D98" w:rsidP="00C40A08">
            <w:r w:rsidRPr="00C40A08">
              <w:t>5040</w:t>
            </w:r>
          </w:p>
        </w:tc>
        <w:tc>
          <w:tcPr>
            <w:tcW w:w="3969" w:type="dxa"/>
            <w:hideMark/>
          </w:tcPr>
          <w:p w14:paraId="1649D98F" w14:textId="77777777" w:rsidR="00070D98" w:rsidRPr="00C40A08" w:rsidRDefault="00070D98">
            <w:r w:rsidRPr="00C40A08">
              <w:t>Objecttekening</w:t>
            </w:r>
          </w:p>
        </w:tc>
        <w:tc>
          <w:tcPr>
            <w:tcW w:w="1588" w:type="dxa"/>
            <w:noWrap/>
            <w:hideMark/>
          </w:tcPr>
          <w:p w14:paraId="2A2BF0BB" w14:textId="01671605" w:rsidR="00070D98" w:rsidRPr="00C40A08" w:rsidRDefault="00344AB7" w:rsidP="00C40A08">
            <w:r>
              <w:t>Stuk</w:t>
            </w:r>
          </w:p>
        </w:tc>
        <w:tc>
          <w:tcPr>
            <w:tcW w:w="1304" w:type="dxa"/>
          </w:tcPr>
          <w:p w14:paraId="4615C089" w14:textId="5E7CE54F" w:rsidR="00070D98" w:rsidRPr="00C40A08" w:rsidRDefault="006443C5" w:rsidP="00C40A08">
            <w:r>
              <w:t>10</w:t>
            </w:r>
            <w:r w:rsidR="00BF7719">
              <w:t>0</w:t>
            </w:r>
          </w:p>
        </w:tc>
        <w:tc>
          <w:tcPr>
            <w:tcW w:w="992" w:type="dxa"/>
            <w:noWrap/>
            <w:hideMark/>
          </w:tcPr>
          <w:p w14:paraId="72BF0F18" w14:textId="11F6D9FF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6B311C4" w14:textId="77777777" w:rsidR="00070D98" w:rsidRPr="00C40A08" w:rsidRDefault="00070D98" w:rsidP="00C40A08"/>
        </w:tc>
        <w:tc>
          <w:tcPr>
            <w:tcW w:w="1718" w:type="dxa"/>
          </w:tcPr>
          <w:p w14:paraId="3EBD6465" w14:textId="2CE7955C" w:rsidR="00070D98" w:rsidRPr="00C40A08" w:rsidRDefault="006515B1" w:rsidP="00C40A08">
            <w:r>
              <w:t>Verrekenbaar</w:t>
            </w:r>
          </w:p>
        </w:tc>
      </w:tr>
      <w:tr w:rsidR="00070D98" w:rsidRPr="00C40A08" w14:paraId="5B007FD0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C07B0EA" w14:textId="77777777" w:rsidR="00070D98" w:rsidRPr="00C40A08" w:rsidRDefault="00070D98" w:rsidP="00C40A08"/>
        </w:tc>
        <w:tc>
          <w:tcPr>
            <w:tcW w:w="3969" w:type="dxa"/>
            <w:hideMark/>
          </w:tcPr>
          <w:p w14:paraId="5E1AED5B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4A109F90" w14:textId="77777777" w:rsidR="00070D98" w:rsidRPr="00C40A08" w:rsidRDefault="00070D98" w:rsidP="00C40A08"/>
        </w:tc>
        <w:tc>
          <w:tcPr>
            <w:tcW w:w="1304" w:type="dxa"/>
          </w:tcPr>
          <w:p w14:paraId="41DCDF91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7AC6398A" w14:textId="4B882AC0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219A685C" w14:textId="77777777" w:rsidR="00070D98" w:rsidRPr="00C40A08" w:rsidRDefault="00070D98" w:rsidP="00C40A08"/>
        </w:tc>
        <w:tc>
          <w:tcPr>
            <w:tcW w:w="1718" w:type="dxa"/>
          </w:tcPr>
          <w:p w14:paraId="3BA24366" w14:textId="77777777" w:rsidR="00070D98" w:rsidRPr="00C40A08" w:rsidRDefault="00070D98" w:rsidP="00C40A08"/>
        </w:tc>
      </w:tr>
      <w:tr w:rsidR="00070D98" w:rsidRPr="00C40A08" w14:paraId="3FEE351E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3D342DA6" w14:textId="77777777" w:rsidR="00070D98" w:rsidRPr="00C40A08" w:rsidRDefault="00070D98" w:rsidP="00C40A0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51</w:t>
            </w:r>
          </w:p>
        </w:tc>
        <w:tc>
          <w:tcPr>
            <w:tcW w:w="3969" w:type="dxa"/>
            <w:hideMark/>
          </w:tcPr>
          <w:p w14:paraId="15C8000A" w14:textId="77777777" w:rsidR="00070D98" w:rsidRPr="00C40A08" w:rsidRDefault="00070D98">
            <w:pPr>
              <w:rPr>
                <w:b/>
                <w:bCs/>
                <w:i/>
                <w:iCs/>
              </w:rPr>
            </w:pPr>
            <w:r w:rsidRPr="00C40A08">
              <w:rPr>
                <w:b/>
                <w:bCs/>
                <w:i/>
                <w:iCs/>
              </w:rPr>
              <w:t>PRODUCTIE</w:t>
            </w:r>
          </w:p>
        </w:tc>
        <w:tc>
          <w:tcPr>
            <w:tcW w:w="1588" w:type="dxa"/>
            <w:noWrap/>
            <w:hideMark/>
          </w:tcPr>
          <w:p w14:paraId="34B64518" w14:textId="77777777" w:rsidR="00070D98" w:rsidRPr="00C40A08" w:rsidRDefault="00070D98" w:rsidP="00C40A08"/>
        </w:tc>
        <w:tc>
          <w:tcPr>
            <w:tcW w:w="1304" w:type="dxa"/>
          </w:tcPr>
          <w:p w14:paraId="4009FC63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4F856BCE" w14:textId="51799305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C859F9E" w14:textId="77777777" w:rsidR="00070D98" w:rsidRPr="00C40A08" w:rsidRDefault="00070D98" w:rsidP="00C40A08"/>
        </w:tc>
        <w:tc>
          <w:tcPr>
            <w:tcW w:w="1718" w:type="dxa"/>
          </w:tcPr>
          <w:p w14:paraId="3D494BD0" w14:textId="77777777" w:rsidR="00070D98" w:rsidRPr="00C40A08" w:rsidRDefault="00070D98" w:rsidP="00C40A08"/>
        </w:tc>
      </w:tr>
      <w:tr w:rsidR="00070D98" w:rsidRPr="00C40A08" w14:paraId="0199C69F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30788F79" w14:textId="77777777" w:rsidR="00070D98" w:rsidRPr="00C40A08" w:rsidRDefault="00070D98" w:rsidP="00C40A08">
            <w:r w:rsidRPr="00C40A08">
              <w:t>5110</w:t>
            </w:r>
          </w:p>
        </w:tc>
        <w:tc>
          <w:tcPr>
            <w:tcW w:w="3969" w:type="dxa"/>
            <w:hideMark/>
          </w:tcPr>
          <w:p w14:paraId="1C24EB0D" w14:textId="77777777" w:rsidR="00070D98" w:rsidRPr="00C40A08" w:rsidRDefault="00070D98">
            <w:r w:rsidRPr="00C40A08">
              <w:t>Concept rapport</w:t>
            </w:r>
          </w:p>
        </w:tc>
        <w:tc>
          <w:tcPr>
            <w:tcW w:w="1588" w:type="dxa"/>
            <w:noWrap/>
            <w:hideMark/>
          </w:tcPr>
          <w:p w14:paraId="4F5A203F" w14:textId="115E68D2" w:rsidR="00070D98" w:rsidRPr="00C40A08" w:rsidRDefault="00344AB7" w:rsidP="00C40A08">
            <w:r>
              <w:t>Stuk</w:t>
            </w:r>
          </w:p>
        </w:tc>
        <w:tc>
          <w:tcPr>
            <w:tcW w:w="1304" w:type="dxa"/>
          </w:tcPr>
          <w:p w14:paraId="37D58503" w14:textId="7875F3D1" w:rsidR="00070D98" w:rsidRPr="00C40A08" w:rsidRDefault="00BF7719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4F93F883" w14:textId="5A242613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AB19B71" w14:textId="77777777" w:rsidR="00070D98" w:rsidRPr="00C40A08" w:rsidRDefault="00070D98" w:rsidP="00C40A08"/>
        </w:tc>
        <w:tc>
          <w:tcPr>
            <w:tcW w:w="1718" w:type="dxa"/>
          </w:tcPr>
          <w:p w14:paraId="0AA546CC" w14:textId="0BA03440" w:rsidR="00070D98" w:rsidRPr="00C40A08" w:rsidRDefault="006515B1" w:rsidP="00C40A08">
            <w:r>
              <w:t>Vast</w:t>
            </w:r>
          </w:p>
        </w:tc>
      </w:tr>
      <w:tr w:rsidR="00070D98" w:rsidRPr="00C40A08" w14:paraId="0693B3ED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03657252" w14:textId="77777777" w:rsidR="00070D98" w:rsidRPr="00C40A08" w:rsidRDefault="00070D98" w:rsidP="00C40A08">
            <w:r w:rsidRPr="00C40A08">
              <w:t>5120</w:t>
            </w:r>
          </w:p>
        </w:tc>
        <w:tc>
          <w:tcPr>
            <w:tcW w:w="3969" w:type="dxa"/>
            <w:hideMark/>
          </w:tcPr>
          <w:p w14:paraId="65DF5BE0" w14:textId="77777777" w:rsidR="00070D98" w:rsidRPr="00C40A08" w:rsidRDefault="00070D98">
            <w:r w:rsidRPr="00C40A08">
              <w:t>Definitief rapport</w:t>
            </w:r>
          </w:p>
        </w:tc>
        <w:tc>
          <w:tcPr>
            <w:tcW w:w="1588" w:type="dxa"/>
            <w:noWrap/>
            <w:hideMark/>
          </w:tcPr>
          <w:p w14:paraId="44D48C88" w14:textId="01700059" w:rsidR="00070D98" w:rsidRPr="00C40A08" w:rsidRDefault="00344AB7" w:rsidP="00C40A08">
            <w:r>
              <w:t>Stuk</w:t>
            </w:r>
          </w:p>
        </w:tc>
        <w:tc>
          <w:tcPr>
            <w:tcW w:w="1304" w:type="dxa"/>
          </w:tcPr>
          <w:p w14:paraId="1DF27BD3" w14:textId="60179D3F" w:rsidR="00070D98" w:rsidRPr="00C40A08" w:rsidRDefault="00BF7719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29200411" w14:textId="155CA354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C48BEAA" w14:textId="77777777" w:rsidR="00070D98" w:rsidRPr="00C40A08" w:rsidRDefault="00070D98" w:rsidP="00C40A08"/>
        </w:tc>
        <w:tc>
          <w:tcPr>
            <w:tcW w:w="1718" w:type="dxa"/>
          </w:tcPr>
          <w:p w14:paraId="1DC76C55" w14:textId="7569663C" w:rsidR="00070D98" w:rsidRPr="00C40A08" w:rsidRDefault="006515B1" w:rsidP="00C40A08">
            <w:r>
              <w:t>Vast</w:t>
            </w:r>
          </w:p>
        </w:tc>
      </w:tr>
      <w:tr w:rsidR="00070D98" w:rsidRPr="00C40A08" w14:paraId="3DBB21A0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6B6A43AB" w14:textId="77777777" w:rsidR="00070D98" w:rsidRPr="00C40A08" w:rsidRDefault="00070D98" w:rsidP="00C40A08"/>
        </w:tc>
        <w:tc>
          <w:tcPr>
            <w:tcW w:w="3969" w:type="dxa"/>
            <w:hideMark/>
          </w:tcPr>
          <w:p w14:paraId="66B2D647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75D35601" w14:textId="77777777" w:rsidR="00070D98" w:rsidRPr="00C40A08" w:rsidRDefault="00070D98" w:rsidP="00C40A08"/>
        </w:tc>
        <w:tc>
          <w:tcPr>
            <w:tcW w:w="1304" w:type="dxa"/>
          </w:tcPr>
          <w:p w14:paraId="5CFECFD9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47975A00" w14:textId="7A850ADE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46492BC" w14:textId="77777777" w:rsidR="00070D98" w:rsidRPr="00C40A08" w:rsidRDefault="00070D98" w:rsidP="00C40A08"/>
        </w:tc>
        <w:tc>
          <w:tcPr>
            <w:tcW w:w="1718" w:type="dxa"/>
          </w:tcPr>
          <w:p w14:paraId="715DFCE0" w14:textId="77777777" w:rsidR="00070D98" w:rsidRPr="00C40A08" w:rsidRDefault="00070D98" w:rsidP="00C40A08"/>
        </w:tc>
      </w:tr>
      <w:tr w:rsidR="00070D98" w:rsidRPr="00C40A08" w14:paraId="76CD808C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4F05C187" w14:textId="77777777" w:rsidR="00070D98" w:rsidRPr="00C40A08" w:rsidRDefault="00070D98" w:rsidP="00C40A0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52</w:t>
            </w:r>
          </w:p>
        </w:tc>
        <w:tc>
          <w:tcPr>
            <w:tcW w:w="3969" w:type="dxa"/>
            <w:hideMark/>
          </w:tcPr>
          <w:p w14:paraId="2ADE400C" w14:textId="77777777" w:rsidR="00070D98" w:rsidRPr="00C40A08" w:rsidRDefault="00070D98">
            <w:pPr>
              <w:rPr>
                <w:b/>
                <w:bCs/>
                <w:i/>
                <w:iCs/>
              </w:rPr>
            </w:pPr>
            <w:r w:rsidRPr="00C40A08">
              <w:rPr>
                <w:b/>
                <w:bCs/>
                <w:i/>
                <w:iCs/>
              </w:rPr>
              <w:t>ARCHIVERING EN DEPONERING</w:t>
            </w:r>
          </w:p>
        </w:tc>
        <w:tc>
          <w:tcPr>
            <w:tcW w:w="1588" w:type="dxa"/>
            <w:noWrap/>
            <w:hideMark/>
          </w:tcPr>
          <w:p w14:paraId="2B4BC455" w14:textId="77777777" w:rsidR="00070D98" w:rsidRPr="00C40A08" w:rsidRDefault="00070D98" w:rsidP="00C40A08"/>
        </w:tc>
        <w:tc>
          <w:tcPr>
            <w:tcW w:w="1304" w:type="dxa"/>
          </w:tcPr>
          <w:p w14:paraId="4A9BC39B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14B7BEA8" w14:textId="36789292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6819FB56" w14:textId="77777777" w:rsidR="00070D98" w:rsidRPr="00C40A08" w:rsidRDefault="00070D98" w:rsidP="00C40A08"/>
        </w:tc>
        <w:tc>
          <w:tcPr>
            <w:tcW w:w="1718" w:type="dxa"/>
          </w:tcPr>
          <w:p w14:paraId="47CBF6F2" w14:textId="77777777" w:rsidR="00070D98" w:rsidRPr="00C40A08" w:rsidRDefault="00070D98" w:rsidP="00C40A08"/>
        </w:tc>
      </w:tr>
      <w:tr w:rsidR="00070D98" w:rsidRPr="00C40A08" w14:paraId="26CC449D" w14:textId="77777777" w:rsidTr="00070D98">
        <w:trPr>
          <w:trHeight w:val="240"/>
        </w:trPr>
        <w:tc>
          <w:tcPr>
            <w:tcW w:w="619" w:type="dxa"/>
            <w:noWrap/>
            <w:hideMark/>
          </w:tcPr>
          <w:p w14:paraId="44C96482" w14:textId="77777777" w:rsidR="00070D98" w:rsidRPr="00C40A08" w:rsidRDefault="00070D98" w:rsidP="00C40A08">
            <w:r w:rsidRPr="00C40A08">
              <w:t>5200</w:t>
            </w:r>
          </w:p>
        </w:tc>
        <w:tc>
          <w:tcPr>
            <w:tcW w:w="3969" w:type="dxa"/>
            <w:hideMark/>
          </w:tcPr>
          <w:p w14:paraId="7D21AD8F" w14:textId="77777777" w:rsidR="00070D98" w:rsidRPr="00C40A08" w:rsidRDefault="00070D98">
            <w:r w:rsidRPr="00C40A08">
              <w:t>Archivering en deponering vondsten, documentatie</w:t>
            </w:r>
          </w:p>
        </w:tc>
        <w:tc>
          <w:tcPr>
            <w:tcW w:w="1588" w:type="dxa"/>
            <w:noWrap/>
            <w:hideMark/>
          </w:tcPr>
          <w:p w14:paraId="100C3B17" w14:textId="7DD44AB4" w:rsidR="00070D98" w:rsidRPr="00C40A08" w:rsidRDefault="00344AB7" w:rsidP="00C40A08">
            <w:r>
              <w:t>Stuk</w:t>
            </w:r>
          </w:p>
        </w:tc>
        <w:tc>
          <w:tcPr>
            <w:tcW w:w="1304" w:type="dxa"/>
          </w:tcPr>
          <w:p w14:paraId="60AE3664" w14:textId="04F871B3" w:rsidR="00070D98" w:rsidRPr="00C40A08" w:rsidRDefault="00BF7719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4043A9D0" w14:textId="54ABDF9C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7ED65CD6" w14:textId="77777777" w:rsidR="00070D98" w:rsidRPr="00C40A08" w:rsidRDefault="00070D98" w:rsidP="00C40A08"/>
        </w:tc>
        <w:tc>
          <w:tcPr>
            <w:tcW w:w="1718" w:type="dxa"/>
          </w:tcPr>
          <w:p w14:paraId="00B47A81" w14:textId="229E7387" w:rsidR="00070D98" w:rsidRPr="00C40A08" w:rsidRDefault="006515B1" w:rsidP="00C40A08">
            <w:r>
              <w:t>Vast</w:t>
            </w:r>
          </w:p>
        </w:tc>
      </w:tr>
      <w:tr w:rsidR="00070D98" w:rsidRPr="00C40A08" w14:paraId="52FD81E1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0570F2C9" w14:textId="77777777" w:rsidR="00070D98" w:rsidRPr="00C40A08" w:rsidRDefault="00070D98" w:rsidP="00C40A08">
            <w:r w:rsidRPr="00C40A08">
              <w:t>5210</w:t>
            </w:r>
          </w:p>
        </w:tc>
        <w:tc>
          <w:tcPr>
            <w:tcW w:w="3969" w:type="dxa"/>
            <w:hideMark/>
          </w:tcPr>
          <w:p w14:paraId="591ECD64" w14:textId="77777777" w:rsidR="00070D98" w:rsidRPr="00C40A08" w:rsidRDefault="00070D98">
            <w:r w:rsidRPr="00C40A08">
              <w:t>Invoer ARCHIS</w:t>
            </w:r>
          </w:p>
        </w:tc>
        <w:tc>
          <w:tcPr>
            <w:tcW w:w="1588" w:type="dxa"/>
            <w:noWrap/>
            <w:hideMark/>
          </w:tcPr>
          <w:p w14:paraId="0DBA58A6" w14:textId="739F7BC1" w:rsidR="00070D98" w:rsidRPr="00C40A08" w:rsidRDefault="00344AB7" w:rsidP="00C40A08">
            <w:r>
              <w:t>Stuk</w:t>
            </w:r>
          </w:p>
        </w:tc>
        <w:tc>
          <w:tcPr>
            <w:tcW w:w="1304" w:type="dxa"/>
          </w:tcPr>
          <w:p w14:paraId="69A8441D" w14:textId="4A2EA483" w:rsidR="00070D98" w:rsidRPr="00C40A08" w:rsidRDefault="00BF7719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40E795E5" w14:textId="1669888D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0F6E57DF" w14:textId="77777777" w:rsidR="00070D98" w:rsidRPr="00C40A08" w:rsidRDefault="00070D98" w:rsidP="00C40A08"/>
        </w:tc>
        <w:tc>
          <w:tcPr>
            <w:tcW w:w="1718" w:type="dxa"/>
          </w:tcPr>
          <w:p w14:paraId="172DCC26" w14:textId="10694A06" w:rsidR="00070D98" w:rsidRPr="00C40A08" w:rsidRDefault="006515B1" w:rsidP="00C40A08">
            <w:r>
              <w:t>Vast</w:t>
            </w:r>
          </w:p>
        </w:tc>
      </w:tr>
      <w:tr w:rsidR="00070D98" w:rsidRPr="00C40A08" w14:paraId="681E67B2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626C77CB" w14:textId="77777777" w:rsidR="00070D98" w:rsidRPr="00C40A08" w:rsidRDefault="00070D98" w:rsidP="00C40A08"/>
        </w:tc>
        <w:tc>
          <w:tcPr>
            <w:tcW w:w="3969" w:type="dxa"/>
            <w:hideMark/>
          </w:tcPr>
          <w:p w14:paraId="763C8587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0ADB83A2" w14:textId="77777777" w:rsidR="00070D98" w:rsidRPr="00C40A08" w:rsidRDefault="00070D98" w:rsidP="00C40A08"/>
        </w:tc>
        <w:tc>
          <w:tcPr>
            <w:tcW w:w="1304" w:type="dxa"/>
          </w:tcPr>
          <w:p w14:paraId="6D844F97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22558D6F" w14:textId="774A03E5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71F9BEA" w14:textId="77777777" w:rsidR="00070D98" w:rsidRPr="00C40A08" w:rsidRDefault="00070D98" w:rsidP="00C40A08"/>
        </w:tc>
        <w:tc>
          <w:tcPr>
            <w:tcW w:w="1718" w:type="dxa"/>
          </w:tcPr>
          <w:p w14:paraId="22AD2984" w14:textId="77777777" w:rsidR="00070D98" w:rsidRPr="00C40A08" w:rsidRDefault="00070D98" w:rsidP="00C40A08"/>
        </w:tc>
      </w:tr>
      <w:tr w:rsidR="00070D98" w:rsidRPr="00C40A08" w14:paraId="73F1F05C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717D0116" w14:textId="77777777" w:rsidR="00070D98" w:rsidRPr="00C40A08" w:rsidRDefault="00070D98" w:rsidP="00C40A0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60</w:t>
            </w:r>
          </w:p>
        </w:tc>
        <w:tc>
          <w:tcPr>
            <w:tcW w:w="3969" w:type="dxa"/>
            <w:hideMark/>
          </w:tcPr>
          <w:p w14:paraId="639F98A2" w14:textId="77777777" w:rsidR="00070D98" w:rsidRPr="00C40A08" w:rsidRDefault="00070D98">
            <w:pPr>
              <w:rPr>
                <w:b/>
                <w:bCs/>
                <w:i/>
                <w:iCs/>
              </w:rPr>
            </w:pPr>
            <w:r w:rsidRPr="00C40A08">
              <w:rPr>
                <w:b/>
                <w:bCs/>
                <w:i/>
                <w:iCs/>
              </w:rPr>
              <w:t>OVERLEG</w:t>
            </w:r>
          </w:p>
        </w:tc>
        <w:tc>
          <w:tcPr>
            <w:tcW w:w="1588" w:type="dxa"/>
            <w:noWrap/>
            <w:hideMark/>
          </w:tcPr>
          <w:p w14:paraId="7CAF7190" w14:textId="77777777" w:rsidR="00070D98" w:rsidRPr="00C40A08" w:rsidRDefault="00070D98" w:rsidP="00C40A08"/>
        </w:tc>
        <w:tc>
          <w:tcPr>
            <w:tcW w:w="1304" w:type="dxa"/>
          </w:tcPr>
          <w:p w14:paraId="5B2D2B70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71A4A509" w14:textId="07EE472D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545C30B2" w14:textId="77777777" w:rsidR="00070D98" w:rsidRPr="00C40A08" w:rsidRDefault="00070D98" w:rsidP="00C40A08"/>
        </w:tc>
        <w:tc>
          <w:tcPr>
            <w:tcW w:w="1718" w:type="dxa"/>
          </w:tcPr>
          <w:p w14:paraId="6FC50230" w14:textId="77777777" w:rsidR="00070D98" w:rsidRPr="00C40A08" w:rsidRDefault="00070D98" w:rsidP="00C40A08"/>
        </w:tc>
      </w:tr>
      <w:tr w:rsidR="00070D98" w:rsidRPr="00C40A08" w14:paraId="51EB6F3B" w14:textId="77777777" w:rsidTr="00070D98">
        <w:trPr>
          <w:trHeight w:val="259"/>
        </w:trPr>
        <w:tc>
          <w:tcPr>
            <w:tcW w:w="619" w:type="dxa"/>
            <w:noWrap/>
            <w:hideMark/>
          </w:tcPr>
          <w:p w14:paraId="239EDC41" w14:textId="77777777" w:rsidR="00070D98" w:rsidRPr="00C40A08" w:rsidRDefault="00070D98" w:rsidP="00C40A08">
            <w:r w:rsidRPr="00C40A08">
              <w:t>6000</w:t>
            </w:r>
          </w:p>
        </w:tc>
        <w:tc>
          <w:tcPr>
            <w:tcW w:w="3969" w:type="dxa"/>
            <w:hideMark/>
          </w:tcPr>
          <w:p w14:paraId="20747392" w14:textId="77777777" w:rsidR="00070D98" w:rsidRPr="00344AB7" w:rsidRDefault="00070D98">
            <w:r w:rsidRPr="00344AB7">
              <w:t>Overleg (exclusief regulier directievoerend overleg)</w:t>
            </w:r>
          </w:p>
        </w:tc>
        <w:tc>
          <w:tcPr>
            <w:tcW w:w="1588" w:type="dxa"/>
            <w:noWrap/>
            <w:hideMark/>
          </w:tcPr>
          <w:p w14:paraId="2E82663B" w14:textId="733B5C60" w:rsidR="00070D98" w:rsidRPr="00344AB7" w:rsidRDefault="00344AB7" w:rsidP="00C40A08">
            <w:r>
              <w:t>Uur</w:t>
            </w:r>
          </w:p>
        </w:tc>
        <w:tc>
          <w:tcPr>
            <w:tcW w:w="1304" w:type="dxa"/>
          </w:tcPr>
          <w:p w14:paraId="62DE1EE8" w14:textId="51FB7F57" w:rsidR="00070D98" w:rsidRPr="00C40A08" w:rsidRDefault="00BF7719" w:rsidP="00C40A08">
            <w:r>
              <w:t>40</w:t>
            </w:r>
          </w:p>
        </w:tc>
        <w:tc>
          <w:tcPr>
            <w:tcW w:w="992" w:type="dxa"/>
            <w:noWrap/>
            <w:hideMark/>
          </w:tcPr>
          <w:p w14:paraId="5B98B621" w14:textId="6EE85A53" w:rsidR="00070D98" w:rsidRPr="00C40A08" w:rsidRDefault="00070D98" w:rsidP="00C40A08">
            <w:r w:rsidRPr="00C40A08">
              <w:t> </w:t>
            </w:r>
          </w:p>
        </w:tc>
        <w:tc>
          <w:tcPr>
            <w:tcW w:w="3302" w:type="dxa"/>
            <w:noWrap/>
            <w:hideMark/>
          </w:tcPr>
          <w:p w14:paraId="0C9001E2" w14:textId="77777777" w:rsidR="00070D98" w:rsidRPr="00C40A08" w:rsidRDefault="00070D98" w:rsidP="00C40A08"/>
        </w:tc>
        <w:tc>
          <w:tcPr>
            <w:tcW w:w="1718" w:type="dxa"/>
          </w:tcPr>
          <w:p w14:paraId="0BA4F22D" w14:textId="32497271" w:rsidR="00070D98" w:rsidRPr="00C40A08" w:rsidRDefault="006515B1" w:rsidP="00C40A08">
            <w:r>
              <w:t>Verrekenbaar</w:t>
            </w:r>
          </w:p>
        </w:tc>
      </w:tr>
      <w:tr w:rsidR="00070D98" w:rsidRPr="00C40A08" w14:paraId="58F0C5CC" w14:textId="77777777" w:rsidTr="00070D98">
        <w:trPr>
          <w:trHeight w:val="259"/>
        </w:trPr>
        <w:tc>
          <w:tcPr>
            <w:tcW w:w="619" w:type="dxa"/>
            <w:noWrap/>
            <w:hideMark/>
          </w:tcPr>
          <w:p w14:paraId="5016FDD4" w14:textId="77777777" w:rsidR="00070D98" w:rsidRPr="00C40A08" w:rsidRDefault="00070D98" w:rsidP="00C40A08"/>
        </w:tc>
        <w:tc>
          <w:tcPr>
            <w:tcW w:w="3969" w:type="dxa"/>
            <w:hideMark/>
          </w:tcPr>
          <w:p w14:paraId="1D148E3A" w14:textId="77777777" w:rsidR="00070D98" w:rsidRPr="00344AB7" w:rsidRDefault="00070D98" w:rsidP="00C40A08">
            <w:pPr>
              <w:rPr>
                <w:highlight w:val="yellow"/>
              </w:rPr>
            </w:pPr>
          </w:p>
        </w:tc>
        <w:tc>
          <w:tcPr>
            <w:tcW w:w="1588" w:type="dxa"/>
            <w:noWrap/>
            <w:hideMark/>
          </w:tcPr>
          <w:p w14:paraId="38A1033D" w14:textId="77777777" w:rsidR="00070D98" w:rsidRPr="00344AB7" w:rsidRDefault="00070D98" w:rsidP="00C40A08">
            <w:pPr>
              <w:rPr>
                <w:highlight w:val="yellow"/>
              </w:rPr>
            </w:pPr>
          </w:p>
        </w:tc>
        <w:tc>
          <w:tcPr>
            <w:tcW w:w="1304" w:type="dxa"/>
          </w:tcPr>
          <w:p w14:paraId="0DDB8E3A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14060F88" w14:textId="7E5494C0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478E9C1D" w14:textId="77777777" w:rsidR="00070D98" w:rsidRPr="00C40A08" w:rsidRDefault="00070D98" w:rsidP="00C40A08"/>
        </w:tc>
        <w:tc>
          <w:tcPr>
            <w:tcW w:w="1718" w:type="dxa"/>
          </w:tcPr>
          <w:p w14:paraId="4507D7DB" w14:textId="77777777" w:rsidR="00070D98" w:rsidRPr="00C40A08" w:rsidRDefault="00070D98" w:rsidP="00C40A08"/>
        </w:tc>
      </w:tr>
      <w:tr w:rsidR="00070D98" w:rsidRPr="00C40A08" w14:paraId="23724622" w14:textId="77777777" w:rsidTr="00070D98">
        <w:trPr>
          <w:trHeight w:val="259"/>
        </w:trPr>
        <w:tc>
          <w:tcPr>
            <w:tcW w:w="619" w:type="dxa"/>
            <w:noWrap/>
            <w:hideMark/>
          </w:tcPr>
          <w:p w14:paraId="27E109C3" w14:textId="77777777" w:rsidR="00070D98" w:rsidRPr="00C40A08" w:rsidRDefault="00070D98" w:rsidP="00C40A0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70</w:t>
            </w:r>
          </w:p>
        </w:tc>
        <w:tc>
          <w:tcPr>
            <w:tcW w:w="3969" w:type="dxa"/>
            <w:hideMark/>
          </w:tcPr>
          <w:p w14:paraId="7F4051D5" w14:textId="08603007" w:rsidR="00070D98" w:rsidRPr="00C40A08" w:rsidRDefault="00070D98">
            <w:pPr>
              <w:rPr>
                <w:b/>
                <w:bCs/>
                <w:i/>
                <w:iCs/>
              </w:rPr>
            </w:pPr>
            <w:r w:rsidRPr="00344AB7">
              <w:rPr>
                <w:b/>
                <w:bCs/>
                <w:i/>
                <w:iCs/>
              </w:rPr>
              <w:t>POST ONVOORZIEN</w:t>
            </w:r>
          </w:p>
        </w:tc>
        <w:tc>
          <w:tcPr>
            <w:tcW w:w="1588" w:type="dxa"/>
            <w:noWrap/>
            <w:hideMark/>
          </w:tcPr>
          <w:p w14:paraId="619049F8" w14:textId="5F6440B3" w:rsidR="00070D98" w:rsidRPr="00C40A08" w:rsidRDefault="00344AB7" w:rsidP="00C40A08">
            <w:r>
              <w:t>n.v.t.</w:t>
            </w:r>
          </w:p>
        </w:tc>
        <w:tc>
          <w:tcPr>
            <w:tcW w:w="1304" w:type="dxa"/>
          </w:tcPr>
          <w:p w14:paraId="0AC69539" w14:textId="38510326" w:rsidR="00070D98" w:rsidRPr="00C40A08" w:rsidRDefault="00BF7719" w:rsidP="00C40A08">
            <w:r>
              <w:t>1</w:t>
            </w:r>
          </w:p>
        </w:tc>
        <w:tc>
          <w:tcPr>
            <w:tcW w:w="992" w:type="dxa"/>
            <w:noWrap/>
            <w:hideMark/>
          </w:tcPr>
          <w:p w14:paraId="77729704" w14:textId="4445B6C6" w:rsidR="00070D98" w:rsidRPr="00C40A08" w:rsidRDefault="00344AB7" w:rsidP="00C40A08">
            <w:r>
              <w:t>n.v.t.</w:t>
            </w:r>
          </w:p>
        </w:tc>
        <w:tc>
          <w:tcPr>
            <w:tcW w:w="3302" w:type="dxa"/>
            <w:noWrap/>
            <w:hideMark/>
          </w:tcPr>
          <w:p w14:paraId="02187230" w14:textId="711F13BE" w:rsidR="00070D98" w:rsidRPr="00C40A08" w:rsidRDefault="00070D98" w:rsidP="00C40A08">
            <w:r w:rsidRPr="00C40A08">
              <w:t>€</w:t>
            </w:r>
            <w:r w:rsidR="00344AB7">
              <w:t xml:space="preserve"> 50.000,00</w:t>
            </w:r>
          </w:p>
        </w:tc>
        <w:tc>
          <w:tcPr>
            <w:tcW w:w="1718" w:type="dxa"/>
          </w:tcPr>
          <w:p w14:paraId="7EE1471E" w14:textId="46B81D9C" w:rsidR="00070D98" w:rsidRPr="00C40A08" w:rsidRDefault="006515B1" w:rsidP="00C40A08">
            <w:r>
              <w:t>Verrekenbaar</w:t>
            </w:r>
          </w:p>
        </w:tc>
      </w:tr>
      <w:tr w:rsidR="00070D98" w:rsidRPr="00C40A08" w14:paraId="48E6AA30" w14:textId="77777777" w:rsidTr="00070D98">
        <w:trPr>
          <w:trHeight w:val="259"/>
        </w:trPr>
        <w:tc>
          <w:tcPr>
            <w:tcW w:w="619" w:type="dxa"/>
            <w:noWrap/>
            <w:hideMark/>
          </w:tcPr>
          <w:p w14:paraId="71F9570C" w14:textId="77777777" w:rsidR="00070D98" w:rsidRPr="00C40A08" w:rsidRDefault="00070D98" w:rsidP="00C40A08"/>
        </w:tc>
        <w:tc>
          <w:tcPr>
            <w:tcW w:w="3969" w:type="dxa"/>
            <w:hideMark/>
          </w:tcPr>
          <w:p w14:paraId="058D5941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1AA5C9B0" w14:textId="77777777" w:rsidR="00070D98" w:rsidRPr="00C40A08" w:rsidRDefault="00070D98" w:rsidP="00C40A08"/>
        </w:tc>
        <w:tc>
          <w:tcPr>
            <w:tcW w:w="1304" w:type="dxa"/>
          </w:tcPr>
          <w:p w14:paraId="57610EEF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65372BD1" w14:textId="7F5768EB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1098EAB0" w14:textId="77777777" w:rsidR="00070D98" w:rsidRPr="00C40A08" w:rsidRDefault="00070D98" w:rsidP="00C40A08"/>
        </w:tc>
        <w:tc>
          <w:tcPr>
            <w:tcW w:w="1718" w:type="dxa"/>
          </w:tcPr>
          <w:p w14:paraId="55701BC8" w14:textId="77777777" w:rsidR="00070D98" w:rsidRPr="00C40A08" w:rsidRDefault="00070D98" w:rsidP="00C40A08"/>
        </w:tc>
      </w:tr>
      <w:tr w:rsidR="00070D98" w:rsidRPr="00C40A08" w14:paraId="089262CC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541BC7CE" w14:textId="77777777" w:rsidR="00070D98" w:rsidRPr="00C40A08" w:rsidRDefault="00070D98" w:rsidP="00C40A08"/>
        </w:tc>
        <w:tc>
          <w:tcPr>
            <w:tcW w:w="3969" w:type="dxa"/>
            <w:hideMark/>
          </w:tcPr>
          <w:p w14:paraId="48CD17E8" w14:textId="77777777" w:rsidR="00070D98" w:rsidRPr="00C40A08" w:rsidRDefault="00070D98" w:rsidP="00C40A08"/>
        </w:tc>
        <w:tc>
          <w:tcPr>
            <w:tcW w:w="1588" w:type="dxa"/>
            <w:noWrap/>
            <w:hideMark/>
          </w:tcPr>
          <w:p w14:paraId="7F1AF299" w14:textId="77777777" w:rsidR="00070D98" w:rsidRPr="00C40A08" w:rsidRDefault="00070D98" w:rsidP="00C40A08"/>
        </w:tc>
        <w:tc>
          <w:tcPr>
            <w:tcW w:w="1304" w:type="dxa"/>
          </w:tcPr>
          <w:p w14:paraId="69BC89E0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47D9D72F" w14:textId="4186C190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0B210CCE" w14:textId="77777777" w:rsidR="00070D98" w:rsidRPr="00C40A08" w:rsidRDefault="00070D98" w:rsidP="00C40A08"/>
        </w:tc>
        <w:tc>
          <w:tcPr>
            <w:tcW w:w="1718" w:type="dxa"/>
          </w:tcPr>
          <w:p w14:paraId="0DF4EF70" w14:textId="77777777" w:rsidR="00070D98" w:rsidRPr="00C40A08" w:rsidRDefault="00070D98" w:rsidP="00C40A08"/>
        </w:tc>
      </w:tr>
      <w:tr w:rsidR="00070D98" w:rsidRPr="00C40A08" w14:paraId="5C0A7312" w14:textId="77777777" w:rsidTr="00070D98">
        <w:trPr>
          <w:trHeight w:val="319"/>
        </w:trPr>
        <w:tc>
          <w:tcPr>
            <w:tcW w:w="619" w:type="dxa"/>
            <w:noWrap/>
            <w:hideMark/>
          </w:tcPr>
          <w:p w14:paraId="72E4EE0B" w14:textId="77777777" w:rsidR="00070D98" w:rsidRPr="00C40A08" w:rsidRDefault="00070D98" w:rsidP="00C40A08"/>
        </w:tc>
        <w:tc>
          <w:tcPr>
            <w:tcW w:w="3969" w:type="dxa"/>
            <w:hideMark/>
          </w:tcPr>
          <w:p w14:paraId="538D1634" w14:textId="77777777" w:rsidR="00070D98" w:rsidRPr="00C40A08" w:rsidRDefault="00070D98">
            <w:pPr>
              <w:rPr>
                <w:b/>
                <w:bCs/>
              </w:rPr>
            </w:pPr>
            <w:r w:rsidRPr="00C40A08">
              <w:rPr>
                <w:b/>
                <w:bCs/>
              </w:rPr>
              <w:t>TOTAAL</w:t>
            </w:r>
          </w:p>
        </w:tc>
        <w:tc>
          <w:tcPr>
            <w:tcW w:w="1588" w:type="dxa"/>
            <w:noWrap/>
            <w:hideMark/>
          </w:tcPr>
          <w:p w14:paraId="6699AC9E" w14:textId="77777777" w:rsidR="00070D98" w:rsidRPr="00C40A08" w:rsidRDefault="00070D98" w:rsidP="00C40A08"/>
        </w:tc>
        <w:tc>
          <w:tcPr>
            <w:tcW w:w="1304" w:type="dxa"/>
          </w:tcPr>
          <w:p w14:paraId="5005915A" w14:textId="77777777" w:rsidR="00070D98" w:rsidRPr="00C40A08" w:rsidRDefault="00070D98" w:rsidP="00C40A08"/>
        </w:tc>
        <w:tc>
          <w:tcPr>
            <w:tcW w:w="992" w:type="dxa"/>
            <w:noWrap/>
            <w:hideMark/>
          </w:tcPr>
          <w:p w14:paraId="30802089" w14:textId="01024B0B" w:rsidR="00070D98" w:rsidRPr="00C40A08" w:rsidRDefault="00070D98" w:rsidP="00C40A08"/>
        </w:tc>
        <w:tc>
          <w:tcPr>
            <w:tcW w:w="3302" w:type="dxa"/>
            <w:noWrap/>
            <w:hideMark/>
          </w:tcPr>
          <w:p w14:paraId="3E6CFA44" w14:textId="77777777" w:rsidR="00070D98" w:rsidRPr="00C40A08" w:rsidRDefault="00070D98" w:rsidP="00C40A08">
            <w:pPr>
              <w:rPr>
                <w:b/>
                <w:bCs/>
              </w:rPr>
            </w:pPr>
          </w:p>
        </w:tc>
        <w:tc>
          <w:tcPr>
            <w:tcW w:w="1718" w:type="dxa"/>
          </w:tcPr>
          <w:p w14:paraId="75C9DC04" w14:textId="77777777" w:rsidR="00070D98" w:rsidRPr="00C40A08" w:rsidRDefault="00070D98" w:rsidP="00C40A08">
            <w:pPr>
              <w:rPr>
                <w:b/>
                <w:bCs/>
              </w:rPr>
            </w:pPr>
          </w:p>
        </w:tc>
      </w:tr>
    </w:tbl>
    <w:p w14:paraId="17ED6FDB" w14:textId="77777777" w:rsidR="00C40A08" w:rsidRDefault="00C40A08" w:rsidP="003F5EB0"/>
    <w:p w14:paraId="0AE8D0C5" w14:textId="77777777" w:rsidR="00C40A08" w:rsidRDefault="00C40A08" w:rsidP="003F5EB0"/>
    <w:p w14:paraId="430EFAFF" w14:textId="77777777" w:rsidR="006515B1" w:rsidRDefault="006515B1">
      <w:r>
        <w:br w:type="page"/>
      </w:r>
    </w:p>
    <w:p w14:paraId="5E1DBD08" w14:textId="3E9D5BCF" w:rsidR="006515B1" w:rsidRDefault="00C40A08" w:rsidP="00C40A08">
      <w:r>
        <w:t xml:space="preserve">De inschrijving voor de deelproducten </w:t>
      </w:r>
      <w:r w:rsidR="00344AB7">
        <w:t xml:space="preserve">met de kwalificatie “Vast” </w:t>
      </w:r>
      <w:r>
        <w:t xml:space="preserve">is op basis van een vaste prijs en de deelproducten </w:t>
      </w:r>
      <w:r w:rsidR="00344AB7">
        <w:t xml:space="preserve">met de kwalificatie “Verrekenbaar” </w:t>
      </w:r>
      <w:r>
        <w:t>zijn op basis van nacalculatie tegen de opgegeven tarieven of prijzen.</w:t>
      </w:r>
    </w:p>
    <w:p w14:paraId="66F03861" w14:textId="77777777" w:rsidR="006515B1" w:rsidRDefault="006515B1" w:rsidP="00C40A08"/>
    <w:p w14:paraId="25F1376A" w14:textId="77777777" w:rsidR="00C40A08" w:rsidRDefault="00C40A08" w:rsidP="00C40A08">
      <w:r>
        <w:t>Het totaal van de inschrijving geldt als bestedingslimiet.</w:t>
      </w:r>
    </w:p>
    <w:p w14:paraId="37B027B2" w14:textId="77777777" w:rsidR="00AF535E" w:rsidRDefault="00AF535E" w:rsidP="00C40A08"/>
    <w:p w14:paraId="7BEFAEF4" w14:textId="77777777" w:rsidR="00C40A08" w:rsidRDefault="00C40A08" w:rsidP="00C40A08">
      <w:r>
        <w:t xml:space="preserve">Indien meer- of minderwerk aan de orde is gelden de prijzen per (deel) product, zoals aangegeven. </w:t>
      </w:r>
    </w:p>
    <w:p w14:paraId="5FFA499F" w14:textId="77777777" w:rsidR="006515B1" w:rsidRDefault="006515B1" w:rsidP="00C40A08"/>
    <w:p w14:paraId="3517B7EF" w14:textId="358C4F59" w:rsidR="00C40A08" w:rsidRDefault="006515B1" w:rsidP="00C40A08">
      <w:r>
        <w:t>Van de</w:t>
      </w:r>
      <w:r w:rsidR="00C40A08">
        <w:t xml:space="preserve"> </w:t>
      </w:r>
      <w:r>
        <w:t xml:space="preserve">stelposten en </w:t>
      </w:r>
      <w:r w:rsidR="00C40A08">
        <w:t xml:space="preserve">post ‘onvoorzien’ </w:t>
      </w:r>
      <w:r>
        <w:t>kan in de uitvoering van de opdracht pas gebruik worden gemaakt na schriftelijke goedkeuring van Opdrachtgever</w:t>
      </w:r>
      <w:r w:rsidR="00C40A08">
        <w:t>.</w:t>
      </w:r>
    </w:p>
    <w:p w14:paraId="69F817E0" w14:textId="3C1C411C" w:rsidR="00C40A08" w:rsidRDefault="00C40A08" w:rsidP="00C40A08"/>
    <w:p w14:paraId="22FAAAF6" w14:textId="057D6667" w:rsidR="00344AB7" w:rsidRDefault="00344AB7" w:rsidP="00C40A08"/>
    <w:p w14:paraId="31BA8877" w14:textId="77777777" w:rsidR="00C40A08" w:rsidRPr="00C40A08" w:rsidRDefault="00C40A08" w:rsidP="00C40A08">
      <w:pPr>
        <w:rPr>
          <w:b/>
        </w:rPr>
      </w:pPr>
      <w:bookmarkStart w:id="1" w:name="_GoBack"/>
      <w:bookmarkEnd w:id="1"/>
      <w:r w:rsidRPr="00C40A08">
        <w:rPr>
          <w:b/>
        </w:rPr>
        <w:t>Ondertekening</w:t>
      </w:r>
    </w:p>
    <w:p w14:paraId="5C11FE7E" w14:textId="77777777" w:rsidR="00C40A08" w:rsidRDefault="00C40A08" w:rsidP="00C40A08"/>
    <w:p w14:paraId="395D09A1" w14:textId="77777777" w:rsidR="00C40A08" w:rsidRDefault="00C40A08" w:rsidP="00C40A08">
      <w:r>
        <w:t>Deze verklaring dient door de inschrijver en in geval van een samenwerkingsverband van ondernemers, al dan niet een vennootschap onder firma, alle inschrijvers, digitaal te worden ondertekend conform paragraaf 6.3.1.</w:t>
      </w:r>
    </w:p>
    <w:p w14:paraId="414747DF" w14:textId="77777777" w:rsidR="00C40A08" w:rsidRDefault="00C40A08" w:rsidP="003F5EB0"/>
    <w:p w14:paraId="669CFC71" w14:textId="77777777" w:rsidR="00C40A08" w:rsidRPr="003F5EB0" w:rsidRDefault="00C40A08" w:rsidP="003F5EB0"/>
    <w:sectPr w:rsidR="00C40A08" w:rsidRPr="003F5EB0" w:rsidSect="00070D98"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E0952E" w16cex:dateUtc="2021-09-06T11:25:00Z"/>
  <w16cex:commentExtensible w16cex:durableId="24E09550" w16cex:dateUtc="2021-09-06T11:25:00Z"/>
  <w16cex:commentExtensible w16cex:durableId="24E0957F" w16cex:dateUtc="2021-09-06T11:26:00Z"/>
  <w16cex:commentExtensible w16cex:durableId="24E095D4" w16cex:dateUtc="2021-09-06T11:27:00Z"/>
  <w16cex:commentExtensible w16cex:durableId="24E09650" w16cex:dateUtc="2021-09-06T11:29:00Z"/>
  <w16cex:commentExtensible w16cex:durableId="24E0965D" w16cex:dateUtc="2021-09-06T11:30:00Z"/>
  <w16cex:commentExtensible w16cex:durableId="24E096AC" w16cex:dateUtc="2021-09-06T11:31:00Z"/>
  <w16cex:commentExtensible w16cex:durableId="24E096D0" w16cex:dateUtc="2021-09-06T11:32:00Z"/>
  <w16cex:commentExtensible w16cex:durableId="24E0970C" w16cex:dateUtc="2021-09-06T11:33:00Z"/>
  <w16cex:commentExtensible w16cex:durableId="24E09727" w16cex:dateUtc="2021-09-06T11:33:00Z"/>
  <w16cex:commentExtensible w16cex:durableId="24E09769" w16cex:dateUtc="2021-09-06T11:34:00Z"/>
  <w16cex:commentExtensible w16cex:durableId="24E09789" w16cex:dateUtc="2021-09-06T11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35D6CC0" w16cid:durableId="24E0910E"/>
  <w16cid:commentId w16cid:paraId="5A42033D" w16cid:durableId="24E0952E"/>
  <w16cid:commentId w16cid:paraId="5221B467" w16cid:durableId="24E0910F"/>
  <w16cid:commentId w16cid:paraId="1B4D00F5" w16cid:durableId="24E09550"/>
  <w16cid:commentId w16cid:paraId="7212A529" w16cid:durableId="24E09110"/>
  <w16cid:commentId w16cid:paraId="21308DD8" w16cid:durableId="24E0957F"/>
  <w16cid:commentId w16cid:paraId="50571C9D" w16cid:durableId="24E09111"/>
  <w16cid:commentId w16cid:paraId="38F1A3A7" w16cid:durableId="24E09112"/>
  <w16cid:commentId w16cid:paraId="777DAD22" w16cid:durableId="24E095D4"/>
  <w16cid:commentId w16cid:paraId="292017BC" w16cid:durableId="24E09113"/>
  <w16cid:commentId w16cid:paraId="4F3B4783" w16cid:durableId="24E09114"/>
  <w16cid:commentId w16cid:paraId="3033399E" w16cid:durableId="24E09115"/>
  <w16cid:commentId w16cid:paraId="383631C0" w16cid:durableId="24E09116"/>
  <w16cid:commentId w16cid:paraId="121F53F1" w16cid:durableId="24E09117"/>
  <w16cid:commentId w16cid:paraId="56E3F913" w16cid:durableId="24E09118"/>
  <w16cid:commentId w16cid:paraId="02D73469" w16cid:durableId="24E09119"/>
  <w16cid:commentId w16cid:paraId="15023FD8" w16cid:durableId="24E0911A"/>
  <w16cid:commentId w16cid:paraId="14922F97" w16cid:durableId="24E09650"/>
  <w16cid:commentId w16cid:paraId="1257EE95" w16cid:durableId="24E0911B"/>
  <w16cid:commentId w16cid:paraId="21980EDF" w16cid:durableId="24E0965D"/>
  <w16cid:commentId w16cid:paraId="52687B95" w16cid:durableId="24E0911C"/>
  <w16cid:commentId w16cid:paraId="1DC88E7D" w16cid:durableId="24E096AC"/>
  <w16cid:commentId w16cid:paraId="0D59D87A" w16cid:durableId="24E0911D"/>
  <w16cid:commentId w16cid:paraId="1F2517C2" w16cid:durableId="24E096D0"/>
  <w16cid:commentId w16cid:paraId="4AD26F86" w16cid:durableId="24E0911E"/>
  <w16cid:commentId w16cid:paraId="5B10C121" w16cid:durableId="24E0970C"/>
  <w16cid:commentId w16cid:paraId="060D5228" w16cid:durableId="24E0911F"/>
  <w16cid:commentId w16cid:paraId="16B00B18" w16cid:durableId="24E09727"/>
  <w16cid:commentId w16cid:paraId="48158047" w16cid:durableId="24E09120"/>
  <w16cid:commentId w16cid:paraId="0EA03260" w16cid:durableId="24E09769"/>
  <w16cid:commentId w16cid:paraId="26FEF44E" w16cid:durableId="24E09121"/>
  <w16cid:commentId w16cid:paraId="645FE83D" w16cid:durableId="24E09789"/>
  <w16cid:commentId w16cid:paraId="1DEF2DA7" w16cid:durableId="24E0912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6ABDBE" w14:textId="77777777" w:rsidR="00070D98" w:rsidRDefault="00070D98" w:rsidP="0088501B">
      <w:r>
        <w:separator/>
      </w:r>
    </w:p>
  </w:endnote>
  <w:endnote w:type="continuationSeparator" w:id="0">
    <w:p w14:paraId="123BE6EC" w14:textId="77777777" w:rsidR="00070D98" w:rsidRDefault="00070D9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4FEE72" w14:textId="77777777" w:rsidR="00070D98" w:rsidRDefault="00070D98" w:rsidP="0088501B">
      <w:r>
        <w:separator/>
      </w:r>
    </w:p>
  </w:footnote>
  <w:footnote w:type="continuationSeparator" w:id="0">
    <w:p w14:paraId="68B2A7CD" w14:textId="77777777" w:rsidR="00070D98" w:rsidRDefault="00070D98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0BFA1503"/>
    <w:multiLevelType w:val="hybridMultilevel"/>
    <w:tmpl w:val="EE30467E"/>
    <w:lvl w:ilvl="0" w:tplc="FB5EE50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1701"/>
        </w:tabs>
        <w:ind w:left="1701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701"/>
        </w:tabs>
        <w:ind w:left="1701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701"/>
        </w:tabs>
        <w:ind w:left="1701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10"/>
  </w:num>
  <w:num w:numId="2">
    <w:abstractNumId w:val="12"/>
  </w:num>
  <w:num w:numId="3">
    <w:abstractNumId w:val="29"/>
  </w:num>
  <w:num w:numId="4">
    <w:abstractNumId w:val="11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8"/>
  </w:num>
  <w:num w:numId="16">
    <w:abstractNumId w:val="24"/>
  </w:num>
  <w:num w:numId="17">
    <w:abstractNumId w:val="8"/>
  </w:num>
  <w:num w:numId="18">
    <w:abstractNumId w:val="21"/>
  </w:num>
  <w:num w:numId="19">
    <w:abstractNumId w:val="31"/>
  </w:num>
  <w:num w:numId="20">
    <w:abstractNumId w:val="13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6"/>
  </w:num>
  <w:num w:numId="27">
    <w:abstractNumId w:val="16"/>
  </w:num>
  <w:num w:numId="28">
    <w:abstractNumId w:val="22"/>
  </w:num>
  <w:num w:numId="29">
    <w:abstractNumId w:val="4"/>
  </w:num>
  <w:num w:numId="30">
    <w:abstractNumId w:val="14"/>
  </w:num>
  <w:num w:numId="31">
    <w:abstractNumId w:val="25"/>
  </w:num>
  <w:num w:numId="32">
    <w:abstractNumId w:val="15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A08"/>
    <w:rsid w:val="00043163"/>
    <w:rsid w:val="00056D70"/>
    <w:rsid w:val="00070D98"/>
    <w:rsid w:val="000B3F94"/>
    <w:rsid w:val="000E1F3B"/>
    <w:rsid w:val="00173156"/>
    <w:rsid w:val="001D6F03"/>
    <w:rsid w:val="00251388"/>
    <w:rsid w:val="002A6578"/>
    <w:rsid w:val="002B1092"/>
    <w:rsid w:val="002E0FD2"/>
    <w:rsid w:val="00325A03"/>
    <w:rsid w:val="00344AB7"/>
    <w:rsid w:val="0038549E"/>
    <w:rsid w:val="003C4BF2"/>
    <w:rsid w:val="003D51FB"/>
    <w:rsid w:val="003F5EB0"/>
    <w:rsid w:val="003F6EDB"/>
    <w:rsid w:val="0040142D"/>
    <w:rsid w:val="0040571B"/>
    <w:rsid w:val="00450447"/>
    <w:rsid w:val="00464F8A"/>
    <w:rsid w:val="004B0EA1"/>
    <w:rsid w:val="004D766D"/>
    <w:rsid w:val="004F0F4B"/>
    <w:rsid w:val="00502379"/>
    <w:rsid w:val="0052501A"/>
    <w:rsid w:val="005533AE"/>
    <w:rsid w:val="005A4FBE"/>
    <w:rsid w:val="005D2CF1"/>
    <w:rsid w:val="005E046F"/>
    <w:rsid w:val="006006F5"/>
    <w:rsid w:val="006443C5"/>
    <w:rsid w:val="00650A9B"/>
    <w:rsid w:val="006515B1"/>
    <w:rsid w:val="006761B4"/>
    <w:rsid w:val="006D2E66"/>
    <w:rsid w:val="006F42D7"/>
    <w:rsid w:val="007435A7"/>
    <w:rsid w:val="007A432D"/>
    <w:rsid w:val="007F4AEA"/>
    <w:rsid w:val="00854193"/>
    <w:rsid w:val="0088386A"/>
    <w:rsid w:val="0088501B"/>
    <w:rsid w:val="008D2753"/>
    <w:rsid w:val="008E3581"/>
    <w:rsid w:val="00905289"/>
    <w:rsid w:val="009C5CF5"/>
    <w:rsid w:val="009F0C97"/>
    <w:rsid w:val="00A32591"/>
    <w:rsid w:val="00A77ABF"/>
    <w:rsid w:val="00A863E9"/>
    <w:rsid w:val="00AF535E"/>
    <w:rsid w:val="00B022C4"/>
    <w:rsid w:val="00B159F3"/>
    <w:rsid w:val="00B559E9"/>
    <w:rsid w:val="00B72222"/>
    <w:rsid w:val="00B80650"/>
    <w:rsid w:val="00BD4B74"/>
    <w:rsid w:val="00BD70E9"/>
    <w:rsid w:val="00BF7719"/>
    <w:rsid w:val="00C36FAA"/>
    <w:rsid w:val="00C40A08"/>
    <w:rsid w:val="00C71133"/>
    <w:rsid w:val="00CA55CC"/>
    <w:rsid w:val="00CB3317"/>
    <w:rsid w:val="00D03C30"/>
    <w:rsid w:val="00DA3555"/>
    <w:rsid w:val="00E456EE"/>
    <w:rsid w:val="00ED7AB9"/>
    <w:rsid w:val="00EE5BBE"/>
    <w:rsid w:val="00F2320D"/>
    <w:rsid w:val="00F65492"/>
    <w:rsid w:val="00F87AAE"/>
    <w:rsid w:val="00FB0238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6BFA8DB"/>
  <w15:chartTrackingRefBased/>
  <w15:docId w15:val="{9DFA0304-CFBB-46F6-8B66-47116351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C40A08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line="240" w:lineRule="atLeast"/>
      <w:outlineLvl w:val="1"/>
    </w:pPr>
    <w:rPr>
      <w:rFonts w:ascii="Verdana" w:eastAsia="DejaVu Sans" w:hAnsi="Verdana" w:cs="Times New Roman"/>
      <w:b/>
      <w:lang w:eastAsia="nl-NL"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C40A08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line="240" w:lineRule="atLeast"/>
      <w:outlineLvl w:val="2"/>
    </w:pPr>
    <w:rPr>
      <w:rFonts w:ascii="Verdana" w:eastAsia="DejaVu Sans" w:hAnsi="Verdana" w:cs="Times New Roman"/>
      <w:i/>
      <w:lang w:eastAsia="nl-NL"/>
    </w:rPr>
  </w:style>
  <w:style w:type="paragraph" w:customStyle="1" w:styleId="BijlageGenummerdKop">
    <w:name w:val="BijlageGenummerdKop"/>
    <w:next w:val="Standaard"/>
    <w:uiPriority w:val="12"/>
    <w:qFormat/>
    <w:rsid w:val="00C40A0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541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5419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5419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541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54193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325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1032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Eijsbroek, Rein (GPO)</dc:creator>
  <cp:keywords/>
  <dc:description/>
  <cp:lastModifiedBy>Graaf, Robin van de (GPO)</cp:lastModifiedBy>
  <cp:revision>2</cp:revision>
  <dcterms:created xsi:type="dcterms:W3CDTF">2021-09-08T09:32:00Z</dcterms:created>
  <dcterms:modified xsi:type="dcterms:W3CDTF">2021-09-08T09:32:00Z</dcterms:modified>
</cp:coreProperties>
</file>