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369" w:rsidRPr="00300406" w:rsidRDefault="00AD4369" w:rsidP="00AD4369">
      <w:pPr>
        <w:pStyle w:val="BijlageGenummerdKop"/>
        <w:numPr>
          <w:ilvl w:val="0"/>
          <w:numId w:val="0"/>
        </w:numPr>
        <w:ind w:left="1416" w:hanging="1416"/>
      </w:pPr>
      <w:bookmarkStart w:id="0" w:name="_Toc496111700"/>
      <w:bookmarkStart w:id="1" w:name="_Toc13126485"/>
      <w:bookmarkStart w:id="2" w:name="_Toc35960899"/>
      <w:r>
        <w:t>Bijlage D</w:t>
      </w:r>
      <w:r>
        <w:tab/>
      </w: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AD4369" w:rsidRPr="00300406" w:rsidRDefault="00AD4369" w:rsidP="00AD4369">
      <w:pPr>
        <w:pStyle w:val="broodtekst"/>
        <w:ind w:left="1134"/>
      </w:pPr>
      <w:r w:rsidRPr="00300406">
        <w:t xml:space="preserve">Naam en adres van de onderneming (de gegadigde/inschrijver): 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>………………………………………………………………………………………………………………………………………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 xml:space="preserve">KvK-nummer: ……… 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 xml:space="preserve">Vestigingsnummer: ………… 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>Contactpersoon van de onderneming (naam, email, telefoon):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pStyle w:val="broodtekst"/>
        <w:ind w:left="1134"/>
      </w:pPr>
      <w:r w:rsidRPr="00300406">
        <w:t>………………………………………………………………………………………………………………………………………</w:t>
      </w:r>
    </w:p>
    <w:p w:rsidR="00AD4369" w:rsidRPr="00300406" w:rsidRDefault="00AD4369" w:rsidP="00AD4369">
      <w:pPr>
        <w:pStyle w:val="broodtekst"/>
        <w:ind w:left="1134"/>
      </w:pPr>
    </w:p>
    <w:p w:rsidR="00AD4369" w:rsidRPr="00300406" w:rsidRDefault="00AD4369" w:rsidP="00AD4369">
      <w:pPr>
        <w:ind w:left="1134"/>
        <w:rPr>
          <w:rFonts w:cs="Arial"/>
          <w:szCs w:val="18"/>
        </w:rPr>
      </w:pPr>
      <w:r w:rsidRPr="00300406">
        <w:rPr>
          <w:rFonts w:cs="Arial"/>
          <w:szCs w:val="18"/>
        </w:rPr>
        <w:t>dient hierbij voor de zaak met zaaknummer</w:t>
      </w:r>
      <w:bookmarkStart w:id="3" w:name="_GoBack"/>
      <w:r w:rsidR="00890A78">
        <w:rPr>
          <w:rFonts w:cs="Arial"/>
          <w:szCs w:val="18"/>
        </w:rPr>
        <w:t xml:space="preserve"> </w:t>
      </w:r>
      <w:bookmarkEnd w:id="3"/>
      <w:r w:rsidR="001F0ECD">
        <w:rPr>
          <w:rFonts w:cs="Arial"/>
          <w:szCs w:val="18"/>
        </w:rPr>
        <w:t>31170234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</w:p>
    <w:p w:rsidR="00AD4369" w:rsidRPr="00300406" w:rsidRDefault="00AD4369" w:rsidP="00AD4369">
      <w:pPr>
        <w:ind w:left="1134"/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</w:p>
    <w:p w:rsidR="00AD4369" w:rsidRPr="00300406" w:rsidRDefault="00AD4369" w:rsidP="00AD4369">
      <w:pPr>
        <w:ind w:left="1134"/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:rsidR="00AD4369" w:rsidRPr="00300406" w:rsidRDefault="00AD4369" w:rsidP="00AD4369">
      <w:pPr>
        <w:ind w:left="1134"/>
      </w:pPr>
    </w:p>
    <w:p w:rsidR="00AD4369" w:rsidRPr="00300406" w:rsidRDefault="00AD4369" w:rsidP="00AD4369">
      <w:pPr>
        <w:tabs>
          <w:tab w:val="left" w:pos="300"/>
        </w:tabs>
        <w:ind w:left="1134"/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AD4369" w:rsidRPr="00300406" w:rsidRDefault="00AD4369" w:rsidP="00AD4369">
      <w:pPr>
        <w:tabs>
          <w:tab w:val="left" w:pos="300"/>
        </w:tabs>
        <w:ind w:left="1134"/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AD4369" w:rsidRPr="00300406" w:rsidRDefault="00AD4369" w:rsidP="00AD4369">
      <w:pPr>
        <w:ind w:left="1134"/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</w:p>
    <w:p w:rsidR="00AD4369" w:rsidRPr="00300406" w:rsidRDefault="00AD4369" w:rsidP="00AD4369">
      <w:pPr>
        <w:ind w:left="1134"/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</w:p>
    <w:p w:rsidR="00AD4369" w:rsidRPr="00300406" w:rsidRDefault="00AD4369" w:rsidP="00AD4369">
      <w:pPr>
        <w:ind w:left="1491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AD4369" w:rsidRPr="00300406" w:rsidRDefault="00AD4369" w:rsidP="00AD4369">
      <w:pPr>
        <w:ind w:left="1491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:rsidR="00AD4369" w:rsidRPr="00300406" w:rsidRDefault="00AD4369" w:rsidP="00AD4369">
      <w:pPr>
        <w:ind w:left="1134"/>
        <w:rPr>
          <w:rFonts w:cs="Arial"/>
          <w:szCs w:val="18"/>
        </w:rPr>
      </w:pPr>
    </w:p>
    <w:p w:rsidR="00AD4369" w:rsidRPr="00300406" w:rsidRDefault="00AD4369" w:rsidP="00AD4369">
      <w:pPr>
        <w:ind w:left="1134"/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:rsidR="00AD4369" w:rsidRPr="00300406" w:rsidRDefault="00AD4369" w:rsidP="00AD4369">
      <w:pPr>
        <w:ind w:left="1134"/>
        <w:rPr>
          <w:b/>
        </w:rPr>
      </w:pPr>
    </w:p>
    <w:p w:rsidR="00AD4369" w:rsidRPr="00300406" w:rsidRDefault="00AD4369" w:rsidP="00AD4369">
      <w:pPr>
        <w:ind w:left="1134"/>
        <w:rPr>
          <w:rFonts w:cs="V&amp;W Syntax (Adobe)"/>
        </w:rPr>
      </w:pPr>
      <w:r w:rsidRPr="00300406">
        <w:t>Deze verklaring dient digitaal te worden ondertekend conform paragraaf 4.3 respectievelijk</w:t>
      </w:r>
      <w:r w:rsidRPr="00300406">
        <w:rPr>
          <w:color w:val="000000" w:themeColor="text1"/>
        </w:rPr>
        <w:t xml:space="preserve"> </w:t>
      </w:r>
      <w:r w:rsidRPr="00300406">
        <w:t>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p w:rsidR="003F5EB0" w:rsidRPr="00AD4369" w:rsidRDefault="003F5EB0" w:rsidP="00AD4369">
      <w:pPr>
        <w:ind w:left="1134"/>
      </w:pPr>
    </w:p>
    <w:sectPr w:rsidR="003F5EB0" w:rsidRPr="00AD4369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2F" w:rsidRDefault="00B4622F" w:rsidP="0088501B">
      <w:r>
        <w:separator/>
      </w:r>
    </w:p>
  </w:endnote>
  <w:endnote w:type="continuationSeparator" w:id="0">
    <w:p w:rsidR="00B4622F" w:rsidRDefault="00B4622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037825"/>
      <w:docPartObj>
        <w:docPartGallery w:val="Page Numbers (Bottom of Page)"/>
        <w:docPartUnique/>
      </w:docPartObj>
    </w:sdtPr>
    <w:sdtEndPr/>
    <w:sdtContent>
      <w:p w:rsidR="00B4622F" w:rsidRDefault="00B462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AD9">
          <w:rPr>
            <w:noProof/>
          </w:rPr>
          <w:t>1</w:t>
        </w:r>
        <w:r>
          <w:fldChar w:fldCharType="end"/>
        </w:r>
      </w:p>
    </w:sdtContent>
  </w:sdt>
  <w:p w:rsidR="00E456EE" w:rsidRDefault="00B4622F">
    <w:pPr>
      <w:pStyle w:val="Voettekst"/>
    </w:pPr>
    <w:r w:rsidRPr="00956738">
      <w:rPr>
        <w:szCs w:val="13"/>
      </w:rPr>
      <w:t>RWS B</w:t>
    </w:r>
    <w:r>
      <w:rPr>
        <w:szCs w:val="13"/>
      </w:rPr>
      <w:t>EDRIJFSVERTROUWELIJK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2F" w:rsidRDefault="00B4622F" w:rsidP="0088501B">
      <w:r>
        <w:separator/>
      </w:r>
    </w:p>
  </w:footnote>
  <w:footnote w:type="continuationSeparator" w:id="0">
    <w:p w:rsidR="00B4622F" w:rsidRDefault="00B4622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22F" w:rsidRPr="00CE0A97" w:rsidRDefault="00B4622F" w:rsidP="00B4622F">
    <w:pPr>
      <w:pStyle w:val="Huisstijl-KopregelRapport"/>
      <w:rPr>
        <w:rStyle w:val="Huisstijl-Rapportkoptekst"/>
      </w:rPr>
    </w:pPr>
    <w:r w:rsidRPr="00CE0A97">
      <w:t>Aanbestedingsleidraad</w:t>
    </w:r>
    <w:r w:rsidR="00AD4369">
      <w:t xml:space="preserve"> Bijlage D Model indieningsformulier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t>31170234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890A78">
      <w:t>16</w:t>
    </w:r>
    <w:r>
      <w:t>-</w:t>
    </w:r>
    <w:r w:rsidR="00890A78">
      <w:t>9</w:t>
    </w:r>
    <w:r>
      <w:t>-2021</w:t>
    </w:r>
  </w:p>
  <w:p w:rsidR="00B4622F" w:rsidRDefault="00B4622F">
    <w:pPr>
      <w:pStyle w:val="Koptekst"/>
    </w:pP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6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7"/>
  </w:num>
  <w:num w:numId="33">
    <w:abstractNumId w:val="15"/>
  </w:num>
  <w:num w:numId="34">
    <w:abstractNumId w:val="37"/>
  </w:num>
  <w:num w:numId="35">
    <w:abstractNumId w:val="5"/>
  </w:num>
  <w:num w:numId="36">
    <w:abstractNumId w:val="35"/>
  </w:num>
  <w:num w:numId="37">
    <w:abstractNumId w:val="29"/>
  </w:num>
  <w:num w:numId="38">
    <w:abstractNumId w:val="2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2F"/>
    <w:rsid w:val="00037956"/>
    <w:rsid w:val="00043163"/>
    <w:rsid w:val="00056D70"/>
    <w:rsid w:val="000B3F94"/>
    <w:rsid w:val="000E1F3B"/>
    <w:rsid w:val="00173156"/>
    <w:rsid w:val="001D6F03"/>
    <w:rsid w:val="001F0ECD"/>
    <w:rsid w:val="002873D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90A78"/>
    <w:rsid w:val="008D2753"/>
    <w:rsid w:val="008E3581"/>
    <w:rsid w:val="00905289"/>
    <w:rsid w:val="009C5CF5"/>
    <w:rsid w:val="00A112ED"/>
    <w:rsid w:val="00A32591"/>
    <w:rsid w:val="00A77ABF"/>
    <w:rsid w:val="00A863E9"/>
    <w:rsid w:val="00AD4369"/>
    <w:rsid w:val="00B022C4"/>
    <w:rsid w:val="00B4622F"/>
    <w:rsid w:val="00B559E9"/>
    <w:rsid w:val="00B72222"/>
    <w:rsid w:val="00B80650"/>
    <w:rsid w:val="00C36FAA"/>
    <w:rsid w:val="00C71133"/>
    <w:rsid w:val="00CA55CC"/>
    <w:rsid w:val="00CB3317"/>
    <w:rsid w:val="00D32D98"/>
    <w:rsid w:val="00DA3555"/>
    <w:rsid w:val="00E456EE"/>
    <w:rsid w:val="00ED7AB9"/>
    <w:rsid w:val="00EE5BBE"/>
    <w:rsid w:val="00F15AD9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56DBDB67-739F-44AC-8260-F0D38EDA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4622F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4622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4622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B4622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B4622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B4622F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B4622F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B4622F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B4622F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B4622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4622F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B4622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4622F"/>
    <w:rPr>
      <w:sz w:val="13"/>
    </w:rPr>
  </w:style>
  <w:style w:type="paragraph" w:customStyle="1" w:styleId="Broodtekst0">
    <w:name w:val="Broodtekst"/>
    <w:basedOn w:val="Standaard"/>
    <w:qFormat/>
    <w:rsid w:val="00A112E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A112ED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A112ED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112ED"/>
    <w:rPr>
      <w:rFonts w:ascii="Verdana" w:eastAsia="DejaVu Sans" w:hAnsi="Verdana" w:cs="Times New Roman"/>
      <w:sz w:val="13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Graaf, Robin van de (GPO)</cp:lastModifiedBy>
  <cp:revision>2</cp:revision>
  <dcterms:created xsi:type="dcterms:W3CDTF">2021-09-08T08:22:00Z</dcterms:created>
  <dcterms:modified xsi:type="dcterms:W3CDTF">2021-09-08T08:22:00Z</dcterms:modified>
</cp:coreProperties>
</file>