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6317B" w14:textId="77777777" w:rsidR="00B4622F" w:rsidRPr="00300406" w:rsidRDefault="00B4622F" w:rsidP="00B4622F">
      <w:pPr>
        <w:pStyle w:val="BijlageGenummerdKop"/>
        <w:tabs>
          <w:tab w:val="clear" w:pos="0"/>
          <w:tab w:val="num" w:pos="993"/>
        </w:tabs>
        <w:ind w:left="993" w:hanging="1701"/>
      </w:pPr>
      <w:bookmarkStart w:id="0" w:name="_Toc13126482"/>
      <w:bookmarkStart w:id="1" w:name="_Toc35960896"/>
      <w:bookmarkStart w:id="2" w:name="_Toc232580350"/>
      <w:bookmarkStart w:id="3" w:name="_Toc232582939"/>
      <w:bookmarkStart w:id="4" w:name="_Toc232586989"/>
      <w:r w:rsidRPr="00300406">
        <w:t>Aanmeldingsformulier</w:t>
      </w:r>
      <w:bookmarkEnd w:id="0"/>
      <w:bookmarkEnd w:id="1"/>
    </w:p>
    <w:bookmarkEnd w:id="2"/>
    <w:bookmarkEnd w:id="3"/>
    <w:bookmarkEnd w:id="4"/>
    <w:p w14:paraId="51F4FDEB" w14:textId="77777777" w:rsidR="00B4622F" w:rsidRPr="00300406" w:rsidRDefault="00B4622F" w:rsidP="00B4622F">
      <w:pPr>
        <w:spacing w:line="260" w:lineRule="atLeast"/>
        <w:ind w:left="993"/>
        <w:rPr>
          <w:rFonts w:cs="V&amp;W Syntax (Adobe)"/>
          <w:szCs w:val="18"/>
        </w:rPr>
      </w:pPr>
      <w:r w:rsidRPr="00300406">
        <w:rPr>
          <w:rFonts w:cs="V&amp;W Syntax (Adobe)"/>
          <w:szCs w:val="18"/>
        </w:rPr>
        <w:t xml:space="preserve">Ter zake van de selectie voor de aanbesteding volgens de </w:t>
      </w:r>
      <w:r w:rsidRPr="00300406">
        <w:rPr>
          <w:rFonts w:cs="V&amp;W Syntax (Adobe)"/>
          <w:color w:val="000000"/>
          <w:szCs w:val="18"/>
        </w:rPr>
        <w:t xml:space="preserve">niet-openbare </w:t>
      </w:r>
      <w:r w:rsidRPr="00300406">
        <w:rPr>
          <w:rFonts w:cs="V&amp;W Syntax (Adobe)"/>
          <w:szCs w:val="18"/>
        </w:rPr>
        <w:t xml:space="preserve">procedure, zoals omschreven in hoofdstuk </w:t>
      </w:r>
      <w:r w:rsidRPr="00300406">
        <w:rPr>
          <w:rFonts w:cs="V&amp;W Syntax (Adobe)"/>
          <w:color w:val="000000"/>
          <w:szCs w:val="18"/>
        </w:rPr>
        <w:t>3</w:t>
      </w:r>
      <w:r w:rsidRPr="00300406">
        <w:rPr>
          <w:rFonts w:cs="V&amp;W Syntax (Adobe)"/>
          <w:szCs w:val="18"/>
        </w:rPr>
        <w:t xml:space="preserve"> van het ARW 2016, van de opdracht met zaaknummer </w:t>
      </w:r>
      <w:r>
        <w:rPr>
          <w:rFonts w:cs="V&amp;W Syntax (Adobe)"/>
          <w:szCs w:val="18"/>
        </w:rPr>
        <w:t>31170234</w:t>
      </w:r>
      <w:r>
        <w:t xml:space="preserve"> voor de Archeologische Opgraving ViA15 vindplaats 1237 – 3, Kampse Pad Zuid.</w:t>
      </w:r>
      <w:r w:rsidRPr="00300406">
        <w:rPr>
          <w:rFonts w:cs="V&amp;W Syntax (Adobe)"/>
          <w:szCs w:val="18"/>
        </w:rPr>
        <w:t xml:space="preserve"> </w:t>
      </w:r>
    </w:p>
    <w:p w14:paraId="3EBE1017" w14:textId="77777777" w:rsidR="00B4622F" w:rsidRPr="00300406" w:rsidRDefault="00B4622F" w:rsidP="00B4622F">
      <w:pPr>
        <w:spacing w:line="260" w:lineRule="atLeast"/>
        <w:ind w:left="2411"/>
        <w:rPr>
          <w:rFonts w:cs="V&amp;W Syntax (Adobe)"/>
          <w:szCs w:val="18"/>
        </w:rPr>
      </w:pPr>
    </w:p>
    <w:p w14:paraId="1C7C1587" w14:textId="77777777" w:rsidR="00B4622F" w:rsidRPr="00300406" w:rsidRDefault="00B4622F" w:rsidP="00B4622F">
      <w:pPr>
        <w:spacing w:line="260" w:lineRule="atLeast"/>
        <w:ind w:left="2411"/>
        <w:rPr>
          <w:rFonts w:cs="Verdana"/>
          <w:szCs w:val="18"/>
          <w:highlight w:val="green"/>
        </w:rPr>
      </w:pPr>
    </w:p>
    <w:p w14:paraId="5F52A758" w14:textId="77777777" w:rsidR="00B4622F" w:rsidRPr="00300406" w:rsidRDefault="00B4622F" w:rsidP="00B4622F">
      <w:pPr>
        <w:numPr>
          <w:ilvl w:val="0"/>
          <w:numId w:val="33"/>
        </w:numPr>
        <w:ind w:left="993" w:hanging="289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 xml:space="preserve">Gegevens aanbesteder: </w:t>
      </w:r>
      <w:r w:rsidRPr="00DD5F13">
        <w:rPr>
          <w:rStyle w:val="HelptekstChar"/>
        </w:rPr>
        <w:t>(in te vullen door de aanbesteder)</w:t>
      </w:r>
      <w:r w:rsidRPr="00300406">
        <w:rPr>
          <w:rStyle w:val="Verborgentekst"/>
          <w:i w:val="0"/>
          <w:iCs/>
          <w:vanish w:val="0"/>
        </w:rPr>
        <w:t xml:space="preserve"> </w:t>
      </w:r>
      <w:r w:rsidRPr="00300406">
        <w:rPr>
          <w:rFonts w:cs="Verdana"/>
          <w:b/>
          <w:bCs/>
          <w:szCs w:val="18"/>
        </w:rPr>
        <w:br/>
      </w:r>
      <w:r w:rsidRPr="00300406">
        <w:t xml:space="preserve">Rijkswaterstaat </w:t>
      </w:r>
      <w:r>
        <w:t>Grote Projecten en Onderhoud</w:t>
      </w:r>
      <w:r w:rsidRPr="00300406">
        <w:rPr>
          <w:rFonts w:cs="Verdana"/>
          <w:szCs w:val="18"/>
        </w:rPr>
        <w:t xml:space="preserve"> </w:t>
      </w:r>
    </w:p>
    <w:p w14:paraId="348099B9" w14:textId="12DB9F95" w:rsidR="003B5258" w:rsidRDefault="00B4622F" w:rsidP="003B5258">
      <w:pPr>
        <w:pStyle w:val="broodtekst"/>
        <w:tabs>
          <w:tab w:val="left" w:pos="1800"/>
        </w:tabs>
        <w:spacing w:line="260" w:lineRule="atLeast"/>
        <w:ind w:left="993"/>
      </w:pPr>
      <w:r w:rsidRPr="00300406">
        <w:rPr>
          <w:rFonts w:cs="Verdana"/>
        </w:rPr>
        <w:t>Adres:</w:t>
      </w:r>
      <w:r w:rsidRPr="00300406">
        <w:rPr>
          <w:rFonts w:cs="Verdana"/>
        </w:rPr>
        <w:tab/>
      </w:r>
      <w:r w:rsidRPr="00300406">
        <w:rPr>
          <w:rFonts w:cs="Verdana"/>
        </w:rPr>
        <w:tab/>
      </w:r>
      <w:r w:rsidR="003B5258">
        <w:t xml:space="preserve">Griffioenlaan 2, 3526 LA  Utrecht </w:t>
      </w:r>
    </w:p>
    <w:p w14:paraId="525491AE" w14:textId="7130732E" w:rsidR="00B4622F" w:rsidRPr="00DD5F13" w:rsidRDefault="003B5258" w:rsidP="003B5258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ind w:left="993"/>
        <w:rPr>
          <w:rStyle w:val="Verborgentekst"/>
          <w:b w:val="0"/>
          <w:i w:val="0"/>
          <w:iCs/>
          <w:vanish w:val="0"/>
        </w:rPr>
      </w:pPr>
      <w:r>
        <w:t xml:space="preserve">Postadres: </w:t>
      </w:r>
      <w:r>
        <w:tab/>
        <w:t xml:space="preserve">Postbus 2232, 3500 GE  Utrecht </w:t>
      </w:r>
      <w:r w:rsidR="00B4622F" w:rsidRPr="00DD5F13">
        <w:rPr>
          <w:rStyle w:val="Verborgentekst"/>
          <w:iCs/>
        </w:rPr>
        <w:t>Neem de gegevens over uit de aankondiging</w:t>
      </w:r>
    </w:p>
    <w:p w14:paraId="11659016" w14:textId="77777777" w:rsidR="00B4622F" w:rsidRPr="00FF4056" w:rsidRDefault="00B4622F" w:rsidP="00B4622F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ind w:left="993"/>
        <w:rPr>
          <w:rFonts w:cs="Verdana"/>
          <w:sz w:val="16"/>
          <w:szCs w:val="16"/>
        </w:rPr>
      </w:pPr>
    </w:p>
    <w:p w14:paraId="00556799" w14:textId="29389D8C" w:rsidR="00B4622F" w:rsidRPr="0036191B" w:rsidRDefault="00B4622F" w:rsidP="00B4622F">
      <w:pPr>
        <w:tabs>
          <w:tab w:val="left" w:pos="1620"/>
          <w:tab w:val="left" w:pos="1800"/>
        </w:tabs>
        <w:spacing w:line="260" w:lineRule="atLeast"/>
        <w:ind w:left="993"/>
        <w:rPr>
          <w:lang w:val="en-US"/>
        </w:rPr>
      </w:pPr>
      <w:r w:rsidRPr="00300406">
        <w:rPr>
          <w:rFonts w:cs="Verdana"/>
          <w:szCs w:val="18"/>
        </w:rPr>
        <w:t>Contactpersoon:</w:t>
      </w:r>
      <w:r w:rsidRPr="00FF4056">
        <w:rPr>
          <w:rFonts w:cs="Verdana"/>
          <w:szCs w:val="18"/>
        </w:rPr>
        <w:tab/>
      </w:r>
      <w:r w:rsidR="0036191B">
        <w:rPr>
          <w:rFonts w:cs="Verdana"/>
          <w:szCs w:val="18"/>
        </w:rPr>
        <w:t xml:space="preserve">mw. </w:t>
      </w:r>
      <w:r w:rsidR="0036191B" w:rsidRPr="0036191B">
        <w:rPr>
          <w:rFonts w:cs="Verdana"/>
          <w:szCs w:val="18"/>
          <w:lang w:val="en-US"/>
        </w:rPr>
        <w:t>M. Berghout</w:t>
      </w:r>
    </w:p>
    <w:p w14:paraId="6B94BAE3" w14:textId="42AD7292" w:rsidR="00B4622F" w:rsidRPr="0036191B" w:rsidRDefault="00B4622F" w:rsidP="00B4622F">
      <w:pPr>
        <w:tabs>
          <w:tab w:val="left" w:pos="1620"/>
          <w:tab w:val="left" w:pos="1800"/>
        </w:tabs>
        <w:spacing w:line="260" w:lineRule="atLeast"/>
        <w:ind w:left="993"/>
        <w:rPr>
          <w:rFonts w:cs="Verdana"/>
          <w:szCs w:val="18"/>
          <w:lang w:val="en-US"/>
        </w:rPr>
      </w:pPr>
      <w:r w:rsidRPr="0036191B">
        <w:rPr>
          <w:rFonts w:cs="Verdana"/>
          <w:szCs w:val="18"/>
          <w:lang w:val="en-US"/>
        </w:rPr>
        <w:t>E-mail:</w:t>
      </w:r>
      <w:r w:rsidRPr="0036191B">
        <w:rPr>
          <w:rFonts w:cs="Verdana"/>
          <w:szCs w:val="18"/>
          <w:lang w:val="en-US"/>
        </w:rPr>
        <w:tab/>
      </w:r>
      <w:r w:rsidRPr="0036191B">
        <w:rPr>
          <w:rFonts w:cs="Verdana"/>
          <w:szCs w:val="18"/>
          <w:lang w:val="en-US"/>
        </w:rPr>
        <w:tab/>
      </w:r>
      <w:r w:rsidRPr="0036191B">
        <w:rPr>
          <w:rFonts w:cs="Verdana"/>
          <w:szCs w:val="18"/>
          <w:lang w:val="en-US"/>
        </w:rPr>
        <w:tab/>
      </w:r>
      <w:r w:rsidR="0036191B">
        <w:rPr>
          <w:rFonts w:cs="Verdana"/>
          <w:szCs w:val="18"/>
          <w:lang w:val="en-US"/>
        </w:rPr>
        <w:t>aanbestedingsteam-gww</w:t>
      </w:r>
      <w:bookmarkStart w:id="5" w:name="_GoBack"/>
      <w:bookmarkEnd w:id="5"/>
      <w:r w:rsidR="002873D3" w:rsidRPr="0036191B">
        <w:rPr>
          <w:color w:val="000000"/>
          <w:lang w:val="en-US"/>
        </w:rPr>
        <w:t>@rws.nl</w:t>
      </w:r>
    </w:p>
    <w:p w14:paraId="43D2789F" w14:textId="77777777" w:rsidR="00B4622F" w:rsidRPr="0036191B" w:rsidRDefault="00B4622F" w:rsidP="00B4622F">
      <w:pPr>
        <w:spacing w:line="260" w:lineRule="atLeast"/>
        <w:ind w:left="2411"/>
        <w:rPr>
          <w:rFonts w:cs="Verdana"/>
          <w:szCs w:val="18"/>
          <w:lang w:val="en-US"/>
        </w:rPr>
      </w:pPr>
    </w:p>
    <w:p w14:paraId="7C6A43CD" w14:textId="77777777" w:rsidR="00B4622F" w:rsidRPr="00300406" w:rsidRDefault="00B4622F" w:rsidP="00B4622F">
      <w:pPr>
        <w:numPr>
          <w:ilvl w:val="0"/>
          <w:numId w:val="33"/>
        </w:numPr>
        <w:spacing w:line="260" w:lineRule="atLeast"/>
        <w:ind w:left="1276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 xml:space="preserve">Gegevens gegadigde: </w:t>
      </w:r>
      <w:r w:rsidRPr="00300406">
        <w:rPr>
          <w:rFonts w:cs="Verdana"/>
          <w:bCs/>
          <w:szCs w:val="18"/>
        </w:rPr>
        <w:t>(in te vullen door de gegadigde, niet zijnde een combinatie)</w:t>
      </w:r>
      <w:r w:rsidRPr="00300406">
        <w:rPr>
          <w:rFonts w:cs="Verdana"/>
          <w:b/>
          <w:bCs/>
          <w:szCs w:val="18"/>
        </w:rPr>
        <w:br/>
      </w:r>
    </w:p>
    <w:tbl>
      <w:tblPr>
        <w:tblW w:w="9215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B4622F" w:rsidRPr="00300406" w14:paraId="116D227C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F9B9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F791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0F129F52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BA5A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D73A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3BF7EF4F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8B2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6F6F" w14:textId="77777777" w:rsidR="00B4622F" w:rsidRPr="00300406" w:rsidRDefault="00B4622F" w:rsidP="00C41F6F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B4622F" w:rsidRPr="00300406" w14:paraId="5A5D7E68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7873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9F3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39F0659C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3F49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B5C1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50C31422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9D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951C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5BA87157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48B2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C787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4B1AAA42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F4A3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0FD7" w14:textId="77777777" w:rsidR="00B4622F" w:rsidRPr="00300406" w:rsidRDefault="00B4622F" w:rsidP="00C41F6F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B4622F" w:rsidRPr="00300406" w14:paraId="49BF5332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8941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764D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2DECB3B5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C3B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BFD3" w14:textId="77777777" w:rsidR="00B4622F" w:rsidRPr="00300406" w:rsidRDefault="00B4622F" w:rsidP="00C41F6F">
            <w:pPr>
              <w:tabs>
                <w:tab w:val="right" w:pos="7027"/>
              </w:tabs>
              <w:spacing w:line="260" w:lineRule="atLeast"/>
              <w:rPr>
                <w:rFonts w:cs="Verdana"/>
                <w:sz w:val="20"/>
                <w:szCs w:val="20"/>
              </w:rPr>
            </w:pPr>
            <w:r w:rsidRPr="00300406"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B4622F" w:rsidRPr="00300406" w14:paraId="40D7998B" w14:textId="77777777" w:rsidTr="00B4622F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E71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44DD" w14:textId="77777777" w:rsidR="00B4622F" w:rsidRPr="00300406" w:rsidRDefault="00B4622F" w:rsidP="00C41F6F">
            <w:pPr>
              <w:tabs>
                <w:tab w:val="right" w:pos="7027"/>
              </w:tabs>
              <w:spacing w:line="260" w:lineRule="atLeast"/>
            </w:pPr>
            <w:r w:rsidRPr="00300406"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2A2A395F" w14:textId="77777777" w:rsidR="00B4622F" w:rsidRPr="00300406" w:rsidRDefault="00B4622F" w:rsidP="00B4622F">
      <w:pPr>
        <w:spacing w:line="260" w:lineRule="atLeast"/>
        <w:ind w:left="2411"/>
        <w:rPr>
          <w:rFonts w:cs="Verdana"/>
          <w:szCs w:val="18"/>
        </w:rPr>
      </w:pPr>
    </w:p>
    <w:p w14:paraId="30E7BD1E" w14:textId="77777777" w:rsidR="00B4622F" w:rsidRPr="00300406" w:rsidRDefault="00B4622F" w:rsidP="00B4622F">
      <w:pPr>
        <w:numPr>
          <w:ilvl w:val="0"/>
          <w:numId w:val="33"/>
        </w:numPr>
        <w:suppressAutoHyphens/>
        <w:spacing w:line="260" w:lineRule="exact"/>
        <w:ind w:left="993" w:hanging="288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>Gegevens samenwerkingsverband van ondernemers (combinatie):</w:t>
      </w:r>
    </w:p>
    <w:p w14:paraId="454EE5F0" w14:textId="77777777" w:rsidR="00B4622F" w:rsidRPr="00300406" w:rsidRDefault="00B4622F" w:rsidP="00B4622F">
      <w:pPr>
        <w:spacing w:line="260" w:lineRule="atLeast"/>
        <w:ind w:left="993"/>
        <w:rPr>
          <w:rFonts w:cs="V&amp;W Syntax (Adobe)"/>
          <w:szCs w:val="18"/>
        </w:rPr>
      </w:pPr>
      <w:r w:rsidRPr="00300406">
        <w:rPr>
          <w:rFonts w:cs="V&amp;W Syntax (Adobe)"/>
        </w:rPr>
        <w:t>(</w:t>
      </w:r>
      <w:r w:rsidRPr="00300406">
        <w:rPr>
          <w:rFonts w:cs="V&amp;W Syntax (Adobe)"/>
          <w:szCs w:val="18"/>
        </w:rPr>
        <w:t>in te vullen in geval van een aanmelding als samenwerkingsverband van ondernemers)</w:t>
      </w:r>
    </w:p>
    <w:p w14:paraId="7ED8114F" w14:textId="77777777" w:rsidR="00B4622F" w:rsidRPr="00300406" w:rsidRDefault="00B4622F" w:rsidP="00B4622F">
      <w:pPr>
        <w:spacing w:line="260" w:lineRule="atLeast"/>
        <w:ind w:left="2411"/>
        <w:rPr>
          <w:rFonts w:cs="Verdana"/>
          <w:szCs w:val="18"/>
        </w:rPr>
      </w:pPr>
    </w:p>
    <w:tbl>
      <w:tblPr>
        <w:tblW w:w="9215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B4622F" w:rsidRPr="00300406" w14:paraId="329566D8" w14:textId="77777777" w:rsidTr="00B4622F">
        <w:tc>
          <w:tcPr>
            <w:tcW w:w="2127" w:type="dxa"/>
          </w:tcPr>
          <w:p w14:paraId="421CFDD5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Combinatie</w:t>
            </w:r>
          </w:p>
        </w:tc>
        <w:tc>
          <w:tcPr>
            <w:tcW w:w="7088" w:type="dxa"/>
          </w:tcPr>
          <w:p w14:paraId="6D42B136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308B8CF6" w14:textId="77777777" w:rsidTr="00B4622F">
        <w:tc>
          <w:tcPr>
            <w:tcW w:w="2127" w:type="dxa"/>
          </w:tcPr>
          <w:p w14:paraId="28973A9F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 (indien van toepassing)</w:t>
            </w:r>
          </w:p>
        </w:tc>
        <w:tc>
          <w:tcPr>
            <w:tcW w:w="7088" w:type="dxa"/>
          </w:tcPr>
          <w:p w14:paraId="4CB0AA8C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0621DDD1" w14:textId="77777777" w:rsidTr="00B4622F">
        <w:tc>
          <w:tcPr>
            <w:tcW w:w="2127" w:type="dxa"/>
          </w:tcPr>
          <w:p w14:paraId="74AB7382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1 </w:t>
            </w:r>
          </w:p>
          <w:p w14:paraId="707B40A1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(Penvoerder)</w:t>
            </w:r>
          </w:p>
        </w:tc>
        <w:tc>
          <w:tcPr>
            <w:tcW w:w="7088" w:type="dxa"/>
          </w:tcPr>
          <w:p w14:paraId="436B4AD0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595C1EA8" w14:textId="77777777" w:rsidTr="00B4622F">
        <w:tc>
          <w:tcPr>
            <w:tcW w:w="2127" w:type="dxa"/>
          </w:tcPr>
          <w:p w14:paraId="5C473CA4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14:paraId="33EE55BE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13493D89" w14:textId="77777777" w:rsidTr="00B4622F">
        <w:tc>
          <w:tcPr>
            <w:tcW w:w="2127" w:type="dxa"/>
          </w:tcPr>
          <w:p w14:paraId="3E10FB8F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2 </w:t>
            </w:r>
          </w:p>
        </w:tc>
        <w:tc>
          <w:tcPr>
            <w:tcW w:w="7088" w:type="dxa"/>
          </w:tcPr>
          <w:p w14:paraId="2C8F5F56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4DD83D31" w14:textId="77777777" w:rsidTr="00B4622F">
        <w:tc>
          <w:tcPr>
            <w:tcW w:w="2127" w:type="dxa"/>
          </w:tcPr>
          <w:p w14:paraId="7BCA7BB2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2</w:t>
            </w:r>
          </w:p>
        </w:tc>
        <w:tc>
          <w:tcPr>
            <w:tcW w:w="7088" w:type="dxa"/>
          </w:tcPr>
          <w:p w14:paraId="21F84E15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437F2553" w14:textId="77777777" w:rsidTr="00B4622F">
        <w:tc>
          <w:tcPr>
            <w:tcW w:w="2127" w:type="dxa"/>
          </w:tcPr>
          <w:p w14:paraId="7BB0582A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lastRenderedPageBreak/>
              <w:t xml:space="preserve">Naam onderneming 3 </w:t>
            </w:r>
          </w:p>
        </w:tc>
        <w:tc>
          <w:tcPr>
            <w:tcW w:w="7088" w:type="dxa"/>
          </w:tcPr>
          <w:p w14:paraId="37333B85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B4622F" w:rsidRPr="00300406" w14:paraId="4FC5FF33" w14:textId="77777777" w:rsidTr="00B4622F">
        <w:trPr>
          <w:trHeight w:val="70"/>
        </w:trPr>
        <w:tc>
          <w:tcPr>
            <w:tcW w:w="2127" w:type="dxa"/>
          </w:tcPr>
          <w:p w14:paraId="7FC7A9FB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3</w:t>
            </w:r>
          </w:p>
        </w:tc>
        <w:tc>
          <w:tcPr>
            <w:tcW w:w="7088" w:type="dxa"/>
          </w:tcPr>
          <w:p w14:paraId="29D0F14E" w14:textId="77777777" w:rsidR="00B4622F" w:rsidRPr="00300406" w:rsidRDefault="00B4622F" w:rsidP="00C41F6F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</w:tbl>
    <w:p w14:paraId="79DC1467" w14:textId="77777777" w:rsidR="00B4622F" w:rsidRPr="00300406" w:rsidRDefault="00B4622F" w:rsidP="00B4622F">
      <w:pPr>
        <w:spacing w:line="260" w:lineRule="atLeast"/>
        <w:ind w:left="993"/>
        <w:rPr>
          <w:rFonts w:cs="Verdana"/>
          <w:szCs w:val="18"/>
        </w:rPr>
      </w:pPr>
    </w:p>
    <w:p w14:paraId="0B079B32" w14:textId="77777777" w:rsidR="00B4622F" w:rsidRPr="00300406" w:rsidRDefault="00B4622F" w:rsidP="00B4622F">
      <w:pPr>
        <w:spacing w:line="260" w:lineRule="atLeast"/>
        <w:ind w:left="993"/>
        <w:rPr>
          <w:rFonts w:cs="Verdana"/>
          <w:szCs w:val="18"/>
        </w:rPr>
      </w:pPr>
      <w:r w:rsidRPr="00300406">
        <w:rPr>
          <w:rFonts w:cs="Verdana"/>
          <w:szCs w:val="18"/>
        </w:rPr>
        <w:t>Vul de tabel aan indien nodig.</w:t>
      </w:r>
    </w:p>
    <w:p w14:paraId="3DD996AB" w14:textId="77777777" w:rsidR="00B4622F" w:rsidRPr="00300406" w:rsidRDefault="00B4622F" w:rsidP="00B4622F">
      <w:pPr>
        <w:spacing w:line="260" w:lineRule="atLeast"/>
        <w:ind w:left="993"/>
        <w:rPr>
          <w:rFonts w:cs="Verdana"/>
          <w:szCs w:val="18"/>
        </w:rPr>
      </w:pPr>
    </w:p>
    <w:p w14:paraId="5F75FF3A" w14:textId="77777777" w:rsidR="00B4622F" w:rsidRPr="00300406" w:rsidRDefault="00B4622F" w:rsidP="00B4622F">
      <w:pPr>
        <w:suppressAutoHyphens/>
        <w:spacing w:line="260" w:lineRule="exact"/>
        <w:ind w:left="993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>Gegevens van elk van de ondernemers (gegadigden) in het samenwerkingsverband:</w:t>
      </w:r>
    </w:p>
    <w:p w14:paraId="4CCD3D7E" w14:textId="77777777" w:rsidR="00B4622F" w:rsidRPr="00300406" w:rsidRDefault="00B4622F" w:rsidP="00B4622F">
      <w:pPr>
        <w:spacing w:line="260" w:lineRule="atLeast"/>
        <w:ind w:left="993"/>
        <w:rPr>
          <w:rFonts w:cs="Verdana"/>
          <w:szCs w:val="18"/>
        </w:rPr>
      </w:pPr>
    </w:p>
    <w:p w14:paraId="78BCFA6A" w14:textId="77777777" w:rsidR="00B4622F" w:rsidRPr="00300406" w:rsidRDefault="00B4622F" w:rsidP="00B4622F">
      <w:pPr>
        <w:spacing w:line="260" w:lineRule="atLeast"/>
        <w:ind w:left="993"/>
        <w:rPr>
          <w:rFonts w:cs="Verdana"/>
          <w:b/>
          <w:bCs/>
          <w:szCs w:val="18"/>
        </w:rPr>
      </w:pPr>
      <w:r w:rsidRPr="00300406">
        <w:rPr>
          <w:rFonts w:cs="Verdana"/>
          <w:b/>
          <w:bCs/>
          <w:szCs w:val="18"/>
        </w:rPr>
        <w:t>Onderneming 1 / PENVOERDER</w:t>
      </w:r>
    </w:p>
    <w:p w14:paraId="04DFA714" w14:textId="77777777" w:rsidR="00B4622F" w:rsidRPr="00300406" w:rsidRDefault="00B4622F" w:rsidP="00B4622F">
      <w:pPr>
        <w:spacing w:line="260" w:lineRule="atLeast"/>
        <w:ind w:left="2411"/>
        <w:rPr>
          <w:rFonts w:cs="Verdana"/>
          <w:szCs w:val="18"/>
        </w:rPr>
      </w:pPr>
    </w:p>
    <w:tbl>
      <w:tblPr>
        <w:tblW w:w="9215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B4622F" w:rsidRPr="00300406" w14:paraId="43C15824" w14:textId="77777777" w:rsidTr="00B4622F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5368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658B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1AB334E4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4454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2FE5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525D7905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DA5B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B280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5BFF042F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8836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5FD3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0610EC96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5371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041E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9ED0978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E95E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1CE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39749859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0BD3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5F37" w14:textId="77777777" w:rsidR="00B4622F" w:rsidRPr="00300406" w:rsidRDefault="00B4622F" w:rsidP="00C41F6F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B4622F" w:rsidRPr="00300406" w14:paraId="14A7FB03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603A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7F5D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5DB46B8C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6F0B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C160" w14:textId="77777777" w:rsidR="00B4622F" w:rsidRPr="00300406" w:rsidRDefault="00B4622F" w:rsidP="00C41F6F">
            <w:pPr>
              <w:tabs>
                <w:tab w:val="right" w:pos="7027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B4622F" w:rsidRPr="00300406" w14:paraId="27918482" w14:textId="77777777" w:rsidTr="00B4622F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45F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8A8A" w14:textId="77777777" w:rsidR="00B4622F" w:rsidRPr="00300406" w:rsidRDefault="00B4622F" w:rsidP="00C41F6F">
            <w:pPr>
              <w:tabs>
                <w:tab w:val="right" w:pos="7027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149547CB" w14:textId="77777777" w:rsidR="00B4622F" w:rsidRPr="00300406" w:rsidRDefault="00B4622F" w:rsidP="00B4622F">
      <w:pPr>
        <w:spacing w:line="260" w:lineRule="atLeast"/>
        <w:ind w:left="2411"/>
        <w:rPr>
          <w:rFonts w:cs="Verdana"/>
          <w:szCs w:val="18"/>
        </w:rPr>
      </w:pPr>
    </w:p>
    <w:p w14:paraId="3DF0050C" w14:textId="77777777" w:rsidR="00B4622F" w:rsidRPr="00300406" w:rsidRDefault="00B4622F" w:rsidP="00B4622F">
      <w:pPr>
        <w:spacing w:line="260" w:lineRule="atLeast"/>
        <w:ind w:left="993"/>
        <w:rPr>
          <w:rFonts w:cs="Verdana"/>
          <w:b/>
          <w:bCs/>
          <w:szCs w:val="18"/>
        </w:rPr>
      </w:pPr>
      <w:r w:rsidRPr="00300406">
        <w:rPr>
          <w:rFonts w:cs="Verdana"/>
          <w:b/>
          <w:bCs/>
          <w:szCs w:val="18"/>
        </w:rPr>
        <w:t>Onderneming 2</w:t>
      </w:r>
    </w:p>
    <w:p w14:paraId="3BFE7015" w14:textId="77777777" w:rsidR="00B4622F" w:rsidRPr="00300406" w:rsidRDefault="00B4622F" w:rsidP="00B4622F">
      <w:pPr>
        <w:spacing w:line="260" w:lineRule="atLeast"/>
        <w:ind w:left="2411"/>
        <w:rPr>
          <w:rFonts w:cs="Verdana"/>
          <w:b/>
          <w:bCs/>
          <w:szCs w:val="18"/>
        </w:rPr>
      </w:pPr>
    </w:p>
    <w:tbl>
      <w:tblPr>
        <w:tblW w:w="9215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B4622F" w:rsidRPr="00300406" w14:paraId="38FCA456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9D7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7F4E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D51CD8E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3848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EF1B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204EF6B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85E5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7CB4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46F6C571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903F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9973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133C2948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52C7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3DC9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FA4C8F9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59CB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81CA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68876605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C0D6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BD6A" w14:textId="77777777" w:rsidR="00B4622F" w:rsidRPr="00300406" w:rsidRDefault="00B4622F" w:rsidP="00C41F6F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B4622F" w:rsidRPr="00300406" w14:paraId="7A099029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B7D7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8DC5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4A5BFF54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6DA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7E8F" w14:textId="77777777" w:rsidR="00B4622F" w:rsidRPr="00300406" w:rsidRDefault="00B4622F" w:rsidP="00C41F6F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B4622F" w:rsidRPr="00300406" w14:paraId="0DB4D96A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0904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AD94" w14:textId="77777777" w:rsidR="00B4622F" w:rsidRPr="00300406" w:rsidRDefault="00B4622F" w:rsidP="00C41F6F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6E057865" w14:textId="77777777" w:rsidR="00B4622F" w:rsidRPr="00300406" w:rsidRDefault="00B4622F" w:rsidP="00B4622F">
      <w:pPr>
        <w:spacing w:line="260" w:lineRule="atLeast"/>
        <w:ind w:left="993"/>
        <w:rPr>
          <w:rFonts w:cs="Verdana"/>
          <w:b/>
          <w:bCs/>
          <w:szCs w:val="18"/>
        </w:rPr>
      </w:pPr>
      <w:r w:rsidRPr="00300406">
        <w:rPr>
          <w:rFonts w:cs="Verdana"/>
          <w:szCs w:val="18"/>
        </w:rPr>
        <w:br/>
      </w:r>
      <w:r w:rsidRPr="00300406">
        <w:rPr>
          <w:rFonts w:cs="Verdana"/>
          <w:b/>
          <w:bCs/>
          <w:szCs w:val="18"/>
        </w:rPr>
        <w:t>Onderneming 3</w:t>
      </w:r>
    </w:p>
    <w:p w14:paraId="62E8A011" w14:textId="77777777" w:rsidR="00B4622F" w:rsidRPr="00300406" w:rsidRDefault="00B4622F" w:rsidP="00B4622F">
      <w:pPr>
        <w:spacing w:line="260" w:lineRule="atLeast"/>
        <w:ind w:left="2411"/>
        <w:rPr>
          <w:rFonts w:cs="Verdana"/>
          <w:b/>
          <w:bCs/>
          <w:szCs w:val="18"/>
        </w:rPr>
      </w:pPr>
    </w:p>
    <w:tbl>
      <w:tblPr>
        <w:tblW w:w="0" w:type="auto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B4622F" w:rsidRPr="00300406" w14:paraId="2F090B60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A33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26B1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AC1E439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28C3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6DDF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4C4D823E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1ADF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D7BE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A07A9F6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65DB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lastRenderedPageBreak/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5A86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46E9BFC0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0FB2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487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2CBE5521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F5C8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A2A4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1A6E8DCD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ADE1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50E1" w14:textId="77777777" w:rsidR="00B4622F" w:rsidRPr="00300406" w:rsidRDefault="00B4622F" w:rsidP="00C41F6F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B4622F" w:rsidRPr="00300406" w14:paraId="7EDB4DF5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9E95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7AF0" w14:textId="77777777" w:rsidR="00B4622F" w:rsidRPr="00300406" w:rsidRDefault="00B4622F" w:rsidP="00C41F6F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B4622F" w:rsidRPr="00300406" w14:paraId="1869C6CC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AB1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3BCB" w14:textId="77777777" w:rsidR="00B4622F" w:rsidRPr="00300406" w:rsidRDefault="00B4622F" w:rsidP="00C41F6F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B4622F" w:rsidRPr="00300406" w14:paraId="666513CD" w14:textId="77777777" w:rsidTr="00B4622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30BD" w14:textId="77777777" w:rsidR="00B4622F" w:rsidRPr="00300406" w:rsidRDefault="00B4622F" w:rsidP="00C41F6F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9814" w14:textId="77777777" w:rsidR="00B4622F" w:rsidRPr="00300406" w:rsidRDefault="00B4622F" w:rsidP="00C41F6F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4EB585D3" w14:textId="77777777" w:rsidR="00B4622F" w:rsidRPr="00300406" w:rsidRDefault="00B4622F" w:rsidP="00B4622F">
      <w:pPr>
        <w:spacing w:line="260" w:lineRule="atLeast"/>
        <w:ind w:left="993"/>
        <w:rPr>
          <w:rFonts w:cs="Verdana"/>
          <w:b/>
          <w:color w:val="FF0000"/>
          <w:szCs w:val="18"/>
        </w:rPr>
      </w:pPr>
    </w:p>
    <w:p w14:paraId="24DBCE24" w14:textId="77777777" w:rsidR="003F5EB0" w:rsidRPr="003F5EB0" w:rsidRDefault="00B4622F" w:rsidP="00B4622F">
      <w:pPr>
        <w:ind w:left="993"/>
      </w:pPr>
      <w:r w:rsidRPr="00300406">
        <w:rPr>
          <w:rFonts w:cs="Verdana"/>
          <w:szCs w:val="18"/>
        </w:rPr>
        <w:t>Vul de tabel aan indien nodig.</w:t>
      </w:r>
    </w:p>
    <w:sectPr w:rsidR="003F5EB0" w:rsidRPr="003F5EB0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328CF" w14:textId="77777777" w:rsidR="00B4622F" w:rsidRDefault="00B4622F" w:rsidP="0088501B">
      <w:r>
        <w:separator/>
      </w:r>
    </w:p>
  </w:endnote>
  <w:endnote w:type="continuationSeparator" w:id="0">
    <w:p w14:paraId="3A274B40" w14:textId="77777777" w:rsidR="00B4622F" w:rsidRDefault="00B4622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037825"/>
      <w:docPartObj>
        <w:docPartGallery w:val="Page Numbers (Bottom of Page)"/>
        <w:docPartUnique/>
      </w:docPartObj>
    </w:sdtPr>
    <w:sdtEndPr/>
    <w:sdtContent>
      <w:p w14:paraId="26FF8424" w14:textId="12031175" w:rsidR="00B4622F" w:rsidRDefault="00B4622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91B">
          <w:rPr>
            <w:noProof/>
          </w:rPr>
          <w:t>1</w:t>
        </w:r>
        <w:r>
          <w:fldChar w:fldCharType="end"/>
        </w:r>
      </w:p>
    </w:sdtContent>
  </w:sdt>
  <w:p w14:paraId="337D291A" w14:textId="77777777" w:rsidR="00E456EE" w:rsidRDefault="00B4622F">
    <w:pPr>
      <w:pStyle w:val="Voettekst"/>
    </w:pPr>
    <w:r w:rsidRPr="00956738">
      <w:rPr>
        <w:szCs w:val="13"/>
      </w:rPr>
      <w:t>RWS B</w:t>
    </w:r>
    <w:r>
      <w:rPr>
        <w:szCs w:val="13"/>
      </w:rPr>
      <w:t>EDRIJFSVERTROUWELIJK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47422" w14:textId="77777777" w:rsidR="00B4622F" w:rsidRDefault="00B4622F" w:rsidP="0088501B">
      <w:r>
        <w:separator/>
      </w:r>
    </w:p>
  </w:footnote>
  <w:footnote w:type="continuationSeparator" w:id="0">
    <w:p w14:paraId="4E4B17E5" w14:textId="77777777" w:rsidR="00B4622F" w:rsidRDefault="00B4622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C5530" w14:textId="42501037" w:rsidR="00B4622F" w:rsidRPr="00CE0A97" w:rsidRDefault="00B4622F" w:rsidP="00B4622F">
    <w:pPr>
      <w:pStyle w:val="Huisstijl-KopregelRapport"/>
      <w:rPr>
        <w:rStyle w:val="Huisstijl-Rapportkoptekst"/>
      </w:rPr>
    </w:pPr>
    <w:r w:rsidRPr="00CE0A97">
      <w:t>Aanbestedingsleidraad</w:t>
    </w:r>
    <w:r>
      <w:t xml:space="preserve"> Bijlage A Aanmeldingsformulier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t>31170234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3B5258">
      <w:t>16-09-2021</w:t>
    </w:r>
  </w:p>
  <w:p w14:paraId="44FD10EB" w14:textId="77777777" w:rsidR="00B4622F" w:rsidRDefault="00B4622F">
    <w:pPr>
      <w:pStyle w:val="Koptekst"/>
    </w:pPr>
  </w:p>
  <w:p w14:paraId="3B7ED23A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2F"/>
    <w:rsid w:val="00043163"/>
    <w:rsid w:val="00056D70"/>
    <w:rsid w:val="000B3F94"/>
    <w:rsid w:val="000E1F3B"/>
    <w:rsid w:val="00173156"/>
    <w:rsid w:val="001D6F03"/>
    <w:rsid w:val="002873D3"/>
    <w:rsid w:val="002A6578"/>
    <w:rsid w:val="002B1092"/>
    <w:rsid w:val="002E0FD2"/>
    <w:rsid w:val="0036191B"/>
    <w:rsid w:val="0038549E"/>
    <w:rsid w:val="003B5258"/>
    <w:rsid w:val="003C4BF2"/>
    <w:rsid w:val="003D51FB"/>
    <w:rsid w:val="003F5EB0"/>
    <w:rsid w:val="003F6EDB"/>
    <w:rsid w:val="0040142D"/>
    <w:rsid w:val="0040571B"/>
    <w:rsid w:val="00450447"/>
    <w:rsid w:val="004B0EA1"/>
    <w:rsid w:val="004B20CB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4622F"/>
    <w:rsid w:val="00B559E9"/>
    <w:rsid w:val="00B72222"/>
    <w:rsid w:val="00B80650"/>
    <w:rsid w:val="00C36FAA"/>
    <w:rsid w:val="00C71133"/>
    <w:rsid w:val="00CA55CC"/>
    <w:rsid w:val="00CB3317"/>
    <w:rsid w:val="00D32D98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993836"/>
  <w15:chartTrackingRefBased/>
  <w15:docId w15:val="{56DBDB67-739F-44AC-8260-F0D38EDA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4622F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4622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4622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B4622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B4622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B4622F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B4622F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B4622F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B4622F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B4622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4622F"/>
    <w:rPr>
      <w:rFonts w:ascii="Verdana" w:eastAsia="DejaVu Sans" w:hAnsi="Verdana" w:cs="Times New Roman"/>
      <w:szCs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B4622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B4622F"/>
    <w:rPr>
      <w:sz w:val="13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B20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20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20CB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20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20CB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Graaf, Robin van de (GPO)</cp:lastModifiedBy>
  <cp:revision>4</cp:revision>
  <dcterms:created xsi:type="dcterms:W3CDTF">2021-07-07T12:02:00Z</dcterms:created>
  <dcterms:modified xsi:type="dcterms:W3CDTF">2021-09-14T10:41:00Z</dcterms:modified>
</cp:coreProperties>
</file>