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3689D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4D3117B7" w14:textId="77777777" w:rsidR="00DF2672" w:rsidRPr="004E4C68" w:rsidRDefault="00DF2672" w:rsidP="00DF2672">
      <w:pPr>
        <w:pStyle w:val="broodtekst"/>
      </w:pPr>
    </w:p>
    <w:p w14:paraId="6F67A8A9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4F5159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76BE4BC9" w14:textId="77777777" w:rsidR="00DF2672" w:rsidRPr="001C3612" w:rsidRDefault="00DF2672" w:rsidP="00DF2672">
      <w:pPr>
        <w:pStyle w:val="broodtekst"/>
        <w:spacing w:line="240" w:lineRule="auto"/>
      </w:pPr>
    </w:p>
    <w:p w14:paraId="7D6E498A" w14:textId="77777777" w:rsidR="00DF267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0B082627" w14:textId="77777777" w:rsidR="004F5159" w:rsidRDefault="004F5159" w:rsidP="00DF2672">
      <w:pPr>
        <w:pStyle w:val="broodtekst"/>
        <w:spacing w:line="240" w:lineRule="auto"/>
      </w:pPr>
    </w:p>
    <w:p w14:paraId="52AC52C0" w14:textId="77777777" w:rsidR="004F5159" w:rsidRDefault="004F5159" w:rsidP="004F5159">
      <w:pPr>
        <w:spacing w:line="240" w:lineRule="auto"/>
      </w:pPr>
      <w:r w:rsidRPr="00940EA5">
        <w:t>Indien een Inschrijver zich beroept op een referentieopdracht die (deels) door een derde is uitgevoerd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37EF6C83" w14:textId="77777777" w:rsidR="004F5159" w:rsidRDefault="004F5159" w:rsidP="004F5159">
      <w:pPr>
        <w:spacing w:line="240" w:lineRule="auto"/>
      </w:pPr>
    </w:p>
    <w:p w14:paraId="7722B27B" w14:textId="77777777" w:rsidR="004F5159" w:rsidRPr="00E20D4E" w:rsidRDefault="004F5159" w:rsidP="004F5159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0926112C" w14:textId="77777777" w:rsidR="004F5159" w:rsidRPr="00E20D4E" w:rsidRDefault="004F5159" w:rsidP="004F5159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146D7B76" w14:textId="77777777" w:rsidR="004F5159" w:rsidRPr="00E20D4E" w:rsidRDefault="004F5159" w:rsidP="004F5159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4726135E" w14:textId="77777777" w:rsidR="004F5159" w:rsidRPr="00E20D4E" w:rsidRDefault="004F5159" w:rsidP="004F5159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opdrachten mogen opgevoerd worden indien vo</w:t>
      </w:r>
      <w:r w:rsidR="002370AD">
        <w:rPr>
          <w:rFonts w:ascii="Verdana" w:hAnsi="Verdana"/>
          <w:sz w:val="18"/>
          <w:szCs w:val="18"/>
        </w:rPr>
        <w:t>ldaan wordt aan de volgende eis</w:t>
      </w:r>
      <w:r w:rsidRPr="00E20D4E">
        <w:rPr>
          <w:rFonts w:ascii="Verdana" w:hAnsi="Verdana"/>
          <w:sz w:val="18"/>
          <w:szCs w:val="18"/>
        </w:rPr>
        <w:t>;</w:t>
      </w:r>
    </w:p>
    <w:p w14:paraId="1AC1CB27" w14:textId="77777777" w:rsidR="004F5159" w:rsidRPr="00E20D4E" w:rsidRDefault="004F5159" w:rsidP="004F5159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0182C38F" w14:textId="77777777" w:rsidR="009C2137" w:rsidRDefault="004F5159" w:rsidP="004F5159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</w:t>
      </w:r>
      <w:r w:rsidR="00C66B28">
        <w:rPr>
          <w:rFonts w:ascii="Verdana" w:hAnsi="Verdana"/>
          <w:sz w:val="18"/>
          <w:szCs w:val="18"/>
        </w:rPr>
        <w:t>b</w:t>
      </w:r>
      <w:r w:rsidRPr="00E20D4E">
        <w:rPr>
          <w:rFonts w:ascii="Verdana" w:hAnsi="Verdana"/>
          <w:sz w:val="18"/>
          <w:szCs w:val="18"/>
        </w:rPr>
        <w:t>ijlage behorende referentieopdrachten valt onder de zorgvuldigheidsplicht van Inschrijver.</w:t>
      </w:r>
    </w:p>
    <w:p w14:paraId="179B4E05" w14:textId="7ACBBB9A" w:rsidR="004F5159" w:rsidRDefault="009C2137" w:rsidP="009C2137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9C2137">
        <w:rPr>
          <w:rFonts w:ascii="Verdana" w:hAnsi="Verdana"/>
          <w:sz w:val="18"/>
          <w:szCs w:val="18"/>
        </w:rPr>
        <w:t xml:space="preserve">Indien een </w:t>
      </w:r>
      <w:r>
        <w:rPr>
          <w:rFonts w:ascii="Verdana" w:hAnsi="Verdana"/>
          <w:sz w:val="18"/>
          <w:szCs w:val="18"/>
        </w:rPr>
        <w:t>Inschrijver</w:t>
      </w:r>
      <w:r w:rsidRPr="009C2137">
        <w:rPr>
          <w:rFonts w:ascii="Verdana" w:hAnsi="Verdana"/>
          <w:sz w:val="18"/>
          <w:szCs w:val="18"/>
        </w:rPr>
        <w:t xml:space="preserve"> zich beroept op een referentieopdracht die (deels) door een derde is uitgevoerd dient inzichtelijk te worden gemaakt in bijlage 1, </w:t>
      </w:r>
      <w:r>
        <w:rPr>
          <w:rFonts w:ascii="Verdana" w:hAnsi="Verdana"/>
          <w:sz w:val="18"/>
          <w:szCs w:val="18"/>
        </w:rPr>
        <w:t>het</w:t>
      </w:r>
      <w:r w:rsidRPr="009C2137">
        <w:rPr>
          <w:rFonts w:ascii="Verdana" w:hAnsi="Verdana"/>
          <w:sz w:val="18"/>
          <w:szCs w:val="18"/>
        </w:rPr>
        <w:t xml:space="preserve"> Uniform Europees Aanbestedingsdocument (UEA), welk deel van de betreffende opdracht door de </w:t>
      </w:r>
      <w:r>
        <w:rPr>
          <w:rFonts w:ascii="Verdana" w:hAnsi="Verdana"/>
          <w:sz w:val="18"/>
          <w:szCs w:val="18"/>
        </w:rPr>
        <w:t>Inschrijver</w:t>
      </w:r>
      <w:r w:rsidRPr="009C2137">
        <w:rPr>
          <w:rFonts w:ascii="Verdana" w:hAnsi="Verdana"/>
          <w:sz w:val="18"/>
          <w:szCs w:val="18"/>
        </w:rPr>
        <w:t xml:space="preserve"> is uitgevoerd en welk deel door een derde.</w:t>
      </w:r>
      <w:r w:rsidR="004F5159" w:rsidRPr="00E20D4E">
        <w:rPr>
          <w:rFonts w:ascii="Verdana" w:hAnsi="Verdana"/>
          <w:sz w:val="18"/>
          <w:szCs w:val="18"/>
        </w:rPr>
        <w:t> </w:t>
      </w:r>
    </w:p>
    <w:p w14:paraId="2857946D" w14:textId="77777777" w:rsidR="009C2137" w:rsidRDefault="009C2137">
      <w:pPr>
        <w:spacing w:line="240" w:lineRule="auto"/>
        <w:rPr>
          <w:rFonts w:eastAsia="Times New Roman"/>
          <w:color w:val="000000"/>
          <w:szCs w:val="18"/>
        </w:rPr>
      </w:pPr>
      <w:r>
        <w:rPr>
          <w:szCs w:val="18"/>
        </w:rPr>
        <w:br w:type="page"/>
      </w:r>
    </w:p>
    <w:p w14:paraId="3C0CC7CB" w14:textId="36D1C3F6" w:rsidR="004F5159" w:rsidRPr="00E20D4E" w:rsidRDefault="004F5159" w:rsidP="004F5159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lastRenderedPageBreak/>
        <w:t xml:space="preserve"> 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001"/>
      </w:tblGrid>
      <w:tr w:rsidR="00DF2672" w:rsidRPr="00940EA5" w14:paraId="2A8A7E03" w14:textId="77777777" w:rsidTr="009C2137">
        <w:tc>
          <w:tcPr>
            <w:tcW w:w="8931" w:type="dxa"/>
            <w:gridSpan w:val="2"/>
            <w:shd w:val="clear" w:color="auto" w:fill="auto"/>
          </w:tcPr>
          <w:p w14:paraId="51599681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</w:t>
            </w:r>
          </w:p>
          <w:p w14:paraId="306E4866" w14:textId="1DB5B79F" w:rsidR="00DF2672" w:rsidRDefault="00DF2672" w:rsidP="004F5159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4F5159">
              <w:rPr>
                <w:b/>
              </w:rPr>
              <w:t xml:space="preserve">kerncompetentie </w:t>
            </w:r>
            <w:bookmarkStart w:id="2" w:name="_GoBack"/>
            <w:bookmarkEnd w:id="2"/>
            <w:r w:rsidR="004F5159" w:rsidRPr="004F5159">
              <w:rPr>
                <w:b/>
              </w:rPr>
              <w:t>1</w:t>
            </w:r>
            <w:r w:rsidRPr="004F5159">
              <w:rPr>
                <w:b/>
              </w:rPr>
              <w:t xml:space="preserve"> in paragraaf </w:t>
            </w:r>
            <w:r w:rsidR="004F5159" w:rsidRPr="004F5159">
              <w:rPr>
                <w:b/>
              </w:rPr>
              <w:t>5.3.</w:t>
            </w:r>
            <w:r w:rsidRPr="004F5159">
              <w:rPr>
                <w:b/>
              </w:rPr>
              <w:t>1</w:t>
            </w:r>
          </w:p>
          <w:p w14:paraId="526895DE" w14:textId="77777777" w:rsidR="00B75E30" w:rsidRDefault="00B75E30" w:rsidP="004F5159">
            <w:pPr>
              <w:pStyle w:val="broodtekst"/>
              <w:jc w:val="center"/>
              <w:rPr>
                <w:b/>
              </w:rPr>
            </w:pPr>
          </w:p>
          <w:p w14:paraId="7554DC96" w14:textId="77777777" w:rsidR="009C2137" w:rsidRDefault="00B75E30" w:rsidP="00416191">
            <w:pPr>
              <w:ind w:left="357" w:hanging="357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Inschrijver heeft in de periode van 3 jaar voorafgaa</w:t>
            </w:r>
            <w:r>
              <w:rPr>
                <w:rFonts w:cs="Arial"/>
                <w:szCs w:val="18"/>
              </w:rPr>
              <w:t xml:space="preserve">nde aan de datum van Publicatie </w:t>
            </w:r>
            <w:r w:rsidRPr="00D65559">
              <w:rPr>
                <w:rFonts w:cs="Arial"/>
                <w:szCs w:val="18"/>
              </w:rPr>
              <w:t>van de</w:t>
            </w:r>
          </w:p>
          <w:p w14:paraId="2540D553" w14:textId="77777777" w:rsidR="009C2137" w:rsidRDefault="00B75E30" w:rsidP="00416191">
            <w:pPr>
              <w:ind w:left="357" w:hanging="357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aankondiging van deze aanbesteding op TenderNed aantoonbaar</w:t>
            </w:r>
            <w:r w:rsidR="009C2137">
              <w:rPr>
                <w:rFonts w:cs="Arial"/>
                <w:szCs w:val="18"/>
              </w:rPr>
              <w:t xml:space="preserve"> e</w:t>
            </w:r>
            <w:r w:rsidRPr="00D65559">
              <w:rPr>
                <w:rFonts w:cs="Arial"/>
                <w:szCs w:val="18"/>
              </w:rPr>
              <w:t>rvaring</w:t>
            </w:r>
            <w:r>
              <w:rPr>
                <w:rFonts w:cs="Arial"/>
                <w:szCs w:val="18"/>
              </w:rPr>
              <w:t xml:space="preserve"> </w:t>
            </w:r>
            <w:r w:rsidRPr="00D65559">
              <w:rPr>
                <w:rFonts w:cs="Arial"/>
                <w:szCs w:val="18"/>
              </w:rPr>
              <w:t xml:space="preserve">met het geven van </w:t>
            </w:r>
          </w:p>
          <w:p w14:paraId="3186344F" w14:textId="434485E7" w:rsidR="00B75E30" w:rsidRDefault="00B75E30" w:rsidP="00416191">
            <w:pPr>
              <w:ind w:left="357" w:hanging="357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 xml:space="preserve">meerdaagse opleidingen voor </w:t>
            </w:r>
            <w:r>
              <w:rPr>
                <w:rFonts w:cs="Arial"/>
                <w:szCs w:val="18"/>
              </w:rPr>
              <w:t xml:space="preserve">de opleiding Incidentmanagement </w:t>
            </w:r>
            <w:r w:rsidRPr="00D65559">
              <w:rPr>
                <w:rFonts w:cs="Arial"/>
                <w:szCs w:val="18"/>
              </w:rPr>
              <w:t>bij een opdrachtgever.</w:t>
            </w:r>
          </w:p>
          <w:p w14:paraId="74EFB1F2" w14:textId="702AB59D" w:rsidR="00B75E30" w:rsidRPr="00E5193F" w:rsidRDefault="00B75E30" w:rsidP="00B75E30">
            <w:pPr>
              <w:spacing w:line="240" w:lineRule="auto"/>
              <w:ind w:left="360" w:hanging="360"/>
              <w:rPr>
                <w:b/>
              </w:rPr>
            </w:pPr>
          </w:p>
        </w:tc>
      </w:tr>
      <w:tr w:rsidR="00DF2672" w:rsidRPr="00940EA5" w14:paraId="0D022950" w14:textId="77777777" w:rsidTr="009C2137">
        <w:tc>
          <w:tcPr>
            <w:tcW w:w="8931" w:type="dxa"/>
            <w:gridSpan w:val="2"/>
            <w:shd w:val="clear" w:color="auto" w:fill="auto"/>
          </w:tcPr>
          <w:p w14:paraId="1E10FE8D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24BDB0A3" w14:textId="77777777" w:rsidTr="009C2137">
        <w:tc>
          <w:tcPr>
            <w:tcW w:w="3930" w:type="dxa"/>
            <w:shd w:val="clear" w:color="auto" w:fill="auto"/>
          </w:tcPr>
          <w:p w14:paraId="26F79D7C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001" w:type="dxa"/>
            <w:shd w:val="clear" w:color="auto" w:fill="auto"/>
          </w:tcPr>
          <w:p w14:paraId="0461531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279177A" w14:textId="77777777" w:rsidTr="009C2137">
        <w:tc>
          <w:tcPr>
            <w:tcW w:w="8931" w:type="dxa"/>
            <w:gridSpan w:val="2"/>
            <w:shd w:val="clear" w:color="auto" w:fill="auto"/>
          </w:tcPr>
          <w:p w14:paraId="1C2E2CCB" w14:textId="77777777" w:rsidR="00DF2672" w:rsidRPr="00940EA5" w:rsidRDefault="002370AD" w:rsidP="006F4502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DF2672" w:rsidRPr="00940EA5">
              <w:rPr>
                <w:b/>
              </w:rPr>
              <w:t xml:space="preserve">pdrachtgever </w:t>
            </w:r>
          </w:p>
        </w:tc>
      </w:tr>
      <w:tr w:rsidR="00DF2672" w:rsidRPr="00940EA5" w14:paraId="66E2A193" w14:textId="77777777" w:rsidTr="009C2137">
        <w:tc>
          <w:tcPr>
            <w:tcW w:w="3930" w:type="dxa"/>
            <w:shd w:val="clear" w:color="auto" w:fill="auto"/>
          </w:tcPr>
          <w:p w14:paraId="6A8671D8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001" w:type="dxa"/>
            <w:shd w:val="clear" w:color="auto" w:fill="auto"/>
          </w:tcPr>
          <w:p w14:paraId="42CA5318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5FA0DDB" w14:textId="77777777" w:rsidTr="009C2137">
        <w:tc>
          <w:tcPr>
            <w:tcW w:w="3930" w:type="dxa"/>
            <w:shd w:val="clear" w:color="auto" w:fill="auto"/>
          </w:tcPr>
          <w:p w14:paraId="76D91961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5001" w:type="dxa"/>
            <w:shd w:val="clear" w:color="auto" w:fill="auto"/>
          </w:tcPr>
          <w:p w14:paraId="01AF87D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D14D703" w14:textId="77777777" w:rsidTr="009C2137">
        <w:tc>
          <w:tcPr>
            <w:tcW w:w="3930" w:type="dxa"/>
            <w:shd w:val="clear" w:color="auto" w:fill="auto"/>
          </w:tcPr>
          <w:p w14:paraId="24F2557E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5001" w:type="dxa"/>
            <w:shd w:val="clear" w:color="auto" w:fill="auto"/>
          </w:tcPr>
          <w:p w14:paraId="7FC67F7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07F5D18" w14:textId="77777777" w:rsidTr="009C2137">
        <w:tc>
          <w:tcPr>
            <w:tcW w:w="3930" w:type="dxa"/>
            <w:shd w:val="clear" w:color="auto" w:fill="auto"/>
          </w:tcPr>
          <w:p w14:paraId="238985C1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5001" w:type="dxa"/>
            <w:shd w:val="clear" w:color="auto" w:fill="auto"/>
          </w:tcPr>
          <w:p w14:paraId="6DDCF3B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344D079" w14:textId="77777777" w:rsidTr="009C2137">
        <w:tc>
          <w:tcPr>
            <w:tcW w:w="3930" w:type="dxa"/>
            <w:shd w:val="clear" w:color="auto" w:fill="auto"/>
          </w:tcPr>
          <w:p w14:paraId="41234DD7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5001" w:type="dxa"/>
            <w:shd w:val="clear" w:color="auto" w:fill="auto"/>
          </w:tcPr>
          <w:p w14:paraId="026E0F12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DBBD47B" w14:textId="77777777" w:rsidTr="009C2137">
        <w:tc>
          <w:tcPr>
            <w:tcW w:w="8931" w:type="dxa"/>
            <w:gridSpan w:val="2"/>
            <w:shd w:val="clear" w:color="auto" w:fill="auto"/>
          </w:tcPr>
          <w:p w14:paraId="11FE8EE0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3F2D107E" w14:textId="77777777" w:rsidTr="009C2137">
        <w:tc>
          <w:tcPr>
            <w:tcW w:w="3930" w:type="dxa"/>
            <w:shd w:val="clear" w:color="auto" w:fill="auto"/>
          </w:tcPr>
          <w:p w14:paraId="7297F125" w14:textId="108AF0C9" w:rsidR="00DF2672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  <w:r w:rsidR="009F3CE2">
              <w:t>.</w:t>
            </w:r>
          </w:p>
          <w:p w14:paraId="25085759" w14:textId="77777777" w:rsidR="007E1452" w:rsidRDefault="007E1452" w:rsidP="006F4502">
            <w:pPr>
              <w:pStyle w:val="broodtekst"/>
            </w:pPr>
          </w:p>
          <w:p w14:paraId="223CEA8D" w14:textId="77777777" w:rsidR="007E1452" w:rsidRPr="009C2137" w:rsidRDefault="007E1452" w:rsidP="009C2137">
            <w:pPr>
              <w:pStyle w:val="broodtekst"/>
            </w:pPr>
            <w:r w:rsidRPr="009C2137">
              <w:t xml:space="preserve">In het IM-opleidingsprogramma komen </w:t>
            </w:r>
          </w:p>
          <w:p w14:paraId="6C7C82D3" w14:textId="77777777" w:rsidR="007E1452" w:rsidRPr="009C2137" w:rsidRDefault="007E1452" w:rsidP="009C2137">
            <w:pPr>
              <w:pStyle w:val="broodtekst"/>
            </w:pPr>
            <w:r w:rsidRPr="009C2137">
              <w:t xml:space="preserve">leeractiviteiten aan bod zoals </w:t>
            </w:r>
          </w:p>
          <w:p w14:paraId="68C96964" w14:textId="77777777" w:rsidR="007E1452" w:rsidRPr="009C2137" w:rsidRDefault="007E1452" w:rsidP="009C2137">
            <w:pPr>
              <w:pStyle w:val="broodtekst"/>
            </w:pPr>
            <w:r w:rsidRPr="009C2137">
              <w:t xml:space="preserve">beschreven in bijlage 11 gecombineerd </w:t>
            </w:r>
          </w:p>
          <w:p w14:paraId="69C51667" w14:textId="77777777" w:rsidR="007E1452" w:rsidRPr="009C7A78" w:rsidRDefault="007E1452" w:rsidP="009C2137">
            <w:pPr>
              <w:pStyle w:val="broodtekst"/>
              <w:rPr>
                <w:lang w:val="en-US"/>
              </w:rPr>
            </w:pPr>
            <w:r w:rsidRPr="009C7A78">
              <w:rPr>
                <w:lang w:val="en-US"/>
              </w:rPr>
              <w:t xml:space="preserve">met on the job coaching, waarbij </w:t>
            </w:r>
          </w:p>
          <w:p w14:paraId="06C42D61" w14:textId="77777777" w:rsidR="009C2137" w:rsidRPr="009C2137" w:rsidRDefault="007E1452" w:rsidP="009C2137">
            <w:pPr>
              <w:pStyle w:val="broodtekst"/>
            </w:pPr>
            <w:r w:rsidRPr="009C2137">
              <w:t xml:space="preserve">vaardigheden in de praktijk geoefend </w:t>
            </w:r>
          </w:p>
          <w:p w14:paraId="0D726B57" w14:textId="77777777" w:rsidR="009C2137" w:rsidRPr="009C2137" w:rsidRDefault="007E1452" w:rsidP="009C2137">
            <w:pPr>
              <w:pStyle w:val="broodtekst"/>
            </w:pPr>
            <w:r w:rsidRPr="009C2137">
              <w:t xml:space="preserve">worden onder begeleiding van een </w:t>
            </w:r>
          </w:p>
          <w:p w14:paraId="4167F89C" w14:textId="20BCFE3F" w:rsidR="007E1452" w:rsidRPr="009C2137" w:rsidRDefault="009C2137" w:rsidP="009C2137">
            <w:pPr>
              <w:pStyle w:val="broodtekst"/>
            </w:pPr>
            <w:r w:rsidRPr="009C2137">
              <w:t>c</w:t>
            </w:r>
            <w:r w:rsidR="007E1452" w:rsidRPr="009C2137">
              <w:t>oach.</w:t>
            </w:r>
          </w:p>
          <w:p w14:paraId="4858F2AB" w14:textId="77777777" w:rsidR="009C2137" w:rsidRPr="009C2137" w:rsidRDefault="007E1452" w:rsidP="009C2137">
            <w:pPr>
              <w:pStyle w:val="broodtekst"/>
            </w:pPr>
            <w:r w:rsidRPr="009C2137">
              <w:t>De volgende onderdelen dienen expliciet</w:t>
            </w:r>
            <w:r w:rsidR="009C2137" w:rsidRPr="009C2137">
              <w:t xml:space="preserve"> </w:t>
            </w:r>
          </w:p>
          <w:p w14:paraId="317A10FC" w14:textId="77777777" w:rsidR="009C2137" w:rsidRPr="009C2137" w:rsidRDefault="007E1452" w:rsidP="009C2137">
            <w:pPr>
              <w:pStyle w:val="broodtekst"/>
            </w:pPr>
            <w:r w:rsidRPr="009C2137">
              <w:t xml:space="preserve">terug te komen in de </w:t>
            </w:r>
          </w:p>
          <w:p w14:paraId="4CB95236" w14:textId="03355E94" w:rsidR="007E1452" w:rsidRPr="009C2137" w:rsidRDefault="009C2137" w:rsidP="009C2137">
            <w:pPr>
              <w:pStyle w:val="broodtekst"/>
            </w:pPr>
            <w:r w:rsidRPr="009C2137">
              <w:t>r</w:t>
            </w:r>
            <w:r w:rsidR="007E1452" w:rsidRPr="009C2137">
              <w:t>eferentieopdracht:</w:t>
            </w:r>
          </w:p>
          <w:p w14:paraId="7C93BDC7" w14:textId="77777777" w:rsidR="007E1452" w:rsidRPr="009C2137" w:rsidRDefault="007E1452" w:rsidP="009C2137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Kennisgerichte basismodule incidentmanagement;</w:t>
            </w:r>
          </w:p>
          <w:p w14:paraId="4AE4652B" w14:textId="77777777" w:rsidR="007E1452" w:rsidRPr="009C2137" w:rsidRDefault="007E1452" w:rsidP="009C2137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Training en certificering REVI;</w:t>
            </w:r>
          </w:p>
          <w:p w14:paraId="3709EF6C" w14:textId="77777777" w:rsidR="007E1452" w:rsidRPr="009C2137" w:rsidRDefault="007E1452" w:rsidP="009C2137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Berging.</w:t>
            </w:r>
          </w:p>
          <w:p w14:paraId="59D359DC" w14:textId="4A0B0D41" w:rsidR="007E1452" w:rsidRPr="00940EA5" w:rsidRDefault="007E1452" w:rsidP="006F4502">
            <w:pPr>
              <w:pStyle w:val="broodtekst"/>
            </w:pPr>
          </w:p>
        </w:tc>
        <w:tc>
          <w:tcPr>
            <w:tcW w:w="5001" w:type="dxa"/>
            <w:shd w:val="clear" w:color="auto" w:fill="auto"/>
          </w:tcPr>
          <w:p w14:paraId="1C2B2B69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8FB91C7" w14:textId="77777777" w:rsidTr="009C2137">
        <w:tc>
          <w:tcPr>
            <w:tcW w:w="3930" w:type="dxa"/>
            <w:shd w:val="clear" w:color="auto" w:fill="auto"/>
          </w:tcPr>
          <w:p w14:paraId="3EDE9833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5001" w:type="dxa"/>
            <w:shd w:val="clear" w:color="auto" w:fill="auto"/>
          </w:tcPr>
          <w:p w14:paraId="7C81C1FA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3302D387" w14:textId="77777777" w:rsidTr="009C2137">
        <w:tc>
          <w:tcPr>
            <w:tcW w:w="3930" w:type="dxa"/>
            <w:shd w:val="clear" w:color="auto" w:fill="auto"/>
          </w:tcPr>
          <w:p w14:paraId="06143FCF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5001" w:type="dxa"/>
            <w:shd w:val="clear" w:color="auto" w:fill="auto"/>
          </w:tcPr>
          <w:p w14:paraId="51E0AAB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FBF1B1C" w14:textId="77777777" w:rsidTr="009C2137">
        <w:tc>
          <w:tcPr>
            <w:tcW w:w="3930" w:type="dxa"/>
            <w:shd w:val="clear" w:color="auto" w:fill="auto"/>
          </w:tcPr>
          <w:p w14:paraId="0E79A4BC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5001" w:type="dxa"/>
            <w:shd w:val="clear" w:color="auto" w:fill="auto"/>
          </w:tcPr>
          <w:p w14:paraId="6BB166BC" w14:textId="77777777" w:rsidR="00DF2672" w:rsidRPr="00940EA5" w:rsidRDefault="00DF2672" w:rsidP="006F4502">
            <w:pPr>
              <w:pStyle w:val="broodtekst"/>
            </w:pPr>
          </w:p>
        </w:tc>
      </w:tr>
    </w:tbl>
    <w:p w14:paraId="317FA85C" w14:textId="77777777" w:rsidR="004F5159" w:rsidRDefault="004F5159" w:rsidP="00DF2672">
      <w:pPr>
        <w:pStyle w:val="broodtekst"/>
      </w:pPr>
    </w:p>
    <w:p w14:paraId="096AAB31" w14:textId="77777777" w:rsidR="004F5159" w:rsidRDefault="004F5159" w:rsidP="004F5159">
      <w:pPr>
        <w:rPr>
          <w:szCs w:val="2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859"/>
      </w:tblGrid>
      <w:tr w:rsidR="00DF2672" w:rsidRPr="00940EA5" w14:paraId="23FB9BB5" w14:textId="77777777" w:rsidTr="009C2137">
        <w:tc>
          <w:tcPr>
            <w:tcW w:w="8784" w:type="dxa"/>
            <w:gridSpan w:val="2"/>
            <w:shd w:val="clear" w:color="auto" w:fill="auto"/>
          </w:tcPr>
          <w:p w14:paraId="5C361B24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lastRenderedPageBreak/>
              <w:t xml:space="preserve">REFERENTIEOPDRACHT </w:t>
            </w:r>
          </w:p>
          <w:p w14:paraId="7FB14F2B" w14:textId="77777777" w:rsidR="00DF2672" w:rsidRDefault="00DF2672" w:rsidP="004F51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4F515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4F5159">
              <w:rPr>
                <w:b/>
              </w:rPr>
              <w:t>5.3.1</w:t>
            </w:r>
          </w:p>
          <w:p w14:paraId="6DEE6B6F" w14:textId="77777777" w:rsidR="009C2137" w:rsidRDefault="009C2137" w:rsidP="004F51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1445E6A" w14:textId="77777777" w:rsidR="009F3CE2" w:rsidRPr="00416191" w:rsidRDefault="009F3CE2" w:rsidP="00416191">
            <w:pPr>
              <w:ind w:left="357" w:hanging="357"/>
              <w:rPr>
                <w:rFonts w:cs="Arial"/>
                <w:szCs w:val="18"/>
              </w:rPr>
            </w:pPr>
            <w:r w:rsidRPr="00416191">
              <w:rPr>
                <w:rFonts w:cs="Arial"/>
                <w:szCs w:val="18"/>
              </w:rPr>
              <w:t>Inschrijver heeft in de periode van 3 jaar voorafgaande aan de datum van publicatie van de</w:t>
            </w:r>
          </w:p>
          <w:p w14:paraId="294E6184" w14:textId="77777777" w:rsidR="009F3CE2" w:rsidRPr="00416191" w:rsidRDefault="009F3CE2" w:rsidP="00416191">
            <w:pPr>
              <w:ind w:left="357" w:hanging="357"/>
              <w:rPr>
                <w:rFonts w:cs="Arial"/>
                <w:szCs w:val="18"/>
              </w:rPr>
            </w:pPr>
            <w:r w:rsidRPr="00416191">
              <w:rPr>
                <w:rFonts w:cs="Arial"/>
                <w:szCs w:val="18"/>
              </w:rPr>
              <w:t>aankondiging van deze aanbesteding op TenderNed aantoonbaar ervaring met het geven van</w:t>
            </w:r>
          </w:p>
          <w:p w14:paraId="43AAF0C1" w14:textId="77777777" w:rsidR="009F3CE2" w:rsidRPr="00416191" w:rsidRDefault="009F3CE2" w:rsidP="00416191">
            <w:pPr>
              <w:ind w:left="357" w:hanging="357"/>
              <w:rPr>
                <w:rFonts w:cs="Arial"/>
                <w:szCs w:val="18"/>
              </w:rPr>
            </w:pPr>
            <w:r w:rsidRPr="00416191">
              <w:rPr>
                <w:rFonts w:cs="Arial"/>
                <w:szCs w:val="18"/>
              </w:rPr>
              <w:t xml:space="preserve">coaching en het geven van persoonlijke feedback aan deelnemers op het individueel handelen </w:t>
            </w:r>
          </w:p>
          <w:p w14:paraId="4D5B9741" w14:textId="0FE2F2E2" w:rsidR="009C2137" w:rsidRPr="00416191" w:rsidRDefault="009F3CE2" w:rsidP="00416191">
            <w:pPr>
              <w:ind w:left="357" w:hanging="357"/>
              <w:rPr>
                <w:rFonts w:cs="Arial"/>
                <w:szCs w:val="18"/>
              </w:rPr>
            </w:pPr>
            <w:r w:rsidRPr="00416191">
              <w:rPr>
                <w:rFonts w:cs="Arial"/>
                <w:szCs w:val="18"/>
              </w:rPr>
              <w:t>tijdens de praktijk oefeningen en het opleidingsprogramma.</w:t>
            </w:r>
          </w:p>
          <w:p w14:paraId="22BC1197" w14:textId="62F7894F" w:rsidR="009F3CE2" w:rsidRPr="00940EA5" w:rsidRDefault="009F3CE2" w:rsidP="009F3CE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</w:p>
        </w:tc>
      </w:tr>
      <w:tr w:rsidR="00DF2672" w:rsidRPr="00940EA5" w14:paraId="0D057321" w14:textId="77777777" w:rsidTr="009C2137">
        <w:tc>
          <w:tcPr>
            <w:tcW w:w="8784" w:type="dxa"/>
            <w:gridSpan w:val="2"/>
            <w:shd w:val="clear" w:color="auto" w:fill="auto"/>
          </w:tcPr>
          <w:p w14:paraId="06913E0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14:paraId="698F1BC3" w14:textId="77777777" w:rsidTr="009C2137">
        <w:tc>
          <w:tcPr>
            <w:tcW w:w="3925" w:type="dxa"/>
            <w:shd w:val="clear" w:color="auto" w:fill="auto"/>
          </w:tcPr>
          <w:p w14:paraId="251E71A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4859" w:type="dxa"/>
            <w:shd w:val="clear" w:color="auto" w:fill="auto"/>
          </w:tcPr>
          <w:p w14:paraId="1BFA39F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6788C94F" w14:textId="77777777" w:rsidTr="009C2137">
        <w:tc>
          <w:tcPr>
            <w:tcW w:w="8784" w:type="dxa"/>
            <w:gridSpan w:val="2"/>
            <w:shd w:val="clear" w:color="auto" w:fill="auto"/>
          </w:tcPr>
          <w:p w14:paraId="3228EFE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14:paraId="4EA167DC" w14:textId="77777777" w:rsidTr="009C2137">
        <w:tc>
          <w:tcPr>
            <w:tcW w:w="3925" w:type="dxa"/>
            <w:shd w:val="clear" w:color="auto" w:fill="auto"/>
          </w:tcPr>
          <w:p w14:paraId="059FCBB9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4859" w:type="dxa"/>
            <w:shd w:val="clear" w:color="auto" w:fill="auto"/>
          </w:tcPr>
          <w:p w14:paraId="5E571A8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3BCBFAB" w14:textId="77777777" w:rsidTr="009C2137">
        <w:tc>
          <w:tcPr>
            <w:tcW w:w="3925" w:type="dxa"/>
            <w:shd w:val="clear" w:color="auto" w:fill="auto"/>
          </w:tcPr>
          <w:p w14:paraId="422F990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4859" w:type="dxa"/>
            <w:shd w:val="clear" w:color="auto" w:fill="auto"/>
          </w:tcPr>
          <w:p w14:paraId="370EF43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77875E5" w14:textId="77777777" w:rsidTr="009C2137">
        <w:tc>
          <w:tcPr>
            <w:tcW w:w="3925" w:type="dxa"/>
            <w:shd w:val="clear" w:color="auto" w:fill="auto"/>
          </w:tcPr>
          <w:p w14:paraId="0B11F87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4859" w:type="dxa"/>
            <w:shd w:val="clear" w:color="auto" w:fill="auto"/>
          </w:tcPr>
          <w:p w14:paraId="4B758B9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AFAF748" w14:textId="77777777" w:rsidTr="009C2137">
        <w:tc>
          <w:tcPr>
            <w:tcW w:w="3925" w:type="dxa"/>
            <w:shd w:val="clear" w:color="auto" w:fill="auto"/>
          </w:tcPr>
          <w:p w14:paraId="634FB6D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4859" w:type="dxa"/>
            <w:shd w:val="clear" w:color="auto" w:fill="auto"/>
          </w:tcPr>
          <w:p w14:paraId="04256E09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060A9250" w14:textId="77777777" w:rsidTr="009C2137">
        <w:tc>
          <w:tcPr>
            <w:tcW w:w="3925" w:type="dxa"/>
            <w:shd w:val="clear" w:color="auto" w:fill="auto"/>
          </w:tcPr>
          <w:p w14:paraId="78ED5ED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4859" w:type="dxa"/>
            <w:shd w:val="clear" w:color="auto" w:fill="auto"/>
          </w:tcPr>
          <w:p w14:paraId="455C6E9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1575C725" w14:textId="77777777" w:rsidTr="009C2137">
        <w:tc>
          <w:tcPr>
            <w:tcW w:w="8784" w:type="dxa"/>
            <w:gridSpan w:val="2"/>
            <w:shd w:val="clear" w:color="auto" w:fill="auto"/>
          </w:tcPr>
          <w:p w14:paraId="5E9BAE2C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14:paraId="461A4F7A" w14:textId="77777777" w:rsidTr="009C2137">
        <w:tc>
          <w:tcPr>
            <w:tcW w:w="3925" w:type="dxa"/>
            <w:shd w:val="clear" w:color="auto" w:fill="auto"/>
          </w:tcPr>
          <w:p w14:paraId="16A5D10E" w14:textId="3D440485" w:rsidR="00DF2672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</w:t>
            </w:r>
            <w:r w:rsidR="009F3CE2">
              <w:rPr>
                <w:szCs w:val="18"/>
              </w:rPr>
              <w:t xml:space="preserve"> </w:t>
            </w:r>
            <w:r w:rsidRPr="00940EA5">
              <w:rPr>
                <w:szCs w:val="18"/>
              </w:rPr>
              <w:t>resultaten of activiteiten</w:t>
            </w:r>
            <w:r w:rsidR="009F3CE2">
              <w:rPr>
                <w:szCs w:val="18"/>
              </w:rPr>
              <w:t>.</w:t>
            </w:r>
          </w:p>
          <w:p w14:paraId="4693009A" w14:textId="77777777" w:rsidR="009F3CE2" w:rsidRDefault="009F3CE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  <w:p w14:paraId="294FD554" w14:textId="77777777" w:rsidR="002D2C31" w:rsidRDefault="002D2C31" w:rsidP="002D2C31">
            <w:pPr>
              <w:spacing w:line="240" w:lineRule="auto"/>
              <w:ind w:left="360" w:hanging="360"/>
            </w:pPr>
            <w:r>
              <w:t>De volgende onderdelen dienen expliciet</w:t>
            </w:r>
          </w:p>
          <w:p w14:paraId="78D9F868" w14:textId="77777777" w:rsidR="002D2C31" w:rsidRDefault="002D2C31" w:rsidP="002D2C31">
            <w:pPr>
              <w:spacing w:line="240" w:lineRule="auto"/>
              <w:ind w:left="360" w:hanging="360"/>
            </w:pPr>
            <w:r>
              <w:t>terug te komen in de</w:t>
            </w:r>
          </w:p>
          <w:p w14:paraId="03B28587" w14:textId="5D32970F" w:rsidR="002D2C31" w:rsidRDefault="002D2C31" w:rsidP="002D2C31">
            <w:pPr>
              <w:spacing w:line="240" w:lineRule="auto"/>
              <w:ind w:left="360" w:hanging="360"/>
            </w:pPr>
            <w:r>
              <w:t>referentieopdracht:</w:t>
            </w:r>
          </w:p>
          <w:p w14:paraId="72B94117" w14:textId="77777777" w:rsidR="002D2C31" w:rsidRDefault="002D2C31" w:rsidP="002D2C31">
            <w:pPr>
              <w:ind w:left="357" w:hanging="357"/>
            </w:pPr>
            <w:r>
              <w:t>•</w:t>
            </w:r>
            <w:r>
              <w:tab/>
              <w:t>Coaching sluit aan bij de belevingswereld van operationele doelgroepen;</w:t>
            </w:r>
          </w:p>
          <w:p w14:paraId="6DEBE09C" w14:textId="243C8A93" w:rsidR="002D2C31" w:rsidRDefault="002D2C31" w:rsidP="002D2C3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</w:pPr>
            <w:r>
              <w:t>•</w:t>
            </w:r>
            <w:r>
              <w:tab/>
              <w:t xml:space="preserve">  Er wordt aangesloten bij de</w:t>
            </w:r>
          </w:p>
          <w:p w14:paraId="0ECF6CC9" w14:textId="77777777" w:rsidR="002D2C31" w:rsidRDefault="002D2C31" w:rsidP="002D2C3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</w:pPr>
            <w:r>
              <w:t xml:space="preserve">      persoonlijkheidskenmerken van</w:t>
            </w:r>
          </w:p>
          <w:p w14:paraId="6265A544" w14:textId="6D2241E5" w:rsidR="009F3CE2" w:rsidRPr="00940EA5" w:rsidRDefault="002D2C31" w:rsidP="002D2C3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>
              <w:t xml:space="preserve">      deelnemers.</w:t>
            </w:r>
          </w:p>
        </w:tc>
        <w:tc>
          <w:tcPr>
            <w:tcW w:w="4859" w:type="dxa"/>
            <w:shd w:val="clear" w:color="auto" w:fill="auto"/>
          </w:tcPr>
          <w:p w14:paraId="7081FED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05B97059" w14:textId="77777777" w:rsidTr="009C2137">
        <w:tc>
          <w:tcPr>
            <w:tcW w:w="3925" w:type="dxa"/>
            <w:shd w:val="clear" w:color="auto" w:fill="auto"/>
          </w:tcPr>
          <w:p w14:paraId="7A67DF59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4859" w:type="dxa"/>
            <w:shd w:val="clear" w:color="auto" w:fill="auto"/>
          </w:tcPr>
          <w:p w14:paraId="7DF045F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616FD89" w14:textId="77777777" w:rsidTr="009C2137">
        <w:tc>
          <w:tcPr>
            <w:tcW w:w="3925" w:type="dxa"/>
            <w:shd w:val="clear" w:color="auto" w:fill="auto"/>
          </w:tcPr>
          <w:p w14:paraId="3617C8C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4859" w:type="dxa"/>
            <w:shd w:val="clear" w:color="auto" w:fill="auto"/>
          </w:tcPr>
          <w:p w14:paraId="497EF20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475D42EE" w14:textId="77777777" w:rsidTr="009C2137">
        <w:tc>
          <w:tcPr>
            <w:tcW w:w="3925" w:type="dxa"/>
            <w:shd w:val="clear" w:color="auto" w:fill="auto"/>
          </w:tcPr>
          <w:p w14:paraId="5B093D32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4859" w:type="dxa"/>
            <w:shd w:val="clear" w:color="auto" w:fill="auto"/>
          </w:tcPr>
          <w:p w14:paraId="0C7D8B7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4CE236C2" w14:textId="238FE79E" w:rsidR="00DF2672" w:rsidRPr="00CB1939" w:rsidRDefault="00DF2672" w:rsidP="00CB1939">
      <w:pPr>
        <w:spacing w:line="240" w:lineRule="auto"/>
        <w:rPr>
          <w:szCs w:val="20"/>
        </w:rPr>
      </w:pPr>
    </w:p>
    <w:sectPr w:rsidR="00DF2672" w:rsidRPr="00CB1939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2109F" w14:textId="77777777" w:rsidR="00150087" w:rsidRDefault="00150087" w:rsidP="0088501B">
      <w:r>
        <w:separator/>
      </w:r>
    </w:p>
  </w:endnote>
  <w:endnote w:type="continuationSeparator" w:id="0">
    <w:p w14:paraId="54B82A68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C8D8C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66923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B85B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C4A17" w14:textId="77777777" w:rsidR="00150087" w:rsidRDefault="00150087" w:rsidP="0088501B">
      <w:r>
        <w:separator/>
      </w:r>
    </w:p>
  </w:footnote>
  <w:footnote w:type="continuationSeparator" w:id="0">
    <w:p w14:paraId="20BF9E44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9B861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68273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B2856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370AD"/>
    <w:rsid w:val="002A6578"/>
    <w:rsid w:val="002B1092"/>
    <w:rsid w:val="002D2C31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16191"/>
    <w:rsid w:val="00450447"/>
    <w:rsid w:val="004B0EA1"/>
    <w:rsid w:val="004D766D"/>
    <w:rsid w:val="004F5159"/>
    <w:rsid w:val="005A4FBE"/>
    <w:rsid w:val="005A71C2"/>
    <w:rsid w:val="005D2CF1"/>
    <w:rsid w:val="005E046F"/>
    <w:rsid w:val="006006F5"/>
    <w:rsid w:val="00650A9B"/>
    <w:rsid w:val="006D2E66"/>
    <w:rsid w:val="006F42D7"/>
    <w:rsid w:val="007435A7"/>
    <w:rsid w:val="007E1452"/>
    <w:rsid w:val="007F4AEA"/>
    <w:rsid w:val="0088386A"/>
    <w:rsid w:val="0088501B"/>
    <w:rsid w:val="008A7989"/>
    <w:rsid w:val="008D2753"/>
    <w:rsid w:val="008E3581"/>
    <w:rsid w:val="008F2369"/>
    <w:rsid w:val="00905289"/>
    <w:rsid w:val="009C2137"/>
    <w:rsid w:val="009C5CF5"/>
    <w:rsid w:val="009C7A78"/>
    <w:rsid w:val="009F3CE2"/>
    <w:rsid w:val="00A32591"/>
    <w:rsid w:val="00A77ABF"/>
    <w:rsid w:val="00A863E9"/>
    <w:rsid w:val="00B022C4"/>
    <w:rsid w:val="00B559E9"/>
    <w:rsid w:val="00B72222"/>
    <w:rsid w:val="00B75E30"/>
    <w:rsid w:val="00B80650"/>
    <w:rsid w:val="00C36FAA"/>
    <w:rsid w:val="00C66B28"/>
    <w:rsid w:val="00C71133"/>
    <w:rsid w:val="00CA55CC"/>
    <w:rsid w:val="00CB1939"/>
    <w:rsid w:val="00CB3317"/>
    <w:rsid w:val="00D57761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F58F93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71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71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71C2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71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71C2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Huisstijl-Titel">
    <w:name w:val="Huisstijl - Titel"/>
    <w:basedOn w:val="Standaard"/>
    <w:uiPriority w:val="99"/>
    <w:semiHidden/>
    <w:rsid w:val="00B75E30"/>
    <w:pPr>
      <w:spacing w:before="60" w:after="32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695</Words>
  <Characters>3827</Characters>
  <Application>Microsoft Office Word</Application>
  <DocSecurity>0</DocSecurity>
  <Lines>31</Lines>
  <Paragraphs>9</Paragraphs>
  <ScaleCrop>false</ScaleCrop>
  <Company>Rijkswaterstaat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Iersel, Anne Marie van (CD)</cp:lastModifiedBy>
  <cp:revision>18</cp:revision>
  <dcterms:created xsi:type="dcterms:W3CDTF">2020-12-28T11:24:00Z</dcterms:created>
  <dcterms:modified xsi:type="dcterms:W3CDTF">2022-03-15T13:00:00Z</dcterms:modified>
</cp:coreProperties>
</file>