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7D13D" w14:textId="77777777" w:rsidR="00BF2CED" w:rsidRDefault="00BF2CED" w:rsidP="007163A2">
      <w:pPr>
        <w:spacing w:line="0" w:lineRule="atLeast"/>
        <w:rPr>
          <w:lang w:val="en-GB"/>
        </w:rPr>
      </w:pPr>
      <w:permStart w:id="1308960441" w:edGrp="everyone"/>
      <w:permEnd w:id="1308960441"/>
    </w:p>
    <w:p w14:paraId="4812D5A5" w14:textId="77777777" w:rsidR="00BF2CED" w:rsidRDefault="00BF2CED" w:rsidP="007163A2">
      <w:pPr>
        <w:pStyle w:val="Kopzondernummering"/>
        <w:spacing w:after="0" w:line="0" w:lineRule="atLeast"/>
      </w:pPr>
    </w:p>
    <w:p w14:paraId="159AF588" w14:textId="435F122B" w:rsidR="00BF2CED" w:rsidRPr="00905394" w:rsidRDefault="007E2AB0" w:rsidP="007163A2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8C5C0" wp14:editId="26DFF7F5">
                <wp:simplePos x="0" y="0"/>
                <wp:positionH relativeFrom="column">
                  <wp:posOffset>-796925</wp:posOffset>
                </wp:positionH>
                <wp:positionV relativeFrom="paragraph">
                  <wp:posOffset>218440</wp:posOffset>
                </wp:positionV>
                <wp:extent cx="5076825" cy="2714625"/>
                <wp:effectExtent l="3175" t="317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6509C" w14:textId="77777777" w:rsidR="00BC58CE" w:rsidRPr="002D69B4" w:rsidRDefault="00BC58CE" w:rsidP="00BF2CED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06F3469" w14:textId="04A08011" w:rsidR="00BC58CE" w:rsidRPr="002D69B4" w:rsidRDefault="007E2AB0" w:rsidP="00BF2CED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 xml:space="preserve">Verslag </w:t>
                            </w:r>
                            <w:r w:rsidR="007765D6">
                              <w:rPr>
                                <w:color w:val="00B0F0"/>
                                <w:sz w:val="64"/>
                                <w:szCs w:val="64"/>
                              </w:rPr>
                              <w:t>Marktconsultatie</w:t>
                            </w:r>
                          </w:p>
                          <w:p w14:paraId="353A5B6A" w14:textId="60C4B847" w:rsidR="00BC58CE" w:rsidRPr="00D6741F" w:rsidRDefault="004A2D3E" w:rsidP="00BF2CED">
                            <w:pPr>
                              <w:pStyle w:val="titel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Inhuur zorgpersoneel</w:t>
                            </w:r>
                            <w:r w:rsidR="006B2207">
                              <w:rPr>
                                <w:sz w:val="28"/>
                              </w:rPr>
                              <w:t xml:space="preserve"> ten behoeve van Dienst </w:t>
                            </w:r>
                            <w:r w:rsidR="00F80BBE">
                              <w:rPr>
                                <w:sz w:val="28"/>
                              </w:rPr>
                              <w:t>Justitiële</w:t>
                            </w:r>
                            <w:r w:rsidR="006B2207">
                              <w:rPr>
                                <w:sz w:val="28"/>
                              </w:rPr>
                              <w:t xml:space="preserve"> Inrichtingen</w:t>
                            </w:r>
                          </w:p>
                          <w:p w14:paraId="1AD1BEFC" w14:textId="77777777" w:rsidR="00BC58CE" w:rsidRDefault="00BC58CE" w:rsidP="00BF2CED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B989C57" w14:textId="77777777" w:rsidR="007765D6" w:rsidRDefault="007765D6" w:rsidP="00BF2CE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8B2AACC" w14:textId="77777777" w:rsidR="007765D6" w:rsidRDefault="007765D6" w:rsidP="00BF2CE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94F0AE1" w14:textId="77777777" w:rsidR="007765D6" w:rsidRDefault="007765D6" w:rsidP="00BF2CE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861517A" w14:textId="4E01B687" w:rsidR="00BC58CE" w:rsidRDefault="007765D6" w:rsidP="00BF2CE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Kenmerk: </w:t>
                            </w:r>
                            <w:r w:rsidR="00D52CE7" w:rsidRPr="00680876">
                              <w:rPr>
                                <w:b/>
                                <w:sz w:val="24"/>
                                <w:szCs w:val="24"/>
                              </w:rPr>
                              <w:t>IUC/DJI/IENEA/MHT/2022-02</w:t>
                            </w:r>
                          </w:p>
                          <w:p w14:paraId="687F72D6" w14:textId="241D008C" w:rsidR="00BC58CE" w:rsidRPr="00FF119C" w:rsidRDefault="00BC58CE" w:rsidP="00BF2CED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A8C5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75pt;margin-top:17.2pt;width:399.75pt;height:2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e3sAIAAKo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XiBEScdtOiejhrdiBEFpjpDr1JwuuvBTY+wDV22TFV/K8pvCnGxbgjf0WspxdBQUkF2vrnpnl2d&#10;cJQB2Q4fRQVhyF4LCzTWsjOlg2IgQIcuPZw6Y1IpYXPhLaM4gBRLOAuWfhjBwsQg6Xy9l0q/p6JD&#10;xsiwhNZbeHK4VXpynV1MNC4K1rawT9KWP9sAzGkHgsNVc2bSsN18TLxkE2/i0AmDaOOEXp4718U6&#10;dKLCXy7yd/l6nfs/TVw/TBtWVZSbMLOy/PDPOnfU+KSJk7aUaFll4ExKSu6261aiAwFlF/Y7FuTM&#10;zX2ehq0XcHlByQ9C7yZInCKKl05YhAsnWXqx4/nJTRJ5YRLmxXNKt4zTf6eEhgwnC+ijpfNbbp6X&#10;JEXxmhtJO6ZhdrSsy3Dsmc84kdRocMMra2vC2sk+K4VJ/6kU0O650VaxRqSTXPW4HQHFyHgrqgfQ&#10;rhSgLBAoDDwwGiF/YDTA8Miw+r4nkmLUfuCgfzNpZkPOxnY2CC/haoY1RpO51tNE2veS7RpAnl4Y&#10;F9fwRmpm1fuUxfFlwUCwJI7Dy0yc87X1ehqxq18AAAD//wMAUEsDBBQABgAIAAAAIQAE7iqh3wAA&#10;AAsBAAAPAAAAZHJzL2Rvd25yZXYueG1sTI/BTsMwEETvSPyDtUjcWiclTSHEqQCpcMklBe5ubOKA&#10;vY5ipwl/z3KC42qfZt6U+8VZdtZj6D0KSNcJMI2tVz12At5eD6tbYCFKVNJ61AK+dYB9dXlRykL5&#10;GRt9PsaOUQiGQgowMQ4F56E12smw9oNG+n340clI59hxNcqZwp3lmyTJuZM9UoORg34yuv06Tk7A&#10;C0qzc83wPNfv9VQfPh8tqkaI66vl4R5Y1Ev8g+FXn9ShIqeTn1AFZgWs0s12S6yAmywDRkS+y2jd&#10;SUCWp3fAq5L/31D9AAAA//8DAFBLAQItABQABgAIAAAAIQC2gziS/gAAAOEBAAATAAAAAAAAAAAA&#10;AAAAAAAAAABbQ29udGVudF9UeXBlc10ueG1sUEsBAi0AFAAGAAgAAAAhADj9If/WAAAAlAEAAAsA&#10;AAAAAAAAAAAAAAAALwEAAF9yZWxzLy5yZWxzUEsBAi0AFAAGAAgAAAAhALV9l7ewAgAAqgUAAA4A&#10;AAAAAAAAAAAAAAAALgIAAGRycy9lMm9Eb2MueG1sUEsBAi0AFAAGAAgAAAAhAATuKqHfAAAACwEA&#10;AA8AAAAAAAAAAAAAAAAACgUAAGRycy9kb3ducmV2LnhtbFBLBQYAAAAABAAEAPMAAAAWBgAAAAA=&#10;" filled="f" stroked="f" strokecolor="#09f">
                <v:textbox inset="0,0,0,0">
                  <w:txbxContent>
                    <w:p w14:paraId="3DA6509C" w14:textId="77777777" w:rsidR="00BC58CE" w:rsidRPr="002D69B4" w:rsidRDefault="00BC58CE" w:rsidP="00BF2CED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06F3469" w14:textId="04A08011" w:rsidR="00BC58CE" w:rsidRPr="002D69B4" w:rsidRDefault="007E2AB0" w:rsidP="00BF2CED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 xml:space="preserve">Verslag </w:t>
                      </w:r>
                      <w:r w:rsidR="007765D6">
                        <w:rPr>
                          <w:color w:val="00B0F0"/>
                          <w:sz w:val="64"/>
                          <w:szCs w:val="64"/>
                        </w:rPr>
                        <w:t>Marktconsultatie</w:t>
                      </w:r>
                    </w:p>
                    <w:p w14:paraId="353A5B6A" w14:textId="60C4B847" w:rsidR="00BC58CE" w:rsidRPr="00D6741F" w:rsidRDefault="004A2D3E" w:rsidP="00BF2CED">
                      <w:pPr>
                        <w:pStyle w:val="titel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Inhuur zorgpersoneel</w:t>
                      </w:r>
                      <w:r w:rsidR="006B2207">
                        <w:rPr>
                          <w:sz w:val="28"/>
                        </w:rPr>
                        <w:t xml:space="preserve"> ten behoeve van Dienst </w:t>
                      </w:r>
                      <w:r w:rsidR="00F80BBE">
                        <w:rPr>
                          <w:sz w:val="28"/>
                        </w:rPr>
                        <w:t>Justitiële</w:t>
                      </w:r>
                      <w:r w:rsidR="006B2207">
                        <w:rPr>
                          <w:sz w:val="28"/>
                        </w:rPr>
                        <w:t xml:space="preserve"> Inrichtingen</w:t>
                      </w:r>
                    </w:p>
                    <w:p w14:paraId="1AD1BEFC" w14:textId="77777777" w:rsidR="00BC58CE" w:rsidRDefault="00BC58CE" w:rsidP="00BF2CED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  <w:p w14:paraId="7B989C57" w14:textId="77777777" w:rsidR="007765D6" w:rsidRDefault="007765D6" w:rsidP="00BF2CE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8B2AACC" w14:textId="77777777" w:rsidR="007765D6" w:rsidRDefault="007765D6" w:rsidP="00BF2CE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94F0AE1" w14:textId="77777777" w:rsidR="007765D6" w:rsidRDefault="007765D6" w:rsidP="00BF2CE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861517A" w14:textId="4E01B687" w:rsidR="00BC58CE" w:rsidRDefault="007765D6" w:rsidP="00BF2CE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Kenmerk: </w:t>
                      </w:r>
                      <w:r w:rsidR="00D52CE7" w:rsidRPr="00680876">
                        <w:rPr>
                          <w:b/>
                          <w:sz w:val="24"/>
                          <w:szCs w:val="24"/>
                        </w:rPr>
                        <w:t>IUC/DJI/IENEA/MHT/2022-02</w:t>
                      </w:r>
                    </w:p>
                    <w:p w14:paraId="687F72D6" w14:textId="241D008C" w:rsidR="00BC58CE" w:rsidRPr="00FF119C" w:rsidRDefault="00BC58CE" w:rsidP="00BF2CED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CA2D08" w14:textId="158FA950" w:rsidR="00BF2CED" w:rsidRPr="00905394" w:rsidRDefault="00BF2CED" w:rsidP="007163A2">
      <w:pPr>
        <w:spacing w:line="0" w:lineRule="atLeast"/>
      </w:pPr>
    </w:p>
    <w:p w14:paraId="0B2E88D1" w14:textId="77777777" w:rsidR="00BF2CED" w:rsidRPr="00905394" w:rsidRDefault="00BF2CED" w:rsidP="007163A2">
      <w:pPr>
        <w:spacing w:line="0" w:lineRule="atLeast"/>
      </w:pPr>
    </w:p>
    <w:p w14:paraId="1343659D" w14:textId="77777777" w:rsidR="00BF2CED" w:rsidRPr="00905394" w:rsidRDefault="00BF2CED" w:rsidP="007163A2">
      <w:pPr>
        <w:spacing w:line="0" w:lineRule="atLeast"/>
      </w:pPr>
    </w:p>
    <w:p w14:paraId="1B9DE78B" w14:textId="77777777" w:rsidR="00BF2CED" w:rsidRPr="00905394" w:rsidRDefault="00BF2CED" w:rsidP="007163A2">
      <w:pPr>
        <w:spacing w:line="0" w:lineRule="atLeast"/>
      </w:pPr>
    </w:p>
    <w:p w14:paraId="13C8791E" w14:textId="77777777" w:rsidR="00BF2CED" w:rsidRPr="00905394" w:rsidRDefault="00BF2CED" w:rsidP="007163A2">
      <w:pPr>
        <w:spacing w:line="0" w:lineRule="atLeast"/>
      </w:pPr>
    </w:p>
    <w:p w14:paraId="0CDB4187" w14:textId="77777777" w:rsidR="00BF2CED" w:rsidRPr="00905394" w:rsidRDefault="00BF2CED" w:rsidP="007163A2">
      <w:pPr>
        <w:spacing w:line="0" w:lineRule="atLeast"/>
      </w:pPr>
    </w:p>
    <w:p w14:paraId="526D9269" w14:textId="77777777" w:rsidR="00BF2CED" w:rsidRPr="00905394" w:rsidRDefault="00BF2CED" w:rsidP="007163A2">
      <w:pPr>
        <w:spacing w:line="0" w:lineRule="atLeast"/>
      </w:pPr>
    </w:p>
    <w:p w14:paraId="5096B317" w14:textId="77777777" w:rsidR="00BF2CED" w:rsidRPr="00905394" w:rsidRDefault="00BF2CED" w:rsidP="007163A2">
      <w:pPr>
        <w:spacing w:line="0" w:lineRule="atLeast"/>
        <w:jc w:val="right"/>
      </w:pPr>
    </w:p>
    <w:p w14:paraId="4061573E" w14:textId="77777777" w:rsidR="00BF2CED" w:rsidRPr="00905394" w:rsidRDefault="00BF2CED" w:rsidP="007163A2">
      <w:pPr>
        <w:spacing w:line="0" w:lineRule="atLeast"/>
      </w:pPr>
    </w:p>
    <w:p w14:paraId="715CAFDA" w14:textId="77777777" w:rsidR="007765D6" w:rsidRDefault="00BF2CED" w:rsidP="007765D6">
      <w:pPr>
        <w:spacing w:line="0" w:lineRule="atLeast"/>
        <w:sectPr w:rsidR="007765D6" w:rsidSect="00047CA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 w:code="9"/>
          <w:pgMar w:top="2520" w:right="960" w:bottom="1080" w:left="3220" w:header="200" w:footer="660" w:gutter="0"/>
          <w:cols w:space="708"/>
          <w:titlePg/>
          <w:docGrid w:linePitch="360"/>
        </w:sectPr>
      </w:pPr>
      <w:bookmarkStart w:id="0" w:name="_Toc36174020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A2941E" wp14:editId="4F192461">
                <wp:simplePos x="0" y="0"/>
                <wp:positionH relativeFrom="column">
                  <wp:posOffset>-2064196</wp:posOffset>
                </wp:positionH>
                <wp:positionV relativeFrom="paragraph">
                  <wp:posOffset>1478915</wp:posOffset>
                </wp:positionV>
                <wp:extent cx="9369631" cy="10626725"/>
                <wp:effectExtent l="19050" t="19050" r="41275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9631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BB4F7" id="Rectangle 32" o:spid="_x0000_s1026" style="position:absolute;margin-left:-162.55pt;margin-top:116.45pt;width:737.75pt;height:83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finAIAAEwFAAAOAAAAZHJzL2Uyb0RvYy54bWysVNtuGyEQfa/Uf0C8N3tx7HhXWUdRLlWl&#10;XqKmVZ8xsLuoLFDAXqdf32HWdp1Gfan6ghgYDucMZ7i82g2abKUPypqGFmc5JdJwK5TpGvr1y/2b&#10;JSUhMiOYtkY29EkGerV6/epydLUsbW+1kJ4AiAn16Brax+jqLAu8lwMLZ9ZJA5ut9QOLEPouE56N&#10;gD7orMzzRTZaL5y3XIYAq7fTJl0hfttKHj+1bZCR6IYCt4ijx3Gdxmx1yerOM9crvqfB/oHFwJSB&#10;S49QtywysvHqBdSguLfBtvGM2yGzbau4RA2gpsj/UPPYMydRCxQnuGOZwv+D5R+3D54o0dAZJYYN&#10;8ESfoWjMdFqSWZnqM7pQQ9qje/BJYXDvLf8eiLE3PaTJa+/t2EsmgFWR8rNnB1IQ4ChZjx+sAHi2&#10;iRZLtWv9kAChCGSHL/J0fBG5i4TDYjVbVItZQQmHvSJflIuLco6XsPpw3vkQ30o7kDRpqAf6iM+2&#10;70NMfFh9SEH+Vitxr7TGwHfrG+3JliV/5NX93d0ePZymaUNGqNCyyHOEfraJXpVHFB0LzNGbAQRP&#10;yNU8h5PoNVgGR+4vPNyV3J4QkOwz8EFF6A+thoYuAeOAkup9ZwQiRqb0NAel2iRZEp0P8rG+G4B4&#10;7MVIhEoFKpezCrpSKGiD2TJf5NUFJUx30L88ekq8jd9U7NF86UGwTgeGE3HGuTRx/kJnkvk3naxm&#10;2vVsAjgmAuVj/VC9PbDF6EQI2io5aXLk2ooncBWQTRzTFwST3vqflIzQzg0NPzbMS0r0OwPOrIrz&#10;89T/GJzPL0oI/OnO+nSHGQ5QDY1QGJzexOnP2Divuh5umt7Y2Gtwc6vQZsnpEyugngJoWRSx/17S&#10;n3AaY9bvT3D1CwAA//8DAFBLAwQUAAYACAAAACEAceLwFeQAAAAOAQAADwAAAGRycy9kb3ducmV2&#10;LnhtbEyPy07DMBBF90j8gzVI7Fo77kM0xKkqJBYgUaktH+DG0yQkHofYaUO/HncFuxnN0Z1zs/Vo&#10;W3bG3teOFCRTAQypcKamUsHn4XXyBMwHTUa3jlDBD3pY5/d3mU6Nu9AOz/tQshhCPtUKqhC6lHNf&#10;VGi1n7oOKd5Orrc6xLUvuen1JYbblkshltzqmuKHSnf4UmHR7Aer4MQ/NvK9PjT1drh+NeKqi+3b&#10;t1KPD+PmGVjAMfzBcNOP6pBHp6MbyHjWKpjM5CKJrAI5kytgNyRZiDmwY5xWYjkHnmf8f438FwAA&#10;//8DAFBLAQItABQABgAIAAAAIQC2gziS/gAAAOEBAAATAAAAAAAAAAAAAAAAAAAAAABbQ29udGVu&#10;dF9UeXBlc10ueG1sUEsBAi0AFAAGAAgAAAAhADj9If/WAAAAlAEAAAsAAAAAAAAAAAAAAAAALwEA&#10;AF9yZWxzLy5yZWxzUEsBAi0AFAAGAAgAAAAhAM2dd+KcAgAATAUAAA4AAAAAAAAAAAAAAAAALgIA&#10;AGRycy9lMm9Eb2MueG1sUEsBAi0AFAAGAAgAAAAhAHHi8BX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bookmarkStart w:id="1" w:name="_Toc67997360"/>
      <w:bookmarkEnd w:id="0"/>
    </w:p>
    <w:bookmarkEnd w:id="1"/>
    <w:p w14:paraId="0BD31F3B" w14:textId="1F573D84" w:rsidR="007765D6" w:rsidRPr="007765D6" w:rsidRDefault="00A730D7" w:rsidP="007765D6">
      <w:pPr>
        <w:spacing w:line="0" w:lineRule="atLeast"/>
        <w:rPr>
          <w:rFonts w:cs="Arial"/>
          <w:b/>
          <w:snapToGrid w:val="0"/>
          <w:kern w:val="32"/>
          <w:sz w:val="28"/>
        </w:rPr>
      </w:pPr>
      <w:r>
        <w:rPr>
          <w:rFonts w:cs="Arial"/>
          <w:b/>
          <w:snapToGrid w:val="0"/>
          <w:kern w:val="32"/>
          <w:sz w:val="28"/>
        </w:rPr>
        <w:lastRenderedPageBreak/>
        <w:t>Verslag</w:t>
      </w:r>
    </w:p>
    <w:p w14:paraId="3D61D69A" w14:textId="77777777" w:rsidR="007765D6" w:rsidRPr="001E5AD6" w:rsidRDefault="007765D6" w:rsidP="007765D6">
      <w:pPr>
        <w:spacing w:line="240" w:lineRule="auto"/>
        <w:ind w:right="-95"/>
        <w:rPr>
          <w:snapToGrid w:val="0"/>
          <w:szCs w:val="18"/>
        </w:rPr>
      </w:pPr>
    </w:p>
    <w:p w14:paraId="3B474932" w14:textId="3BF746DA" w:rsidR="007E2AB0" w:rsidRDefault="007E2AB0" w:rsidP="00B44474">
      <w:p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 xml:space="preserve">Van 14 maart 2022 tot en met 30 maart 2022 heeft </w:t>
      </w:r>
      <w:r w:rsidRPr="007E2AB0">
        <w:rPr>
          <w:snapToGrid w:val="0"/>
          <w:szCs w:val="18"/>
        </w:rPr>
        <w:t>het Inkoop Uitvoeringscentrum Dienst Justitiële Inrichtingen (IUC DJI)</w:t>
      </w:r>
      <w:r w:rsidR="00FA2575">
        <w:rPr>
          <w:snapToGrid w:val="0"/>
          <w:szCs w:val="18"/>
        </w:rPr>
        <w:t xml:space="preserve"> een schriftelijke marktconsultatie gehouden als voorbereiding op een mogelijk (Europese) aanbesteding</w:t>
      </w:r>
      <w:r w:rsidR="0063544D">
        <w:rPr>
          <w:snapToGrid w:val="0"/>
          <w:szCs w:val="18"/>
        </w:rPr>
        <w:t xml:space="preserve"> inzake het inhuren van zorgpersoneel</w:t>
      </w:r>
      <w:r w:rsidR="00FA2575">
        <w:rPr>
          <w:snapToGrid w:val="0"/>
          <w:szCs w:val="18"/>
        </w:rPr>
        <w:t>.</w:t>
      </w:r>
    </w:p>
    <w:p w14:paraId="0BF93150" w14:textId="58442AC2" w:rsidR="00FA2575" w:rsidRDefault="00FA2575" w:rsidP="00B44474">
      <w:pPr>
        <w:spacing w:line="240" w:lineRule="auto"/>
        <w:ind w:right="-95"/>
        <w:rPr>
          <w:snapToGrid w:val="0"/>
          <w:szCs w:val="18"/>
        </w:rPr>
      </w:pPr>
    </w:p>
    <w:p w14:paraId="4A293CED" w14:textId="326FB1DF" w:rsidR="00FA2575" w:rsidRDefault="001B3C03" w:rsidP="00B44474">
      <w:p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12</w:t>
      </w:r>
      <w:r w:rsidR="00FA2575">
        <w:rPr>
          <w:snapToGrid w:val="0"/>
          <w:szCs w:val="18"/>
        </w:rPr>
        <w:t xml:space="preserve"> organisaties hebben antwoorden op de vragen ingediend. Deze organisaties zijn in</w:t>
      </w:r>
      <w:r w:rsidR="000031C3">
        <w:rPr>
          <w:snapToGrid w:val="0"/>
          <w:szCs w:val="18"/>
        </w:rPr>
        <w:t xml:space="preserve"> alfabetische</w:t>
      </w:r>
      <w:r w:rsidR="00FA2575">
        <w:rPr>
          <w:snapToGrid w:val="0"/>
          <w:szCs w:val="18"/>
        </w:rPr>
        <w:t xml:space="preserve"> volgorde:</w:t>
      </w:r>
    </w:p>
    <w:p w14:paraId="10A3F0B6" w14:textId="49E10EB7" w:rsidR="000031C3" w:rsidRDefault="000031C3" w:rsidP="00B44474">
      <w:pPr>
        <w:spacing w:line="240" w:lineRule="auto"/>
        <w:ind w:right="-95"/>
        <w:rPr>
          <w:snapToGrid w:val="0"/>
          <w:szCs w:val="18"/>
        </w:rPr>
      </w:pPr>
    </w:p>
    <w:p w14:paraId="34A81F9B" w14:textId="157A3BBF" w:rsidR="00817111" w:rsidRDefault="00817111" w:rsidP="00817111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 w:rsidRPr="00817111">
        <w:rPr>
          <w:snapToGrid w:val="0"/>
          <w:szCs w:val="18"/>
        </w:rPr>
        <w:t>Adept Zorg Uitzendbureau B</w:t>
      </w:r>
      <w:r w:rsidR="00BC3A0C">
        <w:rPr>
          <w:snapToGrid w:val="0"/>
          <w:szCs w:val="18"/>
        </w:rPr>
        <w:t>.</w:t>
      </w:r>
      <w:r w:rsidRPr="00817111">
        <w:rPr>
          <w:snapToGrid w:val="0"/>
          <w:szCs w:val="18"/>
        </w:rPr>
        <w:t>V</w:t>
      </w:r>
      <w:r w:rsidR="00BC3A0C">
        <w:rPr>
          <w:snapToGrid w:val="0"/>
          <w:szCs w:val="18"/>
        </w:rPr>
        <w:t>.</w:t>
      </w:r>
    </w:p>
    <w:p w14:paraId="59FE7160" w14:textId="3D59AF55" w:rsidR="000031C3" w:rsidRDefault="000031C3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Daan B.V.</w:t>
      </w:r>
    </w:p>
    <w:p w14:paraId="4D410649" w14:textId="4B1BDD31" w:rsidR="000031C3" w:rsidRDefault="000031C3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GrowWork Healthcare De</w:t>
      </w:r>
      <w:r w:rsidR="00817111">
        <w:rPr>
          <w:snapToGrid w:val="0"/>
          <w:szCs w:val="18"/>
        </w:rPr>
        <w:t>tachering B.V.</w:t>
      </w:r>
    </w:p>
    <w:p w14:paraId="07016EA8" w14:textId="5444C763" w:rsidR="00817111" w:rsidRDefault="00BC3A0C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Happy Nurse Uitzendbureau B.V.</w:t>
      </w:r>
    </w:p>
    <w:p w14:paraId="6DA1F51B" w14:textId="27F21E33" w:rsidR="001B3C03" w:rsidRDefault="001B3C03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Highcare</w:t>
      </w:r>
    </w:p>
    <w:p w14:paraId="44999C08" w14:textId="02E0DBA4" w:rsidR="00BC3A0C" w:rsidRDefault="00BC3A0C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Joinuz B.V.</w:t>
      </w:r>
    </w:p>
    <w:p w14:paraId="0756E6D7" w14:textId="139498B8" w:rsidR="00BC3A0C" w:rsidRDefault="00BC3A0C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Maandag Interim Professionals B.V.</w:t>
      </w:r>
    </w:p>
    <w:p w14:paraId="46B39373" w14:textId="395A0D59" w:rsidR="00BC3A0C" w:rsidRDefault="00BC3A0C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Magic Match B.V.</w:t>
      </w:r>
    </w:p>
    <w:p w14:paraId="4EBED936" w14:textId="2E5EB6B4" w:rsidR="00BC3A0C" w:rsidRDefault="00BC3A0C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Medi Interim</w:t>
      </w:r>
    </w:p>
    <w:p w14:paraId="0293E7CB" w14:textId="5324637E" w:rsidR="00BC3A0C" w:rsidRDefault="00BC3A0C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Randstad uitzendbureau bv</w:t>
      </w:r>
    </w:p>
    <w:p w14:paraId="3609C532" w14:textId="63FE3ADE" w:rsidR="00BC3A0C" w:rsidRDefault="00BC3A0C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Tempo-Team Group B.V.</w:t>
      </w:r>
    </w:p>
    <w:p w14:paraId="2B252F97" w14:textId="413D3221" w:rsidR="00BC3A0C" w:rsidRPr="000031C3" w:rsidRDefault="00BC3A0C" w:rsidP="000031C3">
      <w:pPr>
        <w:pStyle w:val="Lijstalinea"/>
        <w:numPr>
          <w:ilvl w:val="0"/>
          <w:numId w:val="47"/>
        </w:num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TMI B.V.</w:t>
      </w:r>
    </w:p>
    <w:p w14:paraId="4D680115" w14:textId="6B03E74E" w:rsidR="00FA2575" w:rsidRDefault="00FA2575" w:rsidP="00B44474">
      <w:pPr>
        <w:spacing w:line="240" w:lineRule="auto"/>
        <w:ind w:right="-95"/>
        <w:rPr>
          <w:snapToGrid w:val="0"/>
          <w:szCs w:val="18"/>
        </w:rPr>
      </w:pPr>
    </w:p>
    <w:p w14:paraId="0FCD84EA" w14:textId="12490339" w:rsidR="00FA2575" w:rsidRDefault="00A730D7" w:rsidP="00B44474">
      <w:pPr>
        <w:spacing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 xml:space="preserve">De </w:t>
      </w:r>
      <w:r w:rsidR="00030D75">
        <w:rPr>
          <w:snapToGrid w:val="0"/>
          <w:szCs w:val="18"/>
        </w:rPr>
        <w:t>Dienst</w:t>
      </w:r>
      <w:r w:rsidR="0063544D">
        <w:rPr>
          <w:snapToGrid w:val="0"/>
          <w:szCs w:val="18"/>
        </w:rPr>
        <w:t xml:space="preserve"> Justitiële Inrichtingen is verheugd</w:t>
      </w:r>
      <w:r>
        <w:rPr>
          <w:snapToGrid w:val="0"/>
          <w:szCs w:val="18"/>
        </w:rPr>
        <w:t xml:space="preserve"> met de hoe</w:t>
      </w:r>
      <w:r w:rsidR="0063544D">
        <w:rPr>
          <w:snapToGrid w:val="0"/>
          <w:szCs w:val="18"/>
        </w:rPr>
        <w:t xml:space="preserve">veelheid aan reacties en wil alle </w:t>
      </w:r>
      <w:r>
        <w:rPr>
          <w:snapToGrid w:val="0"/>
          <w:szCs w:val="18"/>
        </w:rPr>
        <w:t>organisatie</w:t>
      </w:r>
      <w:r w:rsidR="0063544D">
        <w:rPr>
          <w:snapToGrid w:val="0"/>
          <w:szCs w:val="18"/>
        </w:rPr>
        <w:t>s</w:t>
      </w:r>
      <w:bookmarkStart w:id="2" w:name="_GoBack"/>
      <w:bookmarkEnd w:id="2"/>
      <w:r>
        <w:rPr>
          <w:snapToGrid w:val="0"/>
          <w:szCs w:val="18"/>
        </w:rPr>
        <w:t xml:space="preserve"> bedanken voor de genomen moeite om deel te nemen aan de marktconsultatie.</w:t>
      </w:r>
    </w:p>
    <w:sectPr w:rsidR="00FA2575" w:rsidSect="00047CA0">
      <w:pgSz w:w="11906" w:h="16838" w:code="9"/>
      <w:pgMar w:top="1418" w:right="1701" w:bottom="1418" w:left="1985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C90A3" w14:textId="77777777" w:rsidR="00BC58CE" w:rsidRDefault="00BC58CE">
      <w:pPr>
        <w:spacing w:line="240" w:lineRule="auto"/>
      </w:pPr>
      <w:r>
        <w:separator/>
      </w:r>
    </w:p>
  </w:endnote>
  <w:endnote w:type="continuationSeparator" w:id="0">
    <w:p w14:paraId="491689D3" w14:textId="77777777" w:rsidR="00BC58CE" w:rsidRDefault="00BC5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506A2" w14:textId="77777777" w:rsidR="00BC58CE" w:rsidRDefault="00BC58CE">
    <w:pPr>
      <w:pStyle w:val="Voettekst"/>
    </w:pPr>
  </w:p>
  <w:p w14:paraId="670C3583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A9EC8E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A6DD96D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433B0795" w14:textId="530053F8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63544D">
            <w:fldChar w:fldCharType="begin"/>
          </w:r>
          <w:r w:rsidR="0063544D">
            <w:instrText xml:space="preserve"> NUMPAGES   \* MERGEFORMAT </w:instrText>
          </w:r>
          <w:r w:rsidR="0063544D">
            <w:fldChar w:fldCharType="separate"/>
          </w:r>
          <w:r w:rsidR="000352C7">
            <w:t>8</w:t>
          </w:r>
          <w:r w:rsidR="0063544D">
            <w:fldChar w:fldCharType="end"/>
          </w:r>
        </w:p>
      </w:tc>
    </w:tr>
  </w:tbl>
  <w:p w14:paraId="488F1838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7284AC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4A0FA4E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1EAF53A3" w14:textId="420A79D2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63544D">
            <w:fldChar w:fldCharType="begin"/>
          </w:r>
          <w:r w:rsidR="0063544D">
            <w:instrText xml:space="preserve"> NUMPAGES   \* MERGEFORMAT </w:instrText>
          </w:r>
          <w:r w:rsidR="0063544D">
            <w:fldChar w:fldCharType="separate"/>
          </w:r>
          <w:r w:rsidR="000352C7">
            <w:t>8</w:t>
          </w:r>
          <w:r w:rsidR="0063544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BC58CE" w14:paraId="63774B12" w14:textId="77777777" w:rsidTr="00CF7A54">
      <w:trPr>
        <w:trHeight w:hRule="exact" w:val="240"/>
      </w:trPr>
      <w:tc>
        <w:tcPr>
          <w:tcW w:w="6260" w:type="dxa"/>
          <w:shd w:val="clear" w:color="auto" w:fill="auto"/>
        </w:tcPr>
        <w:p w14:paraId="0CB8795E" w14:textId="37ABAF72" w:rsidR="00BC58CE" w:rsidRPr="00C12E90" w:rsidRDefault="005706F8" w:rsidP="00CF7A54">
          <w:pPr>
            <w:rPr>
              <w:rStyle w:val="Huisstijl-Rubricering"/>
            </w:rPr>
          </w:pPr>
          <w:r>
            <w:rPr>
              <w:rStyle w:val="Huisstijl-Rubricering"/>
            </w:rPr>
            <w:t xml:space="preserve"> </w:t>
          </w:r>
        </w:p>
      </w:tc>
      <w:tc>
        <w:tcPr>
          <w:tcW w:w="1392" w:type="dxa"/>
        </w:tcPr>
        <w:p w14:paraId="1C14C286" w14:textId="051DB679" w:rsidR="00BC58CE" w:rsidRPr="006B1455" w:rsidRDefault="00BC58CE" w:rsidP="00CF7A5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30D75">
            <w:t>3</w:t>
          </w:r>
          <w:r>
            <w:fldChar w:fldCharType="end"/>
          </w:r>
          <w:r w:rsidRPr="006B1455">
            <w:t xml:space="preserve"> van </w:t>
          </w:r>
          <w:r w:rsidR="0063544D">
            <w:fldChar w:fldCharType="begin"/>
          </w:r>
          <w:r w:rsidR="0063544D">
            <w:instrText xml:space="preserve"> NUMPAGES   \* MERGEFORMAT </w:instrText>
          </w:r>
          <w:r w:rsidR="0063544D">
            <w:fldChar w:fldCharType="separate"/>
          </w:r>
          <w:r w:rsidR="00030D75">
            <w:t>3</w:t>
          </w:r>
          <w:r w:rsidR="0063544D">
            <w:fldChar w:fldCharType="end"/>
          </w:r>
        </w:p>
      </w:tc>
    </w:tr>
  </w:tbl>
  <w:p w14:paraId="7287DAD0" w14:textId="77777777" w:rsidR="00BC58CE" w:rsidRPr="00BC3B53" w:rsidRDefault="00BC58CE" w:rsidP="00CF7A54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96D84" w14:paraId="30F70C85" w14:textId="77777777" w:rsidTr="00632295">
      <w:trPr>
        <w:trHeight w:hRule="exact" w:val="240"/>
      </w:trPr>
      <w:tc>
        <w:tcPr>
          <w:tcW w:w="6260" w:type="dxa"/>
          <w:shd w:val="clear" w:color="auto" w:fill="auto"/>
        </w:tcPr>
        <w:p w14:paraId="5C840717" w14:textId="77777777" w:rsidR="00F96D84" w:rsidRPr="00C12E90" w:rsidRDefault="00F96D84" w:rsidP="00F96D84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010D638" w14:textId="3529F120" w:rsidR="00F96D84" w:rsidRPr="006B1455" w:rsidRDefault="00F96D84" w:rsidP="00F96D8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3544D">
            <w:t>2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63544D">
              <w:t>2</w:t>
            </w:r>
          </w:fldSimple>
        </w:p>
      </w:tc>
    </w:tr>
  </w:tbl>
  <w:p w14:paraId="62A20E82" w14:textId="77777777" w:rsidR="00BC58CE" w:rsidRPr="00F96D84" w:rsidRDefault="00BC58CE" w:rsidP="00F96D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4F1FB" w14:textId="77777777" w:rsidR="00BC58CE" w:rsidRDefault="00BC58CE">
      <w:pPr>
        <w:spacing w:line="240" w:lineRule="auto"/>
      </w:pPr>
      <w:r>
        <w:separator/>
      </w:r>
    </w:p>
  </w:footnote>
  <w:footnote w:type="continuationSeparator" w:id="0">
    <w:p w14:paraId="1ABAA979" w14:textId="77777777" w:rsidR="00BC58CE" w:rsidRDefault="00BC58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DE6D9" w14:textId="77777777" w:rsidR="00BC58CE" w:rsidRDefault="00BC58CE">
    <w:pPr>
      <w:pStyle w:val="Koptekst"/>
    </w:pPr>
  </w:p>
  <w:p w14:paraId="401DEE8C" w14:textId="77777777" w:rsidR="00BC58CE" w:rsidRDefault="00BC58CE"/>
  <w:p w14:paraId="57553C63" w14:textId="77777777" w:rsidR="00BC58CE" w:rsidRDefault="00BC58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C58CE" w:rsidRPr="00275984" w14:paraId="2CCCB285" w14:textId="77777777" w:rsidTr="00CF7A54">
      <w:trPr>
        <w:trHeight w:val="400"/>
      </w:trPr>
      <w:tc>
        <w:tcPr>
          <w:tcW w:w="7520" w:type="dxa"/>
          <w:shd w:val="clear" w:color="auto" w:fill="auto"/>
        </w:tcPr>
        <w:p w14:paraId="53F6594D" w14:textId="1FEEFF04" w:rsidR="00BC58CE" w:rsidRPr="002E14E1" w:rsidRDefault="00BD21B9" w:rsidP="008B1B98">
          <w:pPr>
            <w:adjustRightInd w:val="0"/>
            <w:spacing w:line="0" w:lineRule="atLeast"/>
            <w:rPr>
              <w:sz w:val="13"/>
            </w:rPr>
          </w:pPr>
          <w:r>
            <w:rPr>
              <w:rStyle w:val="Huisstijl-Koptekst"/>
            </w:rPr>
            <w:t>Marktconsultatie Inhuur</w:t>
          </w:r>
          <w:r w:rsidR="008B1B98">
            <w:rPr>
              <w:rStyle w:val="Huisstijl-Koptekst"/>
            </w:rPr>
            <w:t xml:space="preserve"> zorgpersoneel ten behoeve van Dienst Justitiële Inrichtingen</w:t>
          </w:r>
          <w:r>
            <w:rPr>
              <w:rStyle w:val="Huisstijl-Koptekst"/>
            </w:rPr>
            <w:t xml:space="preserve"> </w:t>
          </w:r>
        </w:p>
      </w:tc>
    </w:tr>
  </w:tbl>
  <w:p w14:paraId="43E96019" w14:textId="77777777" w:rsidR="00BC58CE" w:rsidRDefault="00BC58CE" w:rsidP="00F810DC">
    <w:pPr>
      <w:pStyle w:val="Koptekst"/>
      <w:spacing w:line="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090D"/>
    <w:multiLevelType w:val="hybridMultilevel"/>
    <w:tmpl w:val="D2FED2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2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B725581"/>
    <w:multiLevelType w:val="hybridMultilevel"/>
    <w:tmpl w:val="DE8E704E"/>
    <w:lvl w:ilvl="0" w:tplc="C55E3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354CEB"/>
    <w:multiLevelType w:val="hybridMultilevel"/>
    <w:tmpl w:val="48D810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7" w15:restartNumberingAfterBreak="0">
    <w:nsid w:val="12F4446A"/>
    <w:multiLevelType w:val="hybridMultilevel"/>
    <w:tmpl w:val="4B9AAB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81158"/>
    <w:multiLevelType w:val="hybridMultilevel"/>
    <w:tmpl w:val="2D66F7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D3D86"/>
    <w:multiLevelType w:val="hybridMultilevel"/>
    <w:tmpl w:val="4DAAC2F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8793B"/>
    <w:multiLevelType w:val="hybridMultilevel"/>
    <w:tmpl w:val="53BEF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A34D4"/>
    <w:multiLevelType w:val="hybridMultilevel"/>
    <w:tmpl w:val="E788EFF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45E30"/>
    <w:multiLevelType w:val="hybridMultilevel"/>
    <w:tmpl w:val="3D32F4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C8366B"/>
    <w:multiLevelType w:val="hybridMultilevel"/>
    <w:tmpl w:val="E0163A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86DD2"/>
    <w:multiLevelType w:val="hybridMultilevel"/>
    <w:tmpl w:val="CD86039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CB0747"/>
    <w:multiLevelType w:val="hybridMultilevel"/>
    <w:tmpl w:val="79F646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92660D3"/>
    <w:multiLevelType w:val="hybridMultilevel"/>
    <w:tmpl w:val="AEDE0E2C"/>
    <w:lvl w:ilvl="0" w:tplc="E40095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0" w15:restartNumberingAfterBreak="0">
    <w:nsid w:val="3E1C747F"/>
    <w:multiLevelType w:val="hybridMultilevel"/>
    <w:tmpl w:val="8BB2B62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C45365"/>
    <w:multiLevelType w:val="hybridMultilevel"/>
    <w:tmpl w:val="B7CA32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C232D"/>
    <w:multiLevelType w:val="hybridMultilevel"/>
    <w:tmpl w:val="F22C23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291D3A"/>
    <w:multiLevelType w:val="hybridMultilevel"/>
    <w:tmpl w:val="DCBA76BE"/>
    <w:lvl w:ilvl="0" w:tplc="18721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1F068F"/>
    <w:multiLevelType w:val="multilevel"/>
    <w:tmpl w:val="F580E850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Verdana" w:eastAsia="MS Mincho" w:hAnsi="Verdana" w:cs="Times New Roman"/>
        <w:b w:val="0"/>
        <w:i w:val="0"/>
        <w:sz w:val="16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7" w15:restartNumberingAfterBreak="0">
    <w:nsid w:val="518E6F81"/>
    <w:multiLevelType w:val="hybridMultilevel"/>
    <w:tmpl w:val="EBC0C6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C2CA1"/>
    <w:multiLevelType w:val="hybridMultilevel"/>
    <w:tmpl w:val="C61219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45F72"/>
    <w:multiLevelType w:val="hybridMultilevel"/>
    <w:tmpl w:val="AF3E5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 w15:restartNumberingAfterBreak="0">
    <w:nsid w:val="5CB67CC9"/>
    <w:multiLevelType w:val="hybridMultilevel"/>
    <w:tmpl w:val="F708B008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3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4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5" w15:restartNumberingAfterBreak="0">
    <w:nsid w:val="66604E34"/>
    <w:multiLevelType w:val="hybridMultilevel"/>
    <w:tmpl w:val="E42AA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A1346D"/>
    <w:multiLevelType w:val="hybridMultilevel"/>
    <w:tmpl w:val="7326E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1E6B04"/>
    <w:multiLevelType w:val="hybridMultilevel"/>
    <w:tmpl w:val="73E23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A6B76"/>
    <w:multiLevelType w:val="hybridMultilevel"/>
    <w:tmpl w:val="AD5AF30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57306B3"/>
    <w:multiLevelType w:val="hybridMultilevel"/>
    <w:tmpl w:val="7B6408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17D13"/>
    <w:multiLevelType w:val="hybridMultilevel"/>
    <w:tmpl w:val="25D255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19"/>
  </w:num>
  <w:num w:numId="4">
    <w:abstractNumId w:val="30"/>
  </w:num>
  <w:num w:numId="5">
    <w:abstractNumId w:val="1"/>
  </w:num>
  <w:num w:numId="6">
    <w:abstractNumId w:val="25"/>
  </w:num>
  <w:num w:numId="7">
    <w:abstractNumId w:val="6"/>
  </w:num>
  <w:num w:numId="8">
    <w:abstractNumId w:val="32"/>
  </w:num>
  <w:num w:numId="9">
    <w:abstractNumId w:val="34"/>
  </w:num>
  <w:num w:numId="10">
    <w:abstractNumId w:val="26"/>
  </w:num>
  <w:num w:numId="11">
    <w:abstractNumId w:val="23"/>
  </w:num>
  <w:num w:numId="12">
    <w:abstractNumId w:val="36"/>
  </w:num>
  <w:num w:numId="13">
    <w:abstractNumId w:val="22"/>
  </w:num>
  <w:num w:numId="14">
    <w:abstractNumId w:val="21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3"/>
  </w:num>
  <w:num w:numId="18">
    <w:abstractNumId w:val="18"/>
  </w:num>
  <w:num w:numId="19">
    <w:abstractNumId w:val="24"/>
  </w:num>
  <w:num w:numId="20">
    <w:abstractNumId w:val="5"/>
  </w:num>
  <w:num w:numId="21">
    <w:abstractNumId w:val="35"/>
  </w:num>
  <w:num w:numId="22">
    <w:abstractNumId w:val="3"/>
  </w:num>
  <w:num w:numId="23">
    <w:abstractNumId w:val="31"/>
  </w:num>
  <w:num w:numId="24">
    <w:abstractNumId w:val="2"/>
  </w:num>
  <w:num w:numId="25">
    <w:abstractNumId w:val="4"/>
  </w:num>
  <w:num w:numId="26">
    <w:abstractNumId w:val="6"/>
  </w:num>
  <w:num w:numId="27">
    <w:abstractNumId w:val="29"/>
  </w:num>
  <w:num w:numId="28">
    <w:abstractNumId w:val="30"/>
  </w:num>
  <w:num w:numId="29">
    <w:abstractNumId w:val="40"/>
  </w:num>
  <w:num w:numId="30">
    <w:abstractNumId w:val="39"/>
  </w:num>
  <w:num w:numId="31">
    <w:abstractNumId w:val="15"/>
  </w:num>
  <w:num w:numId="32">
    <w:abstractNumId w:val="3"/>
  </w:num>
  <w:num w:numId="33">
    <w:abstractNumId w:val="12"/>
  </w:num>
  <w:num w:numId="34">
    <w:abstractNumId w:val="37"/>
  </w:num>
  <w:num w:numId="35">
    <w:abstractNumId w:val="9"/>
  </w:num>
  <w:num w:numId="36">
    <w:abstractNumId w:val="17"/>
  </w:num>
  <w:num w:numId="37">
    <w:abstractNumId w:val="38"/>
  </w:num>
  <w:num w:numId="38">
    <w:abstractNumId w:val="11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8"/>
  </w:num>
  <w:num w:numId="42">
    <w:abstractNumId w:val="3"/>
  </w:num>
  <w:num w:numId="43">
    <w:abstractNumId w:val="20"/>
  </w:num>
  <w:num w:numId="44">
    <w:abstractNumId w:val="14"/>
  </w:num>
  <w:num w:numId="45">
    <w:abstractNumId w:val="16"/>
  </w:num>
  <w:num w:numId="46">
    <w:abstractNumId w:val="28"/>
  </w:num>
  <w:num w:numId="47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ED"/>
    <w:rsid w:val="000031C3"/>
    <w:rsid w:val="00003638"/>
    <w:rsid w:val="000041B4"/>
    <w:rsid w:val="00005FCC"/>
    <w:rsid w:val="00006729"/>
    <w:rsid w:val="0000742A"/>
    <w:rsid w:val="00010497"/>
    <w:rsid w:val="000123BD"/>
    <w:rsid w:val="000127A4"/>
    <w:rsid w:val="000139B9"/>
    <w:rsid w:val="00026322"/>
    <w:rsid w:val="00026BCF"/>
    <w:rsid w:val="00030D75"/>
    <w:rsid w:val="00030D94"/>
    <w:rsid w:val="00032E86"/>
    <w:rsid w:val="000352C7"/>
    <w:rsid w:val="00037D98"/>
    <w:rsid w:val="00042845"/>
    <w:rsid w:val="000445AB"/>
    <w:rsid w:val="00045492"/>
    <w:rsid w:val="00047CA0"/>
    <w:rsid w:val="0005058C"/>
    <w:rsid w:val="00051471"/>
    <w:rsid w:val="00055100"/>
    <w:rsid w:val="00074FCD"/>
    <w:rsid w:val="00075475"/>
    <w:rsid w:val="000774D4"/>
    <w:rsid w:val="00094815"/>
    <w:rsid w:val="000A0E77"/>
    <w:rsid w:val="000A10A2"/>
    <w:rsid w:val="000B687D"/>
    <w:rsid w:val="000C016E"/>
    <w:rsid w:val="000C255B"/>
    <w:rsid w:val="000C5CE7"/>
    <w:rsid w:val="000D351D"/>
    <w:rsid w:val="000E4917"/>
    <w:rsid w:val="000F2AAA"/>
    <w:rsid w:val="000F35B6"/>
    <w:rsid w:val="000F37A5"/>
    <w:rsid w:val="000F3BA3"/>
    <w:rsid w:val="001005F0"/>
    <w:rsid w:val="00107082"/>
    <w:rsid w:val="001073F6"/>
    <w:rsid w:val="00111250"/>
    <w:rsid w:val="00117CD7"/>
    <w:rsid w:val="00121268"/>
    <w:rsid w:val="00123BC8"/>
    <w:rsid w:val="00123E0A"/>
    <w:rsid w:val="0012493F"/>
    <w:rsid w:val="0012606D"/>
    <w:rsid w:val="00127035"/>
    <w:rsid w:val="001314DB"/>
    <w:rsid w:val="0013299C"/>
    <w:rsid w:val="00133A7D"/>
    <w:rsid w:val="00141737"/>
    <w:rsid w:val="00147086"/>
    <w:rsid w:val="00150FBD"/>
    <w:rsid w:val="00153A7D"/>
    <w:rsid w:val="00156902"/>
    <w:rsid w:val="0016340F"/>
    <w:rsid w:val="00164DAD"/>
    <w:rsid w:val="0016711A"/>
    <w:rsid w:val="00170526"/>
    <w:rsid w:val="00175F76"/>
    <w:rsid w:val="00180987"/>
    <w:rsid w:val="00190913"/>
    <w:rsid w:val="00190B49"/>
    <w:rsid w:val="0019208A"/>
    <w:rsid w:val="001942E8"/>
    <w:rsid w:val="00194DEC"/>
    <w:rsid w:val="001A1550"/>
    <w:rsid w:val="001A3146"/>
    <w:rsid w:val="001B11D5"/>
    <w:rsid w:val="001B3575"/>
    <w:rsid w:val="001B3C03"/>
    <w:rsid w:val="001C71D5"/>
    <w:rsid w:val="001D2E69"/>
    <w:rsid w:val="001D5403"/>
    <w:rsid w:val="001D5899"/>
    <w:rsid w:val="001E20B2"/>
    <w:rsid w:val="001E418B"/>
    <w:rsid w:val="001E755E"/>
    <w:rsid w:val="001F3754"/>
    <w:rsid w:val="001F4F38"/>
    <w:rsid w:val="001F6394"/>
    <w:rsid w:val="001F7453"/>
    <w:rsid w:val="00206D5B"/>
    <w:rsid w:val="00210444"/>
    <w:rsid w:val="002144B2"/>
    <w:rsid w:val="00214C04"/>
    <w:rsid w:val="002169A2"/>
    <w:rsid w:val="0021770E"/>
    <w:rsid w:val="00221CA8"/>
    <w:rsid w:val="00224103"/>
    <w:rsid w:val="0022419E"/>
    <w:rsid w:val="00224B39"/>
    <w:rsid w:val="002342A2"/>
    <w:rsid w:val="00237B69"/>
    <w:rsid w:val="00237F37"/>
    <w:rsid w:val="002423D2"/>
    <w:rsid w:val="002426F9"/>
    <w:rsid w:val="0024276D"/>
    <w:rsid w:val="002520AB"/>
    <w:rsid w:val="00252ACF"/>
    <w:rsid w:val="0025523A"/>
    <w:rsid w:val="00256745"/>
    <w:rsid w:val="00256E84"/>
    <w:rsid w:val="002574C6"/>
    <w:rsid w:val="00257751"/>
    <w:rsid w:val="0026223E"/>
    <w:rsid w:val="00270A3A"/>
    <w:rsid w:val="002719E3"/>
    <w:rsid w:val="002801FE"/>
    <w:rsid w:val="00280B85"/>
    <w:rsid w:val="002819E0"/>
    <w:rsid w:val="002846F8"/>
    <w:rsid w:val="002864F1"/>
    <w:rsid w:val="002876F8"/>
    <w:rsid w:val="002931A8"/>
    <w:rsid w:val="00293593"/>
    <w:rsid w:val="002A2434"/>
    <w:rsid w:val="002B1F82"/>
    <w:rsid w:val="002B3349"/>
    <w:rsid w:val="002D14D0"/>
    <w:rsid w:val="002E4E9F"/>
    <w:rsid w:val="002F2C42"/>
    <w:rsid w:val="002F582D"/>
    <w:rsid w:val="002F76F9"/>
    <w:rsid w:val="002F7FCB"/>
    <w:rsid w:val="003001C5"/>
    <w:rsid w:val="0030100F"/>
    <w:rsid w:val="00301EC3"/>
    <w:rsid w:val="00302C0E"/>
    <w:rsid w:val="00304DC9"/>
    <w:rsid w:val="00307337"/>
    <w:rsid w:val="003076AD"/>
    <w:rsid w:val="00312FB5"/>
    <w:rsid w:val="003324C7"/>
    <w:rsid w:val="00340535"/>
    <w:rsid w:val="0034233C"/>
    <w:rsid w:val="0034331C"/>
    <w:rsid w:val="00353EFD"/>
    <w:rsid w:val="0035470F"/>
    <w:rsid w:val="00384A9B"/>
    <w:rsid w:val="0038611E"/>
    <w:rsid w:val="00387ACC"/>
    <w:rsid w:val="00393987"/>
    <w:rsid w:val="003A077E"/>
    <w:rsid w:val="003A320A"/>
    <w:rsid w:val="003A6CBF"/>
    <w:rsid w:val="003B1B0E"/>
    <w:rsid w:val="003B6E9B"/>
    <w:rsid w:val="003D298E"/>
    <w:rsid w:val="003E136F"/>
    <w:rsid w:val="003E44CF"/>
    <w:rsid w:val="003E4643"/>
    <w:rsid w:val="003E4985"/>
    <w:rsid w:val="003F6273"/>
    <w:rsid w:val="003F672F"/>
    <w:rsid w:val="003F6B4C"/>
    <w:rsid w:val="004017D2"/>
    <w:rsid w:val="00401918"/>
    <w:rsid w:val="004049D3"/>
    <w:rsid w:val="00420B3E"/>
    <w:rsid w:val="004217F1"/>
    <w:rsid w:val="0042226F"/>
    <w:rsid w:val="00430CE4"/>
    <w:rsid w:val="00436778"/>
    <w:rsid w:val="004431CD"/>
    <w:rsid w:val="004440AB"/>
    <w:rsid w:val="0045142C"/>
    <w:rsid w:val="00451BE5"/>
    <w:rsid w:val="0045376C"/>
    <w:rsid w:val="004558E2"/>
    <w:rsid w:val="00460DD0"/>
    <w:rsid w:val="004610C0"/>
    <w:rsid w:val="00461EA3"/>
    <w:rsid w:val="004650C1"/>
    <w:rsid w:val="00467264"/>
    <w:rsid w:val="00470FC8"/>
    <w:rsid w:val="004757B1"/>
    <w:rsid w:val="00476067"/>
    <w:rsid w:val="00476B19"/>
    <w:rsid w:val="00477597"/>
    <w:rsid w:val="004807DA"/>
    <w:rsid w:val="00482244"/>
    <w:rsid w:val="00484C7F"/>
    <w:rsid w:val="00484F72"/>
    <w:rsid w:val="0048579E"/>
    <w:rsid w:val="00486D55"/>
    <w:rsid w:val="0048752D"/>
    <w:rsid w:val="00487637"/>
    <w:rsid w:val="00487656"/>
    <w:rsid w:val="004932D6"/>
    <w:rsid w:val="00494E58"/>
    <w:rsid w:val="004A0A57"/>
    <w:rsid w:val="004A2D3E"/>
    <w:rsid w:val="004A3F1B"/>
    <w:rsid w:val="004B15C9"/>
    <w:rsid w:val="004B6786"/>
    <w:rsid w:val="004B6BA4"/>
    <w:rsid w:val="004B74ED"/>
    <w:rsid w:val="004C3727"/>
    <w:rsid w:val="004C5DCA"/>
    <w:rsid w:val="004D191A"/>
    <w:rsid w:val="004D73B6"/>
    <w:rsid w:val="004E1088"/>
    <w:rsid w:val="004E421D"/>
    <w:rsid w:val="004E65A5"/>
    <w:rsid w:val="004F0B0A"/>
    <w:rsid w:val="004F1830"/>
    <w:rsid w:val="004F3411"/>
    <w:rsid w:val="004F716E"/>
    <w:rsid w:val="00500C97"/>
    <w:rsid w:val="00504E8B"/>
    <w:rsid w:val="005069EB"/>
    <w:rsid w:val="00510748"/>
    <w:rsid w:val="0051207D"/>
    <w:rsid w:val="0053170A"/>
    <w:rsid w:val="005325A1"/>
    <w:rsid w:val="00535A68"/>
    <w:rsid w:val="00537AE4"/>
    <w:rsid w:val="00537C7E"/>
    <w:rsid w:val="0054261B"/>
    <w:rsid w:val="005435FC"/>
    <w:rsid w:val="0055094F"/>
    <w:rsid w:val="00550C81"/>
    <w:rsid w:val="005515EE"/>
    <w:rsid w:val="005563D0"/>
    <w:rsid w:val="00556D38"/>
    <w:rsid w:val="00557545"/>
    <w:rsid w:val="00561F08"/>
    <w:rsid w:val="00562427"/>
    <w:rsid w:val="00565D42"/>
    <w:rsid w:val="005669EF"/>
    <w:rsid w:val="005706F8"/>
    <w:rsid w:val="00571B44"/>
    <w:rsid w:val="005801CE"/>
    <w:rsid w:val="0058210F"/>
    <w:rsid w:val="00582A32"/>
    <w:rsid w:val="00593CA0"/>
    <w:rsid w:val="0059480C"/>
    <w:rsid w:val="00596732"/>
    <w:rsid w:val="00597477"/>
    <w:rsid w:val="005A1B86"/>
    <w:rsid w:val="005A374C"/>
    <w:rsid w:val="005A680C"/>
    <w:rsid w:val="005A769C"/>
    <w:rsid w:val="005B4C96"/>
    <w:rsid w:val="005B50A8"/>
    <w:rsid w:val="005C0773"/>
    <w:rsid w:val="005C08C8"/>
    <w:rsid w:val="005C56B1"/>
    <w:rsid w:val="005C5710"/>
    <w:rsid w:val="005C5F1C"/>
    <w:rsid w:val="005D73CF"/>
    <w:rsid w:val="005E5D0A"/>
    <w:rsid w:val="005E72E8"/>
    <w:rsid w:val="005F4B71"/>
    <w:rsid w:val="005F73DF"/>
    <w:rsid w:val="005F751E"/>
    <w:rsid w:val="005F75C4"/>
    <w:rsid w:val="00600D07"/>
    <w:rsid w:val="0060770B"/>
    <w:rsid w:val="0061286C"/>
    <w:rsid w:val="00616A46"/>
    <w:rsid w:val="00622229"/>
    <w:rsid w:val="006259E8"/>
    <w:rsid w:val="00631101"/>
    <w:rsid w:val="00634418"/>
    <w:rsid w:val="0063544D"/>
    <w:rsid w:val="006362EA"/>
    <w:rsid w:val="00641E79"/>
    <w:rsid w:val="006440B0"/>
    <w:rsid w:val="00644BCD"/>
    <w:rsid w:val="00644D95"/>
    <w:rsid w:val="006462DE"/>
    <w:rsid w:val="00647610"/>
    <w:rsid w:val="00647D22"/>
    <w:rsid w:val="0065088B"/>
    <w:rsid w:val="00653FAB"/>
    <w:rsid w:val="00656DBE"/>
    <w:rsid w:val="006577E8"/>
    <w:rsid w:val="0066076D"/>
    <w:rsid w:val="00663A05"/>
    <w:rsid w:val="00680222"/>
    <w:rsid w:val="00680876"/>
    <w:rsid w:val="00680FA3"/>
    <w:rsid w:val="00683F7A"/>
    <w:rsid w:val="00685CA3"/>
    <w:rsid w:val="00693C50"/>
    <w:rsid w:val="0069660B"/>
    <w:rsid w:val="00697C87"/>
    <w:rsid w:val="006B2207"/>
    <w:rsid w:val="006C2987"/>
    <w:rsid w:val="006C29D8"/>
    <w:rsid w:val="006C421C"/>
    <w:rsid w:val="006D7496"/>
    <w:rsid w:val="006E7ED1"/>
    <w:rsid w:val="006F14E6"/>
    <w:rsid w:val="006F2A24"/>
    <w:rsid w:val="006F5F06"/>
    <w:rsid w:val="006F7D39"/>
    <w:rsid w:val="00701D47"/>
    <w:rsid w:val="00711ABE"/>
    <w:rsid w:val="007127A3"/>
    <w:rsid w:val="007151E3"/>
    <w:rsid w:val="007161F2"/>
    <w:rsid w:val="007163A2"/>
    <w:rsid w:val="00726809"/>
    <w:rsid w:val="0073150F"/>
    <w:rsid w:val="00746EF8"/>
    <w:rsid w:val="00756C17"/>
    <w:rsid w:val="0076001C"/>
    <w:rsid w:val="00764E1C"/>
    <w:rsid w:val="007763EE"/>
    <w:rsid w:val="007765D6"/>
    <w:rsid w:val="00777E4B"/>
    <w:rsid w:val="007853C8"/>
    <w:rsid w:val="007A1CC7"/>
    <w:rsid w:val="007A5588"/>
    <w:rsid w:val="007B0A06"/>
    <w:rsid w:val="007B4C15"/>
    <w:rsid w:val="007B4C59"/>
    <w:rsid w:val="007C44DC"/>
    <w:rsid w:val="007C7427"/>
    <w:rsid w:val="007D02F0"/>
    <w:rsid w:val="007D2375"/>
    <w:rsid w:val="007D4BCD"/>
    <w:rsid w:val="007E2AB0"/>
    <w:rsid w:val="007E4360"/>
    <w:rsid w:val="007E44C4"/>
    <w:rsid w:val="007E5775"/>
    <w:rsid w:val="007E668F"/>
    <w:rsid w:val="007E6EC2"/>
    <w:rsid w:val="007E7D2B"/>
    <w:rsid w:val="007F0A08"/>
    <w:rsid w:val="007F2A12"/>
    <w:rsid w:val="007F2C3D"/>
    <w:rsid w:val="007F483E"/>
    <w:rsid w:val="007F58B2"/>
    <w:rsid w:val="007F6F69"/>
    <w:rsid w:val="00800910"/>
    <w:rsid w:val="00801B9B"/>
    <w:rsid w:val="00801BE2"/>
    <w:rsid w:val="00806C95"/>
    <w:rsid w:val="00811524"/>
    <w:rsid w:val="0081516B"/>
    <w:rsid w:val="00815AFF"/>
    <w:rsid w:val="00817111"/>
    <w:rsid w:val="00820068"/>
    <w:rsid w:val="0083061F"/>
    <w:rsid w:val="008327C0"/>
    <w:rsid w:val="0084019E"/>
    <w:rsid w:val="0084150E"/>
    <w:rsid w:val="00845250"/>
    <w:rsid w:val="00846C3A"/>
    <w:rsid w:val="00850F31"/>
    <w:rsid w:val="008656AE"/>
    <w:rsid w:val="00867596"/>
    <w:rsid w:val="00867725"/>
    <w:rsid w:val="00871C34"/>
    <w:rsid w:val="00871D7D"/>
    <w:rsid w:val="00871DA4"/>
    <w:rsid w:val="008751C4"/>
    <w:rsid w:val="00886BF2"/>
    <w:rsid w:val="00892B6F"/>
    <w:rsid w:val="00892C1B"/>
    <w:rsid w:val="00893F0B"/>
    <w:rsid w:val="00894503"/>
    <w:rsid w:val="008A225D"/>
    <w:rsid w:val="008A3FF1"/>
    <w:rsid w:val="008A5724"/>
    <w:rsid w:val="008B00D5"/>
    <w:rsid w:val="008B169C"/>
    <w:rsid w:val="008B1B98"/>
    <w:rsid w:val="008B1EEC"/>
    <w:rsid w:val="008B581E"/>
    <w:rsid w:val="008B7729"/>
    <w:rsid w:val="008C26E3"/>
    <w:rsid w:val="008E1DDE"/>
    <w:rsid w:val="008E2BF0"/>
    <w:rsid w:val="008E46DD"/>
    <w:rsid w:val="008E6331"/>
    <w:rsid w:val="008E639E"/>
    <w:rsid w:val="008F06F2"/>
    <w:rsid w:val="008F453C"/>
    <w:rsid w:val="008F4D9B"/>
    <w:rsid w:val="008F7F34"/>
    <w:rsid w:val="0090013C"/>
    <w:rsid w:val="009053A0"/>
    <w:rsid w:val="00906456"/>
    <w:rsid w:val="00907863"/>
    <w:rsid w:val="0091498B"/>
    <w:rsid w:val="00917215"/>
    <w:rsid w:val="00922A79"/>
    <w:rsid w:val="00922A7F"/>
    <w:rsid w:val="00925A97"/>
    <w:rsid w:val="00926E74"/>
    <w:rsid w:val="00927CA6"/>
    <w:rsid w:val="00927D28"/>
    <w:rsid w:val="00940DB3"/>
    <w:rsid w:val="0095156F"/>
    <w:rsid w:val="00955181"/>
    <w:rsid w:val="00960459"/>
    <w:rsid w:val="009753DE"/>
    <w:rsid w:val="009758BD"/>
    <w:rsid w:val="00985166"/>
    <w:rsid w:val="0099303A"/>
    <w:rsid w:val="009A12EA"/>
    <w:rsid w:val="009A16B6"/>
    <w:rsid w:val="009A55C5"/>
    <w:rsid w:val="009B1059"/>
    <w:rsid w:val="009B3ABB"/>
    <w:rsid w:val="009B5FC5"/>
    <w:rsid w:val="009C1C9C"/>
    <w:rsid w:val="009C28C3"/>
    <w:rsid w:val="009C5461"/>
    <w:rsid w:val="009C5FBE"/>
    <w:rsid w:val="009C73AD"/>
    <w:rsid w:val="009D0C3A"/>
    <w:rsid w:val="009D4A4C"/>
    <w:rsid w:val="009E32D0"/>
    <w:rsid w:val="009E3A61"/>
    <w:rsid w:val="009E448F"/>
    <w:rsid w:val="009E4CBF"/>
    <w:rsid w:val="009F4720"/>
    <w:rsid w:val="00A06501"/>
    <w:rsid w:val="00A06635"/>
    <w:rsid w:val="00A12D77"/>
    <w:rsid w:val="00A16436"/>
    <w:rsid w:val="00A20A54"/>
    <w:rsid w:val="00A23B6B"/>
    <w:rsid w:val="00A270E6"/>
    <w:rsid w:val="00A310BF"/>
    <w:rsid w:val="00A32F0B"/>
    <w:rsid w:val="00A505B5"/>
    <w:rsid w:val="00A50D11"/>
    <w:rsid w:val="00A5583A"/>
    <w:rsid w:val="00A5592A"/>
    <w:rsid w:val="00A57B01"/>
    <w:rsid w:val="00A65932"/>
    <w:rsid w:val="00A6747D"/>
    <w:rsid w:val="00A717A9"/>
    <w:rsid w:val="00A730D7"/>
    <w:rsid w:val="00A73405"/>
    <w:rsid w:val="00A7480F"/>
    <w:rsid w:val="00A74CF5"/>
    <w:rsid w:val="00A83599"/>
    <w:rsid w:val="00A86026"/>
    <w:rsid w:val="00A92E83"/>
    <w:rsid w:val="00A92FB1"/>
    <w:rsid w:val="00A952ED"/>
    <w:rsid w:val="00A97FE7"/>
    <w:rsid w:val="00AA18FF"/>
    <w:rsid w:val="00AA314E"/>
    <w:rsid w:val="00AA3C30"/>
    <w:rsid w:val="00AB5956"/>
    <w:rsid w:val="00AB662A"/>
    <w:rsid w:val="00AB7A00"/>
    <w:rsid w:val="00AC3CF8"/>
    <w:rsid w:val="00AD11D1"/>
    <w:rsid w:val="00AD38DA"/>
    <w:rsid w:val="00AD5020"/>
    <w:rsid w:val="00AE38CC"/>
    <w:rsid w:val="00AE5AF0"/>
    <w:rsid w:val="00AE6C9C"/>
    <w:rsid w:val="00AF0D24"/>
    <w:rsid w:val="00AF11B9"/>
    <w:rsid w:val="00AF1D76"/>
    <w:rsid w:val="00AF3AF8"/>
    <w:rsid w:val="00B033CD"/>
    <w:rsid w:val="00B03CCC"/>
    <w:rsid w:val="00B049EA"/>
    <w:rsid w:val="00B12805"/>
    <w:rsid w:val="00B14837"/>
    <w:rsid w:val="00B1622D"/>
    <w:rsid w:val="00B22DFA"/>
    <w:rsid w:val="00B25EA5"/>
    <w:rsid w:val="00B32188"/>
    <w:rsid w:val="00B35770"/>
    <w:rsid w:val="00B406F2"/>
    <w:rsid w:val="00B40C97"/>
    <w:rsid w:val="00B44474"/>
    <w:rsid w:val="00B502D9"/>
    <w:rsid w:val="00B640C9"/>
    <w:rsid w:val="00B6623D"/>
    <w:rsid w:val="00B72DA3"/>
    <w:rsid w:val="00B766CE"/>
    <w:rsid w:val="00B76D0E"/>
    <w:rsid w:val="00B86649"/>
    <w:rsid w:val="00B950FC"/>
    <w:rsid w:val="00BA344B"/>
    <w:rsid w:val="00BA7984"/>
    <w:rsid w:val="00BB2E5C"/>
    <w:rsid w:val="00BB3306"/>
    <w:rsid w:val="00BC08E5"/>
    <w:rsid w:val="00BC2C5B"/>
    <w:rsid w:val="00BC3A0C"/>
    <w:rsid w:val="00BC3F7D"/>
    <w:rsid w:val="00BC58CE"/>
    <w:rsid w:val="00BC7B93"/>
    <w:rsid w:val="00BD21B9"/>
    <w:rsid w:val="00BD3552"/>
    <w:rsid w:val="00BD7AA0"/>
    <w:rsid w:val="00BE28E4"/>
    <w:rsid w:val="00BE3357"/>
    <w:rsid w:val="00BF2CED"/>
    <w:rsid w:val="00BF36A5"/>
    <w:rsid w:val="00BF55A6"/>
    <w:rsid w:val="00BF6EA0"/>
    <w:rsid w:val="00BF71FA"/>
    <w:rsid w:val="00C03660"/>
    <w:rsid w:val="00C15594"/>
    <w:rsid w:val="00C2189C"/>
    <w:rsid w:val="00C32947"/>
    <w:rsid w:val="00C33420"/>
    <w:rsid w:val="00C35822"/>
    <w:rsid w:val="00C35F35"/>
    <w:rsid w:val="00C37C25"/>
    <w:rsid w:val="00C415CE"/>
    <w:rsid w:val="00C41A1A"/>
    <w:rsid w:val="00C4305F"/>
    <w:rsid w:val="00C463C2"/>
    <w:rsid w:val="00C55BCE"/>
    <w:rsid w:val="00C57BF8"/>
    <w:rsid w:val="00C57C61"/>
    <w:rsid w:val="00C61A90"/>
    <w:rsid w:val="00C61D67"/>
    <w:rsid w:val="00C61DBB"/>
    <w:rsid w:val="00C66E18"/>
    <w:rsid w:val="00C718E9"/>
    <w:rsid w:val="00C72C73"/>
    <w:rsid w:val="00C80636"/>
    <w:rsid w:val="00CB1AAF"/>
    <w:rsid w:val="00CB2779"/>
    <w:rsid w:val="00CB5DF8"/>
    <w:rsid w:val="00CC504A"/>
    <w:rsid w:val="00CC5667"/>
    <w:rsid w:val="00CC5990"/>
    <w:rsid w:val="00CC6017"/>
    <w:rsid w:val="00CD663C"/>
    <w:rsid w:val="00CD6B72"/>
    <w:rsid w:val="00CE74D0"/>
    <w:rsid w:val="00CF0BB2"/>
    <w:rsid w:val="00CF20B9"/>
    <w:rsid w:val="00CF56D8"/>
    <w:rsid w:val="00CF78CE"/>
    <w:rsid w:val="00CF7A54"/>
    <w:rsid w:val="00D10AC1"/>
    <w:rsid w:val="00D13975"/>
    <w:rsid w:val="00D17151"/>
    <w:rsid w:val="00D201EB"/>
    <w:rsid w:val="00D21590"/>
    <w:rsid w:val="00D22252"/>
    <w:rsid w:val="00D320D4"/>
    <w:rsid w:val="00D33F62"/>
    <w:rsid w:val="00D34AF3"/>
    <w:rsid w:val="00D36D76"/>
    <w:rsid w:val="00D44500"/>
    <w:rsid w:val="00D47B45"/>
    <w:rsid w:val="00D52CE7"/>
    <w:rsid w:val="00D5490D"/>
    <w:rsid w:val="00D552F8"/>
    <w:rsid w:val="00D60D93"/>
    <w:rsid w:val="00D65A00"/>
    <w:rsid w:val="00D6741F"/>
    <w:rsid w:val="00D72927"/>
    <w:rsid w:val="00D75D0D"/>
    <w:rsid w:val="00D77111"/>
    <w:rsid w:val="00D77C76"/>
    <w:rsid w:val="00D77F0C"/>
    <w:rsid w:val="00D81372"/>
    <w:rsid w:val="00D83F20"/>
    <w:rsid w:val="00D846C0"/>
    <w:rsid w:val="00D87792"/>
    <w:rsid w:val="00D87B93"/>
    <w:rsid w:val="00D87F5E"/>
    <w:rsid w:val="00D9254D"/>
    <w:rsid w:val="00D946FD"/>
    <w:rsid w:val="00D96CF5"/>
    <w:rsid w:val="00D97765"/>
    <w:rsid w:val="00DA0CDB"/>
    <w:rsid w:val="00DA678F"/>
    <w:rsid w:val="00DB1D24"/>
    <w:rsid w:val="00DB26FE"/>
    <w:rsid w:val="00DB4EBE"/>
    <w:rsid w:val="00DC0508"/>
    <w:rsid w:val="00DC1910"/>
    <w:rsid w:val="00DD1CE2"/>
    <w:rsid w:val="00DF0043"/>
    <w:rsid w:val="00DF336A"/>
    <w:rsid w:val="00DF3BCE"/>
    <w:rsid w:val="00E04537"/>
    <w:rsid w:val="00E07A6E"/>
    <w:rsid w:val="00E07B39"/>
    <w:rsid w:val="00E130AC"/>
    <w:rsid w:val="00E1768C"/>
    <w:rsid w:val="00E23402"/>
    <w:rsid w:val="00E240B2"/>
    <w:rsid w:val="00E25AA4"/>
    <w:rsid w:val="00E31DEB"/>
    <w:rsid w:val="00E3208E"/>
    <w:rsid w:val="00E32FC2"/>
    <w:rsid w:val="00E3529C"/>
    <w:rsid w:val="00E40978"/>
    <w:rsid w:val="00E434C0"/>
    <w:rsid w:val="00E457AF"/>
    <w:rsid w:val="00E4654F"/>
    <w:rsid w:val="00E52524"/>
    <w:rsid w:val="00E53902"/>
    <w:rsid w:val="00E53FB2"/>
    <w:rsid w:val="00E56468"/>
    <w:rsid w:val="00E57024"/>
    <w:rsid w:val="00E640A9"/>
    <w:rsid w:val="00E66A8E"/>
    <w:rsid w:val="00E706D0"/>
    <w:rsid w:val="00E720E3"/>
    <w:rsid w:val="00E81F57"/>
    <w:rsid w:val="00E85599"/>
    <w:rsid w:val="00E85C6E"/>
    <w:rsid w:val="00E90E75"/>
    <w:rsid w:val="00E910F7"/>
    <w:rsid w:val="00E91A87"/>
    <w:rsid w:val="00E91AA8"/>
    <w:rsid w:val="00E92DA8"/>
    <w:rsid w:val="00E955AF"/>
    <w:rsid w:val="00EA3FF1"/>
    <w:rsid w:val="00EA4E3B"/>
    <w:rsid w:val="00EA5D9B"/>
    <w:rsid w:val="00EA62B2"/>
    <w:rsid w:val="00EB2179"/>
    <w:rsid w:val="00EB256B"/>
    <w:rsid w:val="00EB5A1D"/>
    <w:rsid w:val="00EB775E"/>
    <w:rsid w:val="00EC2D45"/>
    <w:rsid w:val="00EC3473"/>
    <w:rsid w:val="00ED0504"/>
    <w:rsid w:val="00ED1F09"/>
    <w:rsid w:val="00ED520B"/>
    <w:rsid w:val="00EE010E"/>
    <w:rsid w:val="00EE0C60"/>
    <w:rsid w:val="00EE24DA"/>
    <w:rsid w:val="00EE2C0C"/>
    <w:rsid w:val="00EE3CB3"/>
    <w:rsid w:val="00EF0023"/>
    <w:rsid w:val="00EF0EE4"/>
    <w:rsid w:val="00EF4834"/>
    <w:rsid w:val="00EF7588"/>
    <w:rsid w:val="00F0386C"/>
    <w:rsid w:val="00F07E80"/>
    <w:rsid w:val="00F1337F"/>
    <w:rsid w:val="00F148AC"/>
    <w:rsid w:val="00F15233"/>
    <w:rsid w:val="00F1544C"/>
    <w:rsid w:val="00F21A6C"/>
    <w:rsid w:val="00F246A3"/>
    <w:rsid w:val="00F250DC"/>
    <w:rsid w:val="00F31DE4"/>
    <w:rsid w:val="00F34BAD"/>
    <w:rsid w:val="00F353AF"/>
    <w:rsid w:val="00F41474"/>
    <w:rsid w:val="00F41AC7"/>
    <w:rsid w:val="00F51509"/>
    <w:rsid w:val="00F52638"/>
    <w:rsid w:val="00F604B3"/>
    <w:rsid w:val="00F611B3"/>
    <w:rsid w:val="00F63E23"/>
    <w:rsid w:val="00F65846"/>
    <w:rsid w:val="00F66A28"/>
    <w:rsid w:val="00F71150"/>
    <w:rsid w:val="00F71A74"/>
    <w:rsid w:val="00F74B18"/>
    <w:rsid w:val="00F76337"/>
    <w:rsid w:val="00F7639C"/>
    <w:rsid w:val="00F76BB6"/>
    <w:rsid w:val="00F8079A"/>
    <w:rsid w:val="00F80BBE"/>
    <w:rsid w:val="00F810DC"/>
    <w:rsid w:val="00F83E97"/>
    <w:rsid w:val="00F91F6B"/>
    <w:rsid w:val="00F925F3"/>
    <w:rsid w:val="00F932A6"/>
    <w:rsid w:val="00F94E25"/>
    <w:rsid w:val="00F94E87"/>
    <w:rsid w:val="00F954A3"/>
    <w:rsid w:val="00F9567E"/>
    <w:rsid w:val="00F95A4E"/>
    <w:rsid w:val="00F96D84"/>
    <w:rsid w:val="00FA2575"/>
    <w:rsid w:val="00FA5BAF"/>
    <w:rsid w:val="00FB0D11"/>
    <w:rsid w:val="00FB20C3"/>
    <w:rsid w:val="00FB2660"/>
    <w:rsid w:val="00FB2FE2"/>
    <w:rsid w:val="00FB686D"/>
    <w:rsid w:val="00FB7FD9"/>
    <w:rsid w:val="00FC03D1"/>
    <w:rsid w:val="00FC0B7C"/>
    <w:rsid w:val="00FC11C9"/>
    <w:rsid w:val="00FC17AE"/>
    <w:rsid w:val="00FC2782"/>
    <w:rsid w:val="00FC44F1"/>
    <w:rsid w:val="00FC5792"/>
    <w:rsid w:val="00FC6DD0"/>
    <w:rsid w:val="00FC6E1A"/>
    <w:rsid w:val="00FC6E91"/>
    <w:rsid w:val="00FD11FC"/>
    <w:rsid w:val="00FD64C5"/>
    <w:rsid w:val="00FD77A9"/>
    <w:rsid w:val="00FE0B39"/>
    <w:rsid w:val="00FF0015"/>
    <w:rsid w:val="00FF0E80"/>
    <w:rsid w:val="00FF1ACC"/>
    <w:rsid w:val="00FF4023"/>
    <w:rsid w:val="00FF418F"/>
    <w:rsid w:val="00FF58DF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C258"/>
  <w15:docId w15:val="{749CE35B-5655-4459-9C74-4623F477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BF2CED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link w:val="Kop2Char"/>
    <w:uiPriority w:val="9"/>
    <w:qFormat/>
    <w:rsid w:val="00BF2CE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aliases w:val="BD,3scr"/>
    <w:basedOn w:val="Kop10"/>
    <w:next w:val="Standaard"/>
    <w:link w:val="Kop3Char"/>
    <w:uiPriority w:val="9"/>
    <w:qFormat/>
    <w:rsid w:val="00BF2CED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link w:val="Kop4Char"/>
    <w:uiPriority w:val="9"/>
    <w:qFormat/>
    <w:rsid w:val="00BF2CED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BF2CED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BF2CE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BF2CE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BF2CE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0"/>
    <w:uiPriority w:val="9"/>
    <w:rsid w:val="00BF2CED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0"/>
    <w:uiPriority w:val="9"/>
    <w:rsid w:val="00BF2CED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BD Char,3scr Char"/>
    <w:basedOn w:val="Standaardalinea-lettertype"/>
    <w:link w:val="Kop30"/>
    <w:uiPriority w:val="9"/>
    <w:rsid w:val="00BF2CED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F2CED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F2CED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BF2CED"/>
    <w:rPr>
      <w:rFonts w:ascii="Arial" w:eastAsia="Times New Roman" w:hAnsi="Arial" w:cs="Arial"/>
      <w:lang w:eastAsia="nl-NL"/>
    </w:rPr>
  </w:style>
  <w:style w:type="paragraph" w:customStyle="1" w:styleId="Kop-Inhoudsopgave">
    <w:name w:val="Kop-Inhoudsopgave"/>
    <w:basedOn w:val="Kopzondernummering"/>
    <w:next w:val="Standaard"/>
    <w:rsid w:val="00BF2CED"/>
  </w:style>
  <w:style w:type="paragraph" w:customStyle="1" w:styleId="Kopzondernummering">
    <w:name w:val="Kop zonder nummering"/>
    <w:basedOn w:val="Standaard"/>
    <w:rsid w:val="00BF2CED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BF2CED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BF2CED"/>
    <w:pPr>
      <w:tabs>
        <w:tab w:val="num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next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BF2CED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BF2CED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BF2CED"/>
    <w:pPr>
      <w:tabs>
        <w:tab w:val="num" w:pos="227"/>
      </w:tabs>
      <w:ind w:left="227" w:hanging="227"/>
    </w:pPr>
    <w:rPr>
      <w:rFonts w:eastAsiaTheme="minorHAnsi" w:cstheme="minorBidi"/>
      <w:lang w:eastAsia="en-US"/>
    </w:rPr>
  </w:style>
  <w:style w:type="character" w:customStyle="1" w:styleId="Huisstijl-Koptekst">
    <w:name w:val="Huisstijl-Koptekst"/>
    <w:basedOn w:val="Standaardalinea-lettertype"/>
    <w:rsid w:val="00BF2CED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rsid w:val="00BF2C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BF2C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opsomteken2">
    <w:name w:val="List Bullet 2"/>
    <w:basedOn w:val="Standaard"/>
    <w:rsid w:val="00BF2CED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BF2CED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BF2CE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BF2CED"/>
    <w:rPr>
      <w:rFonts w:ascii="Verdana" w:eastAsia="Times New Roman" w:hAnsi="Verdana" w:cs="Arial"/>
      <w:b/>
      <w:bCs/>
      <w:kern w:val="28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rsid w:val="00BF2CE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BF2CED"/>
  </w:style>
  <w:style w:type="paragraph" w:styleId="Inhopg3">
    <w:name w:val="toc 3"/>
    <w:basedOn w:val="Standaard"/>
    <w:next w:val="Standaard"/>
    <w:uiPriority w:val="39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BF2CED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BF2CED"/>
    <w:rPr>
      <w:i/>
    </w:rPr>
  </w:style>
  <w:style w:type="table" w:styleId="Tabelraster">
    <w:name w:val="Table Grid"/>
    <w:basedOn w:val="Standaardtabel"/>
    <w:uiPriority w:val="59"/>
    <w:rsid w:val="00BF2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pPr>
      <w:spacing w:after="0" w:line="240" w:lineRule="auto"/>
    </w:pPr>
    <w:rPr>
      <w:rFonts w:ascii="Verdana" w:eastAsia="Times New Roman" w:hAnsi="Verdana" w:cs="Times New Roman"/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BF2CED"/>
    <w:rPr>
      <w:b w:val="0"/>
    </w:rPr>
  </w:style>
  <w:style w:type="paragraph" w:styleId="Inhopg4">
    <w:name w:val="toc 4"/>
    <w:basedOn w:val="Standaard"/>
    <w:next w:val="Standaard"/>
    <w:uiPriority w:val="39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BF2CED"/>
    <w:rPr>
      <w:vertAlign w:val="baseline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rsid w:val="00BF2CED"/>
    <w:rPr>
      <w:vertAlign w:val="superscript"/>
    </w:rPr>
  </w:style>
  <w:style w:type="paragraph" w:styleId="Ballontekst">
    <w:name w:val="Balloon Text"/>
    <w:basedOn w:val="Standaard"/>
    <w:link w:val="BallontekstChar"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F2CED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BF2CED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F2CE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F2CED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F2CE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F2CED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F2CED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F2CED"/>
    <w:rPr>
      <w:rFonts w:eastAsia="MS Mincho"/>
      <w:bCs/>
      <w:i/>
      <w:szCs w:val="20"/>
    </w:rPr>
  </w:style>
  <w:style w:type="paragraph" w:customStyle="1" w:styleId="opsomming-cijfersjustitie">
    <w:name w:val="opsomming-cijfers_justitie"/>
    <w:basedOn w:val="broodtekst"/>
    <w:rsid w:val="00BF2CED"/>
    <w:pPr>
      <w:numPr>
        <w:numId w:val="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character" w:styleId="Paginanummer">
    <w:name w:val="page number"/>
    <w:basedOn w:val="Standaardalinea-lettertype"/>
    <w:rsid w:val="00BF2CED"/>
  </w:style>
  <w:style w:type="paragraph" w:customStyle="1" w:styleId="witregel2">
    <w:name w:val="witregel2"/>
    <w:basedOn w:val="broodtekst"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F2CED"/>
    <w:rPr>
      <w:b/>
    </w:rPr>
  </w:style>
  <w:style w:type="character" w:customStyle="1" w:styleId="broodtekst-boldChar">
    <w:name w:val="broodtekst-bold Char"/>
    <w:link w:val="broodtekst-bold"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paragraph" w:customStyle="1" w:styleId="in-table">
    <w:name w:val="in-table"/>
    <w:basedOn w:val="broodtekst"/>
    <w:rsid w:val="00BF2CED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F2CED"/>
    <w:pPr>
      <w:numPr>
        <w:ilvl w:val="3"/>
        <w:numId w:val="5"/>
      </w:numPr>
      <w:spacing w:after="660" w:line="300" w:lineRule="atLeast"/>
      <w:ind w:hanging="1224"/>
    </w:pPr>
    <w:rPr>
      <w:sz w:val="24"/>
    </w:rPr>
  </w:style>
  <w:style w:type="paragraph" w:customStyle="1" w:styleId="kop2">
    <w:name w:val="kop2"/>
    <w:basedOn w:val="broodtekst"/>
    <w:next w:val="broodtekst"/>
    <w:rsid w:val="00BF2CED"/>
    <w:pPr>
      <w:numPr>
        <w:ilvl w:val="1"/>
        <w:numId w:val="5"/>
      </w:numPr>
      <w:spacing w:before="240"/>
      <w:ind w:hanging="1224"/>
    </w:pPr>
    <w:rPr>
      <w:b/>
    </w:rPr>
  </w:style>
  <w:style w:type="paragraph" w:customStyle="1" w:styleId="kop3">
    <w:name w:val="kop3"/>
    <w:basedOn w:val="broodtekst"/>
    <w:next w:val="broodtekst"/>
    <w:rsid w:val="00BF2CED"/>
    <w:pPr>
      <w:numPr>
        <w:ilvl w:val="2"/>
        <w:numId w:val="5"/>
      </w:num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rsid w:val="00BF2CED"/>
    <w:pPr>
      <w:tabs>
        <w:tab w:val="num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rsid w:val="00BF2CED"/>
    <w:pPr>
      <w:numPr>
        <w:numId w:val="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rsid w:val="00BF2CED"/>
    <w:rPr>
      <w:b/>
    </w:rPr>
  </w:style>
  <w:style w:type="paragraph" w:customStyle="1" w:styleId="rubricering">
    <w:name w:val="rubricering"/>
    <w:basedOn w:val="broodtekst"/>
    <w:rsid w:val="00BF2CED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F2CED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F2CED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F2CED"/>
    <w:rPr>
      <w:b/>
      <w:sz w:val="14"/>
    </w:rPr>
  </w:style>
  <w:style w:type="paragraph" w:customStyle="1" w:styleId="tabeltekst">
    <w:name w:val="tabeltekst"/>
    <w:basedOn w:val="broodtekst"/>
    <w:rsid w:val="00BF2CED"/>
    <w:rPr>
      <w:sz w:val="14"/>
    </w:rPr>
  </w:style>
  <w:style w:type="paragraph" w:customStyle="1" w:styleId="titel-ad">
    <w:name w:val="titel-ad"/>
    <w:basedOn w:val="broodtekst"/>
    <w:next w:val="table-before"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F2CED"/>
    <w:rPr>
      <w:i/>
    </w:rPr>
  </w:style>
  <w:style w:type="paragraph" w:customStyle="1" w:styleId="bijlage">
    <w:name w:val="bijlage"/>
    <w:basedOn w:val="broodtekst"/>
    <w:next w:val="broodtekst"/>
    <w:rsid w:val="00BF2CED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F2CED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F2CED"/>
    <w:rPr>
      <w:b/>
      <w:i/>
    </w:rPr>
  </w:style>
  <w:style w:type="paragraph" w:customStyle="1" w:styleId="opsomming-lettersjustitie">
    <w:name w:val="opsomming-letters_justitie"/>
    <w:basedOn w:val="broodtekst"/>
    <w:rsid w:val="00BF2CED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F2CED"/>
    <w:rPr>
      <w:i/>
    </w:rPr>
  </w:style>
  <w:style w:type="paragraph" w:styleId="Index1">
    <w:name w:val="index 1"/>
    <w:basedOn w:val="Standaard"/>
    <w:next w:val="Standaard"/>
    <w:autoRedefine/>
    <w:rsid w:val="00BF2CED"/>
    <w:rPr>
      <w:rFonts w:eastAsia="MS Mincho"/>
    </w:rPr>
  </w:style>
  <w:style w:type="paragraph" w:styleId="Indexkop">
    <w:name w:val="index heading"/>
    <w:basedOn w:val="Standaard"/>
    <w:next w:val="Index1"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rsid w:val="00BF2CED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paragraph" w:customStyle="1" w:styleId="Onderdeel">
    <w:name w:val="Onderdeel"/>
    <w:basedOn w:val="Standaard"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character" w:styleId="Verwijzingopmerking">
    <w:name w:val="annotation reference"/>
    <w:rsid w:val="00BF2CE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F2CED"/>
    <w:rPr>
      <w:rFonts w:eastAsia="MS Minch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F2CED"/>
    <w:rPr>
      <w:rFonts w:ascii="Verdana" w:eastAsia="MS Mincho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F2C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BF2CED"/>
    <w:pPr>
      <w:spacing w:after="0" w:line="240" w:lineRule="atLeast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BF2CE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paragraph" w:customStyle="1" w:styleId="DPAlinea1">
    <w:name w:val="DP_Alinea1"/>
    <w:basedOn w:val="Kop10"/>
    <w:next w:val="Standaard"/>
    <w:qFormat/>
    <w:rsid w:val="00600D07"/>
    <w:pPr>
      <w:pageBreakBefore w:val="0"/>
      <w:widowControl/>
      <w:tabs>
        <w:tab w:val="clear" w:pos="0"/>
        <w:tab w:val="left" w:pos="851"/>
      </w:tabs>
      <w:spacing w:after="0"/>
      <w:ind w:hanging="851"/>
      <w:contextualSpacing w:val="0"/>
    </w:pPr>
    <w:rPr>
      <w:kern w:val="0"/>
      <w:sz w:val="18"/>
      <w:szCs w:val="32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457AF"/>
    <w:pPr>
      <w:widowControl w:val="0"/>
      <w:adjustRightInd w:val="0"/>
      <w:spacing w:line="240" w:lineRule="auto"/>
      <w:textAlignment w:val="baseline"/>
    </w:pPr>
    <w:rPr>
      <w:rFonts w:cs="Arial"/>
      <w:bCs/>
      <w:noProof/>
      <w:szCs w:val="18"/>
    </w:rPr>
  </w:style>
  <w:style w:type="character" w:customStyle="1" w:styleId="StandaardtekstparagraaflChar">
    <w:name w:val="Standaard tekst paragraafl Char"/>
    <w:link w:val="Standaardtekstparagraafl"/>
    <w:rsid w:val="00E457AF"/>
    <w:rPr>
      <w:rFonts w:ascii="Verdana" w:eastAsia="Times New Roman" w:hAnsi="Verdana" w:cs="Arial"/>
      <w:bCs/>
      <w:noProof/>
      <w:sz w:val="18"/>
      <w:szCs w:val="18"/>
      <w:lang w:eastAsia="nl-NL"/>
    </w:rPr>
  </w:style>
  <w:style w:type="paragraph" w:customStyle="1" w:styleId="Default">
    <w:name w:val="Default"/>
    <w:rsid w:val="00FF40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StandaardArial">
    <w:name w:val="Standaard + Arial"/>
    <w:basedOn w:val="Standaard"/>
    <w:rsid w:val="00C37C25"/>
    <w:pPr>
      <w:spacing w:line="24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s10">
    <w:name w:val="s10"/>
    <w:basedOn w:val="Standaard"/>
    <w:rsid w:val="00F52638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customStyle="1" w:styleId="s4">
    <w:name w:val="s4"/>
    <w:basedOn w:val="Standaardalinea-lettertype"/>
    <w:rsid w:val="00F52638"/>
  </w:style>
  <w:style w:type="character" w:customStyle="1" w:styleId="st1">
    <w:name w:val="st1"/>
    <w:basedOn w:val="Standaardalinea-lettertype"/>
    <w:rsid w:val="004E1088"/>
  </w:style>
  <w:style w:type="paragraph" w:customStyle="1" w:styleId="Opmaakprofiel25">
    <w:name w:val="Opmaakprofiel25"/>
    <w:basedOn w:val="Kop10"/>
    <w:autoRedefine/>
    <w:rsid w:val="00D846C0"/>
    <w:pPr>
      <w:keepNext/>
      <w:pageBreakBefore w:val="0"/>
      <w:numPr>
        <w:numId w:val="24"/>
      </w:numPr>
      <w:adjustRightInd w:val="0"/>
      <w:spacing w:after="0" w:line="360" w:lineRule="atLeast"/>
      <w:contextualSpacing w:val="0"/>
      <w:jc w:val="both"/>
      <w:textAlignment w:val="baseline"/>
    </w:pPr>
    <w:rPr>
      <w:rFonts w:ascii="Utopia" w:hAnsi="Utopia" w:cs="Times New Roman"/>
      <w:b/>
      <w:bCs w:val="0"/>
      <w:kern w:val="0"/>
      <w:szCs w:val="20"/>
    </w:rPr>
  </w:style>
  <w:style w:type="paragraph" w:customStyle="1" w:styleId="tekstkop3">
    <w:name w:val="tekst kop 3"/>
    <w:basedOn w:val="Standaard"/>
    <w:autoRedefine/>
    <w:rsid w:val="00D846C0"/>
    <w:pPr>
      <w:widowControl w:val="0"/>
      <w:adjustRightInd w:val="0"/>
      <w:spacing w:line="240" w:lineRule="auto"/>
      <w:textAlignment w:val="baseline"/>
    </w:pPr>
    <w:rPr>
      <w:rFonts w:cs="Arial"/>
      <w:noProof/>
      <w:szCs w:val="18"/>
    </w:rPr>
  </w:style>
  <w:style w:type="character" w:customStyle="1" w:styleId="e24kjd">
    <w:name w:val="e24kjd"/>
    <w:basedOn w:val="Standaardalinea-lettertype"/>
    <w:rsid w:val="00AE5AF0"/>
  </w:style>
  <w:style w:type="paragraph" w:customStyle="1" w:styleId="standaardparagraaf">
    <w:name w:val="standaard paragraaf"/>
    <w:basedOn w:val="Standaard"/>
    <w:link w:val="standaardparagraafCharChar"/>
    <w:autoRedefine/>
    <w:rsid w:val="005F751E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paragraafCharChar">
    <w:name w:val="standaard paragraaf Char Char"/>
    <w:link w:val="standaardparagraaf"/>
    <w:rsid w:val="005F751E"/>
    <w:rPr>
      <w:rFonts w:ascii="Verdana" w:eastAsia="Times New Roman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A29C-825E-47EF-83AA-E59C07FE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van, Mahena</dc:creator>
  <cp:lastModifiedBy>Tuin, Marcel</cp:lastModifiedBy>
  <cp:revision>5</cp:revision>
  <cp:lastPrinted>2020-09-24T10:22:00Z</cp:lastPrinted>
  <dcterms:created xsi:type="dcterms:W3CDTF">2022-03-30T13:49:00Z</dcterms:created>
  <dcterms:modified xsi:type="dcterms:W3CDTF">2022-03-31T12:39:00Z</dcterms:modified>
</cp:coreProperties>
</file>