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954F2" w14:textId="106F3FB6" w:rsidR="00D822D3" w:rsidRPr="006E411F" w:rsidRDefault="00016399" w:rsidP="00EE6BAF">
      <w:pPr>
        <w:pStyle w:val="BijlageInhKop"/>
        <w:rPr>
          <w:rFonts w:ascii="Verdana" w:hAnsi="Verdana"/>
        </w:rPr>
      </w:pPr>
      <w:r w:rsidRPr="006E411F">
        <w:rPr>
          <w:rFonts w:ascii="Verdana" w:hAnsi="Verdana"/>
        </w:rPr>
        <w:t xml:space="preserve">Bijlage 6 </w:t>
      </w:r>
      <w:r w:rsidR="00A06BF4" w:rsidRPr="006E411F">
        <w:rPr>
          <w:rFonts w:ascii="Verdana" w:hAnsi="Verdana"/>
        </w:rPr>
        <w:t xml:space="preserve">Verklaring </w:t>
      </w:r>
      <w:r w:rsidR="005964BA" w:rsidRPr="006E411F">
        <w:rPr>
          <w:rFonts w:ascii="Verdana" w:hAnsi="Verdana"/>
        </w:rPr>
        <w:t>O</w:t>
      </w:r>
      <w:r w:rsidR="00FD4B22" w:rsidRPr="006E411F">
        <w:rPr>
          <w:rFonts w:ascii="Verdana" w:hAnsi="Verdana"/>
        </w:rPr>
        <w:t>nderaanneming</w:t>
      </w:r>
      <w:r w:rsidR="00A06BF4" w:rsidRPr="006E411F">
        <w:rPr>
          <w:rFonts w:ascii="Verdana" w:hAnsi="Verdana"/>
        </w:rPr>
        <w:t xml:space="preserve"> </w:t>
      </w:r>
    </w:p>
    <w:tbl>
      <w:tblPr>
        <w:tblW w:w="9240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BA0256" w14:paraId="1F432CE6" w14:textId="77777777" w:rsidTr="00BA0256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BA0256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5B49B46C" w14:textId="77777777" w:rsidR="005B2218" w:rsidRPr="00BA0256" w:rsidRDefault="00760ED4" w:rsidP="00ED132D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Inschrijver</w:t>
            </w:r>
            <w:r w:rsidR="005B2218" w:rsidRPr="00BA0256">
              <w:rPr>
                <w:rFonts w:ascii="Verdana" w:hAnsi="Verdan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BA0256">
              <w:rPr>
                <w:rFonts w:ascii="Verdana" w:hAnsi="Verdana"/>
                <w:b/>
                <w:sz w:val="20"/>
                <w:szCs w:val="20"/>
              </w:rPr>
              <w:t>t</w:t>
            </w:r>
            <w:r w:rsidR="00DB6898" w:rsidRPr="00BA0256">
              <w:rPr>
                <w:rFonts w:ascii="Verdana" w:hAnsi="Verdana"/>
                <w:b/>
                <w:sz w:val="20"/>
                <w:szCs w:val="20"/>
              </w:rPr>
              <w:t xml:space="preserve"> worden van o</w:t>
            </w:r>
            <w:r w:rsidR="005B2218" w:rsidRPr="00BA0256">
              <w:rPr>
                <w:rFonts w:ascii="Verdana" w:hAnsi="Verdana"/>
                <w:b/>
                <w:sz w:val="20"/>
                <w:szCs w:val="20"/>
              </w:rPr>
              <w:t xml:space="preserve">nderaannemers conform </w:t>
            </w:r>
            <w:r w:rsidR="00DB6898" w:rsidRPr="00BA0256">
              <w:rPr>
                <w:rFonts w:ascii="Verdana" w:hAnsi="Verdana"/>
                <w:b/>
                <w:sz w:val="20"/>
                <w:szCs w:val="20"/>
              </w:rPr>
              <w:t>de inschrijvingsleidraad</w:t>
            </w:r>
            <w:r w:rsidR="00647267" w:rsidRPr="00BA0256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359B75EA" w14:textId="77777777" w:rsidR="005B2218" w:rsidRPr="00BA0256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8077451" w14:textId="77777777" w:rsidR="005B2218" w:rsidRPr="00BA0256" w:rsidRDefault="005B2218" w:rsidP="005B2218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Indien er </w:t>
            </w:r>
            <w:r w:rsidRPr="00BA0256">
              <w:rPr>
                <w:rFonts w:ascii="Verdana" w:hAnsi="Verdana"/>
                <w:b/>
                <w:sz w:val="20"/>
                <w:szCs w:val="20"/>
                <w:u w:val="single"/>
              </w:rPr>
              <w:t>geen</w:t>
            </w:r>
            <w:r w:rsidR="00DB6898" w:rsidRPr="00BA0256">
              <w:rPr>
                <w:rFonts w:ascii="Verdana" w:hAnsi="Verdana"/>
                <w:b/>
                <w:sz w:val="20"/>
                <w:szCs w:val="20"/>
              </w:rPr>
              <w:t xml:space="preserve"> sprake is van o</w:t>
            </w: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nderaanneming hoeft deze </w:t>
            </w:r>
            <w:r w:rsidR="00DB6898" w:rsidRPr="00BA0256">
              <w:rPr>
                <w:rFonts w:ascii="Verdana" w:hAnsi="Verdan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BA0256" w:rsidRDefault="00FD4B22" w:rsidP="005C7C1B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BA0256" w:rsidRDefault="005B2218" w:rsidP="00EE6BAF">
      <w:pPr>
        <w:rPr>
          <w:rFonts w:ascii="Verdana" w:hAnsi="Verdana"/>
          <w:sz w:val="20"/>
          <w:szCs w:val="20"/>
        </w:rPr>
      </w:pPr>
    </w:p>
    <w:p w14:paraId="7766BA8D" w14:textId="342AB70D" w:rsidR="008D49F0" w:rsidRPr="00BA0256" w:rsidRDefault="008D49F0" w:rsidP="00EE6BAF">
      <w:pPr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 xml:space="preserve">Ondergetekenden verklaren </w:t>
      </w:r>
      <w:r w:rsidR="00DB6898" w:rsidRPr="00BA0256">
        <w:rPr>
          <w:rFonts w:ascii="Verdana" w:hAnsi="Verdana"/>
          <w:sz w:val="20"/>
          <w:szCs w:val="20"/>
        </w:rPr>
        <w:t>inzake de o</w:t>
      </w:r>
      <w:r w:rsidRPr="00BA0256">
        <w:rPr>
          <w:rFonts w:ascii="Verdana" w:hAnsi="Verdana"/>
          <w:sz w:val="20"/>
          <w:szCs w:val="20"/>
        </w:rPr>
        <w:t xml:space="preserve">pdracht behorende bij de </w:t>
      </w:r>
      <w:r w:rsidR="00DB6898" w:rsidRPr="00BA0256">
        <w:rPr>
          <w:rFonts w:ascii="Verdana" w:hAnsi="Verdana"/>
          <w:sz w:val="20"/>
          <w:szCs w:val="20"/>
        </w:rPr>
        <w:t xml:space="preserve">Europese openbare </w:t>
      </w:r>
      <w:r w:rsidRPr="00BA0256">
        <w:rPr>
          <w:rFonts w:ascii="Verdana" w:hAnsi="Verdana"/>
          <w:sz w:val="20"/>
          <w:szCs w:val="20"/>
        </w:rPr>
        <w:t xml:space="preserve">aanbesteding </w:t>
      </w:r>
      <w:r w:rsidR="00ED132D" w:rsidRPr="00BA0256">
        <w:rPr>
          <w:rFonts w:ascii="Verdana" w:hAnsi="Verdana"/>
          <w:sz w:val="20"/>
          <w:szCs w:val="20"/>
        </w:rPr>
        <w:t>“</w:t>
      </w:r>
      <w:r w:rsidR="00687109" w:rsidRPr="00BA0256">
        <w:rPr>
          <w:rFonts w:ascii="Verdana" w:hAnsi="Verdana" w:cs="Arial"/>
          <w:sz w:val="20"/>
          <w:szCs w:val="20"/>
        </w:rPr>
        <w:t>Zonnestroominstallatie en onderhoud</w:t>
      </w:r>
      <w:r w:rsidR="006F3A8E" w:rsidRPr="00BA0256">
        <w:rPr>
          <w:rFonts w:ascii="Verdana" w:hAnsi="Verdana" w:cs="Arial"/>
          <w:sz w:val="20"/>
          <w:szCs w:val="20"/>
        </w:rPr>
        <w:t xml:space="preserve"> Werkzaak Rivierenland</w:t>
      </w:r>
      <w:r w:rsidR="00ED132D" w:rsidRPr="00BA0256">
        <w:rPr>
          <w:rFonts w:ascii="Verdana" w:hAnsi="Verdana"/>
          <w:i/>
          <w:sz w:val="20"/>
          <w:szCs w:val="20"/>
        </w:rPr>
        <w:t>”</w:t>
      </w:r>
      <w:r w:rsidR="00ED132D" w:rsidRPr="00BA0256">
        <w:rPr>
          <w:rFonts w:ascii="Verdana" w:hAnsi="Verdana"/>
          <w:sz w:val="20"/>
          <w:szCs w:val="20"/>
        </w:rPr>
        <w:t xml:space="preserve"> </w:t>
      </w:r>
      <w:r w:rsidRPr="00BA0256">
        <w:rPr>
          <w:rFonts w:ascii="Verdana" w:hAnsi="Verdana"/>
          <w:sz w:val="20"/>
          <w:szCs w:val="20"/>
        </w:rPr>
        <w:t>dat:</w:t>
      </w:r>
    </w:p>
    <w:p w14:paraId="3B0FB154" w14:textId="77777777" w:rsidR="008D49F0" w:rsidRPr="00BA0256" w:rsidRDefault="005F2DEE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 xml:space="preserve">Inschrijver </w:t>
      </w:r>
      <w:r w:rsidR="00DB6898" w:rsidRPr="00BA0256">
        <w:rPr>
          <w:rFonts w:ascii="Verdana" w:hAnsi="Verdana"/>
          <w:sz w:val="20"/>
          <w:szCs w:val="20"/>
        </w:rPr>
        <w:t>beschikt of middels de o</w:t>
      </w:r>
      <w:r w:rsidR="008D49F0" w:rsidRPr="00BA0256">
        <w:rPr>
          <w:rFonts w:ascii="Verdana" w:hAnsi="Verdana"/>
          <w:sz w:val="20"/>
          <w:szCs w:val="20"/>
        </w:rPr>
        <w:t>nderaannemer kan beschikken, over alle noodzakelijke middelen, welk</w:t>
      </w:r>
      <w:r w:rsidR="00345583" w:rsidRPr="00BA0256">
        <w:rPr>
          <w:rFonts w:ascii="Verdana" w:hAnsi="Verdana"/>
          <w:sz w:val="20"/>
          <w:szCs w:val="20"/>
        </w:rPr>
        <w:t>e voor de uitvoering nodig zijn;</w:t>
      </w:r>
    </w:p>
    <w:p w14:paraId="6412B1F7" w14:textId="77777777" w:rsidR="008D49F0" w:rsidRPr="00BA0256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>De uitvoering geheel overeenkomstig het beschreven</w:t>
      </w:r>
      <w:r w:rsidR="00361AEC" w:rsidRPr="00BA0256">
        <w:rPr>
          <w:rFonts w:ascii="Verdana" w:hAnsi="Verdana"/>
          <w:sz w:val="20"/>
          <w:szCs w:val="20"/>
        </w:rPr>
        <w:t xml:space="preserve">e </w:t>
      </w:r>
      <w:r w:rsidRPr="00BA0256">
        <w:rPr>
          <w:rFonts w:ascii="Verdana" w:hAnsi="Verdana"/>
          <w:sz w:val="20"/>
          <w:szCs w:val="20"/>
        </w:rPr>
        <w:t xml:space="preserve">in </w:t>
      </w:r>
      <w:r w:rsidR="00DB6898" w:rsidRPr="00BA0256">
        <w:rPr>
          <w:rFonts w:ascii="Verdana" w:hAnsi="Verdana"/>
          <w:sz w:val="20"/>
          <w:szCs w:val="20"/>
        </w:rPr>
        <w:t>de inschrijvingsleidraad</w:t>
      </w:r>
      <w:r w:rsidR="005F2DEE" w:rsidRPr="00BA0256">
        <w:rPr>
          <w:rFonts w:ascii="Verdana" w:hAnsi="Verdana"/>
          <w:sz w:val="20"/>
          <w:szCs w:val="20"/>
        </w:rPr>
        <w:t xml:space="preserve"> </w:t>
      </w:r>
      <w:r w:rsidR="00345583" w:rsidRPr="00BA0256">
        <w:rPr>
          <w:rFonts w:ascii="Verdana" w:hAnsi="Verdana"/>
          <w:sz w:val="20"/>
          <w:szCs w:val="20"/>
        </w:rPr>
        <w:t>wordt verricht;</w:t>
      </w:r>
    </w:p>
    <w:p w14:paraId="3C423163" w14:textId="77777777" w:rsidR="008D49F0" w:rsidRPr="00BA0256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>De</w:t>
      </w:r>
      <w:r w:rsidR="00647267" w:rsidRPr="00BA0256">
        <w:rPr>
          <w:rFonts w:ascii="Verdana" w:hAnsi="Verdana"/>
          <w:sz w:val="20"/>
          <w:szCs w:val="20"/>
        </w:rPr>
        <w:t xml:space="preserve"> </w:t>
      </w:r>
      <w:r w:rsidR="00DB6898" w:rsidRPr="00BA0256">
        <w:rPr>
          <w:rFonts w:ascii="Verdana" w:hAnsi="Verdana"/>
          <w:sz w:val="20"/>
          <w:szCs w:val="20"/>
        </w:rPr>
        <w:t>i</w:t>
      </w:r>
      <w:r w:rsidR="005F2DEE" w:rsidRPr="00BA0256">
        <w:rPr>
          <w:rFonts w:ascii="Verdana" w:hAnsi="Verdana"/>
          <w:sz w:val="20"/>
          <w:szCs w:val="20"/>
        </w:rPr>
        <w:t xml:space="preserve">nschrijver </w:t>
      </w:r>
      <w:r w:rsidRPr="00BA0256">
        <w:rPr>
          <w:rFonts w:ascii="Verdana" w:hAnsi="Verdana"/>
          <w:sz w:val="20"/>
          <w:szCs w:val="20"/>
        </w:rPr>
        <w:t>hoofdelijke aansprakelijkheid aanvaard</w:t>
      </w:r>
      <w:r w:rsidR="0060677A" w:rsidRPr="00BA0256">
        <w:rPr>
          <w:rFonts w:ascii="Verdana" w:hAnsi="Verdana"/>
          <w:sz w:val="20"/>
          <w:szCs w:val="20"/>
        </w:rPr>
        <w:t>t</w:t>
      </w:r>
      <w:r w:rsidR="00345583" w:rsidRPr="00BA0256">
        <w:rPr>
          <w:rFonts w:ascii="Verdana" w:hAnsi="Verdana"/>
          <w:sz w:val="20"/>
          <w:szCs w:val="20"/>
        </w:rPr>
        <w:t>;</w:t>
      </w:r>
    </w:p>
    <w:p w14:paraId="526D88F1" w14:textId="77777777" w:rsidR="008D49F0" w:rsidRPr="00BA0256" w:rsidRDefault="008D49F0" w:rsidP="008D49F0">
      <w:pPr>
        <w:numPr>
          <w:ilvl w:val="0"/>
          <w:numId w:val="1"/>
        </w:numPr>
        <w:spacing w:line="240" w:lineRule="atLeast"/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 xml:space="preserve">De </w:t>
      </w:r>
      <w:r w:rsidR="00DB6898" w:rsidRPr="00BA0256">
        <w:rPr>
          <w:rFonts w:ascii="Verdana" w:hAnsi="Verdana"/>
          <w:sz w:val="20"/>
          <w:szCs w:val="20"/>
        </w:rPr>
        <w:t>volgende werkzaamheden door o</w:t>
      </w:r>
      <w:r w:rsidRPr="00BA0256">
        <w:rPr>
          <w:rFonts w:ascii="Verdana" w:hAnsi="Verdana"/>
          <w:sz w:val="20"/>
          <w:szCs w:val="20"/>
        </w:rPr>
        <w:t>nderaannemer(s) worden verricht:</w:t>
      </w:r>
    </w:p>
    <w:p w14:paraId="4F2B678E" w14:textId="77777777" w:rsidR="008D49F0" w:rsidRPr="00BA0256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BA0256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Werkzaamheden </w:t>
            </w:r>
            <w:r w:rsidR="005B2218" w:rsidRPr="00BA0256">
              <w:rPr>
                <w:rFonts w:ascii="Verdana" w:hAnsi="Verdana"/>
                <w:b/>
                <w:sz w:val="20"/>
                <w:szCs w:val="20"/>
              </w:rPr>
              <w:t xml:space="preserve">Onderaannemer </w:t>
            </w:r>
            <w:r w:rsidRPr="00BA0256">
              <w:rPr>
                <w:rFonts w:ascii="Verdana" w:hAnsi="Verdana"/>
                <w:b/>
                <w:sz w:val="20"/>
                <w:szCs w:val="20"/>
              </w:rPr>
              <w:t>1</w:t>
            </w:r>
          </w:p>
          <w:p w14:paraId="17E65C79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  <w:r w:rsidRPr="00BA0256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071A1E90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10133163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51363C99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28BF8842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42DDCF14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525E1685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14315226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  <w:p w14:paraId="43293C18" w14:textId="77777777" w:rsidR="008D49F0" w:rsidRPr="00BA0256" w:rsidRDefault="008D49F0" w:rsidP="00401155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D38FB5" w14:textId="186BB636" w:rsidR="008D49F0" w:rsidRPr="00BA0256" w:rsidRDefault="00DF3554" w:rsidP="00DF3554">
      <w:pPr>
        <w:tabs>
          <w:tab w:val="left" w:pos="2910"/>
        </w:tabs>
        <w:rPr>
          <w:rFonts w:ascii="Verdana" w:hAnsi="Verdana"/>
          <w:sz w:val="20"/>
          <w:szCs w:val="20"/>
        </w:rPr>
      </w:pPr>
      <w:r w:rsidRPr="00BA0256">
        <w:rPr>
          <w:rFonts w:ascii="Verdana" w:hAnsi="Verdana"/>
          <w:sz w:val="20"/>
          <w:szCs w:val="20"/>
        </w:rPr>
        <w:tab/>
      </w:r>
    </w:p>
    <w:p w14:paraId="5F3CFAAE" w14:textId="77777777" w:rsidR="008D49F0" w:rsidRPr="00BA0256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9"/>
        <w:gridCol w:w="6658"/>
      </w:tblGrid>
      <w:tr w:rsidR="008D49F0" w:rsidRPr="00BA0256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BA0256" w:rsidRDefault="00760ED4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6736C020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D4D8E20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35223A4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512DFF07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1EF03EB" w14:textId="4FC232A5" w:rsidR="005B2218" w:rsidRPr="00BA0256" w:rsidRDefault="005B2218">
      <w:pPr>
        <w:rPr>
          <w:rFonts w:ascii="Verdana" w:hAnsi="Verdana"/>
          <w:sz w:val="20"/>
          <w:szCs w:val="20"/>
        </w:rPr>
      </w:pPr>
    </w:p>
    <w:p w14:paraId="59761D7F" w14:textId="77777777" w:rsidR="00EE6BAF" w:rsidRPr="00BA0256" w:rsidRDefault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BA0256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47F7F6F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3C250B7F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7436EBB0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79FCB5FF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EA9E814" w14:textId="77777777" w:rsidR="008D49F0" w:rsidRPr="00BA0256" w:rsidRDefault="008D49F0" w:rsidP="00EE6BAF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BA0256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9CD2E6B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08821D9B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02B68793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F7BC8B8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34040AA" w14:textId="77777777" w:rsidR="008D49F0" w:rsidRPr="00BA0256" w:rsidRDefault="008D49F0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BA0256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C172FF3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2CDE2267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60DA8B47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B1EF0B" w14:textId="77777777" w:rsidR="00FD4B22" w:rsidRPr="00BA0256" w:rsidRDefault="00FD4B22" w:rsidP="00D822D3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BA0256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49EC8C5D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17ACD551" w14:textId="77777777" w:rsidR="00016399" w:rsidRPr="00BA0256" w:rsidRDefault="00016399" w:rsidP="008D49F0">
            <w:pPr>
              <w:rPr>
                <w:rFonts w:ascii="Verdana" w:hAnsi="Verdana"/>
                <w:sz w:val="20"/>
                <w:szCs w:val="20"/>
              </w:rPr>
            </w:pPr>
          </w:p>
          <w:p w14:paraId="5B2936B4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D49F0" w:rsidRPr="00BA0256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BA0256" w:rsidRDefault="008D49F0" w:rsidP="008D49F0">
            <w:pPr>
              <w:rPr>
                <w:rFonts w:ascii="Verdana" w:hAnsi="Verdana"/>
                <w:b/>
                <w:sz w:val="20"/>
                <w:szCs w:val="20"/>
              </w:rPr>
            </w:pPr>
            <w:r w:rsidRPr="00BA0256">
              <w:rPr>
                <w:rFonts w:ascii="Verdana" w:hAnsi="Verdan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BA0256" w:rsidRDefault="008D49F0" w:rsidP="008D49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F6D65A" w14:textId="77777777" w:rsidR="008D49F0" w:rsidRPr="00BA0256" w:rsidRDefault="008D49F0" w:rsidP="00D822D3">
      <w:pPr>
        <w:rPr>
          <w:rFonts w:ascii="Verdana" w:hAnsi="Verdana"/>
          <w:sz w:val="20"/>
          <w:szCs w:val="20"/>
        </w:rPr>
      </w:pPr>
    </w:p>
    <w:p w14:paraId="3F8A1F79" w14:textId="77777777" w:rsidR="00EF6D9A" w:rsidRPr="00BA0256" w:rsidRDefault="00EF6D9A" w:rsidP="00F72EF0">
      <w:pPr>
        <w:rPr>
          <w:rFonts w:ascii="Verdana" w:hAnsi="Verdana"/>
          <w:sz w:val="20"/>
          <w:szCs w:val="20"/>
        </w:rPr>
      </w:pPr>
    </w:p>
    <w:sectPr w:rsidR="00EF6D9A" w:rsidRPr="00BA0256" w:rsidSect="00EE6B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04DE8" w14:textId="77777777" w:rsidR="00687109" w:rsidRDefault="0068710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3101BBF" w:rsidR="00EE6BAF" w:rsidRPr="00016399" w:rsidRDefault="00016399" w:rsidP="0068710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onderaanneming</w:t>
          </w:r>
          <w:r w:rsidR="00687109">
            <w:rPr>
              <w:sz w:val="18"/>
              <w:szCs w:val="18"/>
            </w:rPr>
            <w:t xml:space="preserve"> 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2D23AAE0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BA0256" w:rsidRPr="00BA0256">
            <w:rPr>
              <w:noProof/>
              <w:sz w:val="18"/>
            </w:rPr>
            <w:t>1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BA0256" w:rsidRPr="00BA0256">
              <w:rPr>
                <w:noProof/>
                <w:sz w:val="18"/>
              </w:rPr>
              <w:t>3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F512D" w14:textId="77777777" w:rsidR="00687109" w:rsidRDefault="006871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F97B9" w14:textId="77777777" w:rsidR="00687109" w:rsidRDefault="0068710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C0115" w14:textId="77777777" w:rsidR="00687109" w:rsidRDefault="0068710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B476C" w14:textId="77777777" w:rsidR="00687109" w:rsidRDefault="0068710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16"/>
  </w:num>
  <w:num w:numId="3">
    <w:abstractNumId w:val="15"/>
  </w:num>
  <w:num w:numId="4">
    <w:abstractNumId w:val="4"/>
  </w:num>
  <w:num w:numId="5">
    <w:abstractNumId w:val="19"/>
  </w:num>
  <w:num w:numId="6">
    <w:abstractNumId w:val="14"/>
  </w:num>
  <w:num w:numId="7">
    <w:abstractNumId w:val="7"/>
  </w:num>
  <w:num w:numId="8">
    <w:abstractNumId w:val="17"/>
  </w:num>
  <w:num w:numId="9">
    <w:abstractNumId w:val="5"/>
  </w:num>
  <w:num w:numId="10">
    <w:abstractNumId w:val="23"/>
  </w:num>
  <w:num w:numId="11">
    <w:abstractNumId w:val="6"/>
  </w:num>
  <w:num w:numId="12">
    <w:abstractNumId w:val="13"/>
  </w:num>
  <w:num w:numId="13">
    <w:abstractNumId w:val="11"/>
  </w:num>
  <w:num w:numId="14">
    <w:abstractNumId w:val="21"/>
  </w:num>
  <w:num w:numId="15">
    <w:abstractNumId w:val="10"/>
  </w:num>
  <w:num w:numId="16">
    <w:abstractNumId w:val="3"/>
  </w:num>
  <w:num w:numId="17">
    <w:abstractNumId w:val="20"/>
  </w:num>
  <w:num w:numId="18">
    <w:abstractNumId w:val="9"/>
  </w:num>
  <w:num w:numId="19">
    <w:abstractNumId w:val="0"/>
  </w:num>
  <w:num w:numId="20">
    <w:abstractNumId w:val="18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87109"/>
    <w:rsid w:val="006E411F"/>
    <w:rsid w:val="006F3A8E"/>
    <w:rsid w:val="00760ED4"/>
    <w:rsid w:val="007F6422"/>
    <w:rsid w:val="008049FF"/>
    <w:rsid w:val="00815203"/>
    <w:rsid w:val="008241AE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0256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PG Normaal (standaard)"/>
    <w:qFormat/>
    <w:rsid w:val="00BA025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A0256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A0256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A2A288-B72C-4BC1-AD11-66C6CA875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2021-10-08T15:09:00Z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