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750B2" w14:textId="622B89C0" w:rsidR="00EA32D3" w:rsidRPr="00A605E4" w:rsidRDefault="004A7323" w:rsidP="00B96408">
      <w:pPr>
        <w:pStyle w:val="BijlageInhKop"/>
        <w:rPr>
          <w:rFonts w:ascii="Verdana" w:hAnsi="Verdana" w:cs="Arial"/>
          <w:sz w:val="24"/>
          <w:szCs w:val="24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A605E4">
        <w:rPr>
          <w:rFonts w:ascii="Verdana" w:hAnsi="Verdana" w:cs="Arial"/>
          <w:sz w:val="24"/>
          <w:szCs w:val="24"/>
        </w:rPr>
        <w:t xml:space="preserve">Bijlage 5 </w:t>
      </w:r>
      <w:r w:rsidR="00EA32D3" w:rsidRPr="00A605E4">
        <w:rPr>
          <w:rFonts w:ascii="Verdana" w:hAnsi="Verdana" w:cs="Arial"/>
          <w:sz w:val="24"/>
          <w:szCs w:val="24"/>
        </w:rPr>
        <w:t xml:space="preserve">Verklaring aanvaarding </w:t>
      </w:r>
      <w:r w:rsidR="00514BAE" w:rsidRPr="00A605E4">
        <w:rPr>
          <w:rFonts w:ascii="Verdana" w:hAnsi="Verdana" w:cs="Arial"/>
          <w:sz w:val="24"/>
          <w:szCs w:val="24"/>
        </w:rPr>
        <w:t>(</w:t>
      </w:r>
      <w:r w:rsidR="00EA32D3" w:rsidRPr="00A605E4">
        <w:rPr>
          <w:rFonts w:ascii="Verdana" w:hAnsi="Verdana" w:cs="Arial"/>
          <w:sz w:val="24"/>
          <w:szCs w:val="24"/>
        </w:rPr>
        <w:t>hoofdelijke</w:t>
      </w:r>
      <w:r w:rsidR="00514BAE" w:rsidRPr="00A605E4">
        <w:rPr>
          <w:rFonts w:ascii="Verdana" w:hAnsi="Verdana" w:cs="Arial"/>
          <w:sz w:val="24"/>
          <w:szCs w:val="24"/>
        </w:rPr>
        <w:t>)</w:t>
      </w:r>
      <w:r w:rsidR="00EA32D3" w:rsidRPr="00A605E4">
        <w:rPr>
          <w:rFonts w:ascii="Verdana" w:hAnsi="Verdana" w:cs="Arial"/>
          <w:sz w:val="24"/>
          <w:szCs w:val="24"/>
        </w:rPr>
        <w:t xml:space="preserve">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A605E4" w:rsidRDefault="00620EEA" w:rsidP="00B96408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A605E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A605E4" w:rsidRDefault="00873ACB" w:rsidP="00E85CC6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85CC6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maakt </w:t>
            </w:r>
            <w:bookmarkStart w:id="5" w:name="_GoBack"/>
            <w:bookmarkEnd w:id="5"/>
          </w:p>
          <w:p w14:paraId="65F8F9F0" w14:textId="77777777" w:rsidR="00147B9E" w:rsidRPr="00A605E4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wel/niet </w:t>
            </w:r>
            <w:r w:rsidRPr="00A605E4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1"/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77777777" w:rsidR="00E85CC6" w:rsidRPr="00A605E4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en </w:t>
            </w:r>
            <w:r w:rsidR="00E85CC6" w:rsidRPr="00A605E4">
              <w:rPr>
                <w:rFonts w:ascii="Verdana" w:hAnsi="Verdana" w:cs="Arial"/>
                <w:b/>
                <w:sz w:val="20"/>
                <w:szCs w:val="20"/>
              </w:rPr>
              <w:t>beroept zich wel/niet</w:t>
            </w:r>
            <w:r w:rsidR="00E85CC6" w:rsidRPr="00A605E4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2"/>
            </w:r>
            <w:r w:rsidR="00E85CC6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A605E4" w:rsidRDefault="00E85CC6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Uitsluitend indien </w:t>
            </w:r>
            <w:r w:rsidR="00416E5D" w:rsidRPr="00A605E4">
              <w:rPr>
                <w:rFonts w:ascii="Verdana" w:hAnsi="Verdana" w:cs="Arial"/>
                <w:b/>
                <w:sz w:val="20"/>
                <w:szCs w:val="20"/>
              </w:rPr>
              <w:t>i</w:t>
            </w:r>
            <w:r w:rsidR="00873ACB" w:rsidRPr="00A605E4">
              <w:rPr>
                <w:rFonts w:ascii="Verdana" w:hAnsi="Verdana" w:cs="Arial"/>
                <w:b/>
                <w:sz w:val="20"/>
                <w:szCs w:val="20"/>
              </w:rPr>
              <w:t>nschrijver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zich beroept op de moedermaatschappij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/holding 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dient dit formulier door </w:t>
            </w:r>
            <w:r w:rsidR="00B60DC8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een statutaire tekenbevoegde bestuurder van 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de moedermaatschappij</w:t>
            </w:r>
            <w:r w:rsidR="001F4FE3" w:rsidRPr="00A605E4">
              <w:rPr>
                <w:rFonts w:ascii="Verdana" w:hAnsi="Verdana" w:cs="Arial"/>
                <w:b/>
                <w:sz w:val="20"/>
                <w:szCs w:val="20"/>
              </w:rPr>
              <w:t>/holding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Pr="00A605E4" w:rsidRDefault="00E20051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Pr="00A605E4" w:rsidRDefault="00147B9E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In alle andere gevallen</w:t>
            </w:r>
            <w:r w:rsidR="00700EBF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van inschrijver</w:t>
            </w:r>
            <w:r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  <w:r w:rsidR="00700EBF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Pr="00A605E4" w:rsidRDefault="00862B9E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A605E4" w:rsidRDefault="00700EBF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Pr="00A605E4" w:rsidRDefault="00E85CC6" w:rsidP="00620EEA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42841ACE" w14:textId="77777777" w:rsidR="00620EEA" w:rsidRPr="00A605E4" w:rsidRDefault="00873ACB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620EEA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van deze verklaring kan </w:t>
            </w:r>
            <w:r w:rsidR="00620EEA" w:rsidRPr="00A605E4">
              <w:rPr>
                <w:rFonts w:ascii="Verdana" w:hAnsi="Verdana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A605E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1C7CD4F5" w14:textId="77777777" w:rsidR="00620EEA" w:rsidRPr="00A605E4" w:rsidRDefault="00620EEA" w:rsidP="003556BE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CF3D09" w:rsidRPr="00A605E4">
              <w:rPr>
                <w:rFonts w:ascii="Verdana" w:hAnsi="Verdana" w:cs="Arial"/>
                <w:b/>
                <w:sz w:val="20"/>
                <w:szCs w:val="20"/>
              </w:rPr>
              <w:t>er sprake is van een</w:t>
            </w:r>
            <w:r w:rsidR="00295EB1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ombinatie</w:t>
            </w:r>
            <w:r w:rsidR="00CF3D09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dient deze verklaring </w:t>
            </w:r>
            <w:r w:rsidR="00D61936" w:rsidRPr="00A605E4">
              <w:rPr>
                <w:rFonts w:ascii="Verdana" w:hAnsi="Verdana" w:cs="Arial"/>
                <w:b/>
                <w:sz w:val="20"/>
                <w:szCs w:val="20"/>
              </w:rPr>
              <w:t>d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oor </w:t>
            </w:r>
            <w:r w:rsidRPr="00A605E4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295EB1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ombinant ingevuld en recht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sgeldig ondertekend te </w:t>
            </w:r>
            <w:r w:rsidR="00295EB1" w:rsidRPr="00A605E4">
              <w:rPr>
                <w:rFonts w:ascii="Verdana" w:hAnsi="Verdana" w:cs="Arial"/>
                <w:b/>
                <w:sz w:val="20"/>
                <w:szCs w:val="20"/>
              </w:rPr>
              <w:t>worden, mits een c</w:t>
            </w:r>
            <w:r w:rsidR="00147B9E" w:rsidRPr="00A605E4">
              <w:rPr>
                <w:rFonts w:ascii="Verdana" w:hAnsi="Verdana" w:cs="Arial"/>
                <w:b/>
                <w:sz w:val="20"/>
                <w:szCs w:val="20"/>
              </w:rPr>
              <w:t>ombinant aan de hiervoor gestelde voorwaarden voldoet.</w:t>
            </w:r>
          </w:p>
          <w:p w14:paraId="7C026CFA" w14:textId="77777777" w:rsidR="00620EEA" w:rsidRPr="00A605E4" w:rsidRDefault="00620EEA" w:rsidP="00620EE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692D4C9" w14:textId="77777777" w:rsidR="00620EEA" w:rsidRPr="00A605E4" w:rsidRDefault="00620EEA" w:rsidP="00B96408">
      <w:pPr>
        <w:rPr>
          <w:rFonts w:ascii="Verdana" w:hAnsi="Verdana" w:cs="Arial"/>
          <w:sz w:val="20"/>
          <w:szCs w:val="20"/>
        </w:rPr>
      </w:pPr>
    </w:p>
    <w:p w14:paraId="39F9F7B0" w14:textId="6D52132C" w:rsidR="00B13ECD" w:rsidRPr="00A605E4" w:rsidRDefault="00620EEA" w:rsidP="003556BE">
      <w:pPr>
        <w:rPr>
          <w:rFonts w:ascii="Verdana" w:hAnsi="Verdana" w:cs="Arial"/>
          <w:sz w:val="20"/>
          <w:szCs w:val="20"/>
        </w:rPr>
      </w:pPr>
      <w:r w:rsidRPr="00A605E4">
        <w:rPr>
          <w:rFonts w:ascii="Verdana" w:hAnsi="Verdana" w:cs="Arial"/>
          <w:sz w:val="20"/>
          <w:szCs w:val="20"/>
        </w:rPr>
        <w:t>Ondergetekende verklaart</w:t>
      </w:r>
      <w:r w:rsidR="004C5D70" w:rsidRPr="00A605E4">
        <w:rPr>
          <w:rFonts w:ascii="Verdana" w:hAnsi="Verdana" w:cs="Arial"/>
          <w:sz w:val="20"/>
          <w:szCs w:val="20"/>
        </w:rPr>
        <w:t xml:space="preserve"> inzake de o</w:t>
      </w:r>
      <w:r w:rsidR="00B13ECD" w:rsidRPr="00A605E4">
        <w:rPr>
          <w:rFonts w:ascii="Verdana" w:hAnsi="Verdana" w:cs="Arial"/>
          <w:sz w:val="20"/>
          <w:szCs w:val="20"/>
        </w:rPr>
        <w:t xml:space="preserve">pdracht behorende bij </w:t>
      </w:r>
      <w:r w:rsidR="003556BE" w:rsidRPr="00A605E4">
        <w:rPr>
          <w:rFonts w:ascii="Verdana" w:hAnsi="Verdana" w:cs="Arial"/>
          <w:i/>
          <w:sz w:val="20"/>
          <w:szCs w:val="20"/>
        </w:rPr>
        <w:t>“</w:t>
      </w:r>
      <w:r w:rsidR="00C05E26" w:rsidRPr="00A605E4">
        <w:rPr>
          <w:rFonts w:ascii="Verdana" w:hAnsi="Verdana" w:cs="Arial"/>
          <w:sz w:val="20"/>
          <w:szCs w:val="20"/>
        </w:rPr>
        <w:t>Zonnestroominstallatie en onderhoud</w:t>
      </w:r>
      <w:r w:rsidR="004A7323" w:rsidRPr="00A605E4">
        <w:rPr>
          <w:rFonts w:ascii="Verdana" w:hAnsi="Verdana" w:cs="Arial"/>
          <w:i/>
          <w:sz w:val="20"/>
          <w:szCs w:val="20"/>
        </w:rPr>
        <w:t xml:space="preserve"> </w:t>
      </w:r>
      <w:r w:rsidR="004A7323" w:rsidRPr="00A605E4">
        <w:rPr>
          <w:rFonts w:ascii="Verdana" w:hAnsi="Verdana" w:cs="Arial"/>
          <w:sz w:val="20"/>
          <w:szCs w:val="20"/>
        </w:rPr>
        <w:t>Werkzaak Rivierenland</w:t>
      </w:r>
      <w:r w:rsidR="003556BE" w:rsidRPr="00A605E4">
        <w:rPr>
          <w:rFonts w:ascii="Verdana" w:hAnsi="Verdana" w:cs="Arial"/>
          <w:i/>
          <w:sz w:val="20"/>
          <w:szCs w:val="20"/>
        </w:rPr>
        <w:t>”</w:t>
      </w:r>
      <w:r w:rsidR="00B13ECD" w:rsidRPr="00A605E4">
        <w:rPr>
          <w:rFonts w:ascii="Verdana" w:hAnsi="Verdana" w:cs="Arial"/>
          <w:sz w:val="20"/>
          <w:szCs w:val="20"/>
        </w:rPr>
        <w:t xml:space="preserve"> dat:</w:t>
      </w:r>
    </w:p>
    <w:p w14:paraId="459FFE84" w14:textId="3463B0F0" w:rsidR="00620EEA" w:rsidRPr="00A605E4" w:rsidRDefault="00873ACB" w:rsidP="007B1E4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  <w:highlight w:val="yellow"/>
        </w:rPr>
      </w:pPr>
      <w:r w:rsidRPr="00A605E4">
        <w:rPr>
          <w:rFonts w:ascii="Verdana" w:hAnsi="Verdana" w:cs="Arial"/>
          <w:sz w:val="20"/>
          <w:szCs w:val="20"/>
          <w:highlight w:val="yellow"/>
        </w:rPr>
        <w:t xml:space="preserve">Deze </w:t>
      </w:r>
      <w:r w:rsidR="004C5D70" w:rsidRPr="00A605E4">
        <w:rPr>
          <w:rFonts w:ascii="Verdana" w:hAnsi="Verdana" w:cs="Arial"/>
          <w:sz w:val="20"/>
          <w:szCs w:val="20"/>
          <w:highlight w:val="yellow"/>
        </w:rPr>
        <w:t>zich namens de i</w:t>
      </w:r>
      <w:r w:rsidRPr="00A605E4">
        <w:rPr>
          <w:rFonts w:ascii="Verdana" w:hAnsi="Verdana" w:cs="Arial"/>
          <w:sz w:val="20"/>
          <w:szCs w:val="20"/>
          <w:highlight w:val="yellow"/>
        </w:rPr>
        <w:t>nschrijver</w:t>
      </w:r>
      <w:r w:rsidR="00620EEA" w:rsidRPr="00A605E4">
        <w:rPr>
          <w:rFonts w:ascii="Verdana" w:hAnsi="Verdana" w:cs="Arial"/>
          <w:sz w:val="20"/>
          <w:szCs w:val="20"/>
          <w:highlight w:val="yellow"/>
        </w:rPr>
        <w:t xml:space="preserve"> bij gunning van de </w:t>
      </w:r>
      <w:r w:rsidR="004C5D70" w:rsidRPr="00A605E4">
        <w:rPr>
          <w:rFonts w:ascii="Verdana" w:hAnsi="Verdana" w:cs="Arial"/>
          <w:sz w:val="20"/>
          <w:szCs w:val="20"/>
          <w:highlight w:val="yellow"/>
        </w:rPr>
        <w:t>o</w:t>
      </w:r>
      <w:r w:rsidR="003556BE" w:rsidRPr="00A605E4">
        <w:rPr>
          <w:rFonts w:ascii="Verdana" w:hAnsi="Verdana" w:cs="Arial"/>
          <w:sz w:val="20"/>
          <w:szCs w:val="20"/>
          <w:highlight w:val="yellow"/>
        </w:rPr>
        <w:t xml:space="preserve">pdracht </w:t>
      </w:r>
      <w:r w:rsidR="00620EEA" w:rsidRPr="00A605E4">
        <w:rPr>
          <w:rFonts w:ascii="Verdana" w:hAnsi="Verdana" w:cs="Arial"/>
          <w:sz w:val="20"/>
          <w:szCs w:val="20"/>
          <w:highlight w:val="yellow"/>
        </w:rPr>
        <w:t xml:space="preserve">tegenover </w:t>
      </w:r>
      <w:r w:rsidR="00CF7E0F" w:rsidRPr="00A605E4">
        <w:rPr>
          <w:rFonts w:ascii="Verdana" w:hAnsi="Verdana" w:cs="Arial"/>
          <w:sz w:val="20"/>
          <w:szCs w:val="20"/>
          <w:highlight w:val="yellow"/>
        </w:rPr>
        <w:t xml:space="preserve">de </w:t>
      </w:r>
      <w:r w:rsidR="004C5D70" w:rsidRPr="00A605E4">
        <w:rPr>
          <w:rFonts w:ascii="Verdana" w:hAnsi="Verdana" w:cs="Arial"/>
          <w:sz w:val="20"/>
          <w:szCs w:val="20"/>
          <w:highlight w:val="yellow"/>
        </w:rPr>
        <w:t>opdrachtgever</w:t>
      </w:r>
      <w:r w:rsidR="00620EEA" w:rsidRPr="00A605E4">
        <w:rPr>
          <w:rFonts w:ascii="Verdana" w:hAnsi="Verdana" w:cs="Arial"/>
          <w:b/>
          <w:color w:val="FF0000"/>
          <w:sz w:val="20"/>
          <w:szCs w:val="20"/>
          <w:highlight w:val="yellow"/>
        </w:rPr>
        <w:t xml:space="preserve"> </w:t>
      </w:r>
      <w:r w:rsidR="00620EEA" w:rsidRPr="00A605E4">
        <w:rPr>
          <w:rFonts w:ascii="Verdana" w:hAnsi="Verdana" w:cs="Arial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A605E4">
        <w:rPr>
          <w:rFonts w:ascii="Verdana" w:hAnsi="Verdana" w:cs="Arial"/>
          <w:sz w:val="20"/>
          <w:szCs w:val="20"/>
          <w:highlight w:val="yellow"/>
        </w:rPr>
        <w:t>n die uit of in verband met de o</w:t>
      </w:r>
      <w:r w:rsidR="00620EEA" w:rsidRPr="00A605E4">
        <w:rPr>
          <w:rFonts w:ascii="Verdana" w:hAnsi="Verdana" w:cs="Arial"/>
          <w:sz w:val="20"/>
          <w:szCs w:val="20"/>
          <w:highlight w:val="yellow"/>
        </w:rPr>
        <w:t>pdracht</w:t>
      </w:r>
      <w:r w:rsidR="000C2313" w:rsidRPr="00A605E4">
        <w:rPr>
          <w:rFonts w:ascii="Verdana" w:hAnsi="Verdana" w:cs="Arial"/>
          <w:sz w:val="20"/>
          <w:szCs w:val="20"/>
          <w:highlight w:val="yellow"/>
        </w:rPr>
        <w:t xml:space="preserve"> </w:t>
      </w:r>
      <w:r w:rsidR="00620EEA" w:rsidRPr="00A605E4">
        <w:rPr>
          <w:rFonts w:ascii="Verdana" w:hAnsi="Verdana" w:cs="Arial"/>
          <w:sz w:val="20"/>
          <w:szCs w:val="20"/>
          <w:highlight w:val="yellow"/>
        </w:rPr>
        <w:t>die uit de aanbesteding kan/kunnen voortkomen.</w:t>
      </w:r>
      <w:r w:rsidR="00E20051" w:rsidRPr="00A605E4">
        <w:rPr>
          <w:rStyle w:val="Voetnootmarkering"/>
          <w:rFonts w:ascii="Verdana" w:hAnsi="Verdana" w:cs="Arial"/>
          <w:b/>
          <w:sz w:val="20"/>
          <w:szCs w:val="20"/>
          <w:highlight w:val="yellow"/>
        </w:rPr>
        <w:t xml:space="preserve"> </w:t>
      </w:r>
      <w:r w:rsidR="00E20051" w:rsidRPr="00A605E4">
        <w:rPr>
          <w:rFonts w:ascii="Verdana" w:hAnsi="Verdana" w:cs="Arial"/>
          <w:b/>
          <w:sz w:val="20"/>
          <w:szCs w:val="20"/>
          <w:highlight w:val="yellow"/>
        </w:rPr>
        <w:t>*</w:t>
      </w:r>
    </w:p>
    <w:p w14:paraId="7B3F9A40" w14:textId="77777777" w:rsidR="00E20051" w:rsidRPr="00A605E4" w:rsidRDefault="00E20051" w:rsidP="00E20051">
      <w:pPr>
        <w:spacing w:line="240" w:lineRule="atLeast"/>
        <w:ind w:left="360"/>
        <w:rPr>
          <w:rFonts w:ascii="Verdana" w:hAnsi="Verdana" w:cs="Arial"/>
          <w:sz w:val="20"/>
          <w:szCs w:val="20"/>
          <w:highlight w:val="yellow"/>
        </w:rPr>
      </w:pPr>
    </w:p>
    <w:p w14:paraId="31737033" w14:textId="520D7AC4" w:rsidR="00E20051" w:rsidRPr="00A605E4" w:rsidRDefault="00E20051" w:rsidP="00E20051">
      <w:pPr>
        <w:spacing w:line="240" w:lineRule="atLeast"/>
        <w:ind w:left="360"/>
        <w:rPr>
          <w:rFonts w:ascii="Verdana" w:hAnsi="Verdana" w:cs="Arial"/>
          <w:sz w:val="20"/>
          <w:szCs w:val="20"/>
          <w:highlight w:val="yellow"/>
        </w:rPr>
      </w:pPr>
      <w:r w:rsidRPr="00A605E4">
        <w:rPr>
          <w:rFonts w:ascii="Verdana" w:hAnsi="Verdana" w:cs="Arial"/>
          <w:sz w:val="20"/>
          <w:szCs w:val="20"/>
          <w:highlight w:val="yellow"/>
        </w:rPr>
        <w:t>OF</w:t>
      </w:r>
    </w:p>
    <w:p w14:paraId="6A2B923C" w14:textId="77777777" w:rsidR="00E20051" w:rsidRPr="00A605E4" w:rsidRDefault="00E20051" w:rsidP="00E20051">
      <w:pPr>
        <w:spacing w:line="240" w:lineRule="atLeast"/>
        <w:ind w:left="360"/>
        <w:rPr>
          <w:rFonts w:ascii="Verdana" w:hAnsi="Verdana" w:cs="Arial"/>
          <w:sz w:val="20"/>
          <w:szCs w:val="20"/>
          <w:highlight w:val="yellow"/>
        </w:rPr>
      </w:pPr>
    </w:p>
    <w:p w14:paraId="5F059822" w14:textId="429E0267" w:rsidR="00E20051" w:rsidRPr="00A605E4" w:rsidRDefault="00E20051" w:rsidP="00E20051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  <w:highlight w:val="yellow"/>
        </w:rPr>
      </w:pPr>
      <w:r w:rsidRPr="00A605E4">
        <w:rPr>
          <w:rFonts w:ascii="Verdana" w:hAnsi="Verdana" w:cs="Arial"/>
          <w:sz w:val="20"/>
          <w:szCs w:val="20"/>
          <w:highlight w:val="yellow"/>
        </w:rPr>
        <w:lastRenderedPageBreak/>
        <w:t>Inschrijver bij gunning van de opdracht tegenover de opdrachtgever</w:t>
      </w:r>
      <w:r w:rsidRPr="00A605E4">
        <w:rPr>
          <w:rFonts w:ascii="Verdana" w:hAnsi="Verdana" w:cs="Arial"/>
          <w:b/>
          <w:color w:val="FF0000"/>
          <w:sz w:val="20"/>
          <w:szCs w:val="20"/>
          <w:highlight w:val="yellow"/>
        </w:rPr>
        <w:t xml:space="preserve"> </w:t>
      </w:r>
      <w:r w:rsidRPr="00A605E4">
        <w:rPr>
          <w:rFonts w:ascii="Verdana" w:hAnsi="Verdana" w:cs="Arial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A605E4">
        <w:rPr>
          <w:rStyle w:val="Voetnootmarkering"/>
          <w:rFonts w:ascii="Verdana" w:hAnsi="Verdana" w:cs="Arial"/>
          <w:b/>
          <w:sz w:val="20"/>
          <w:szCs w:val="20"/>
          <w:highlight w:val="yellow"/>
        </w:rPr>
        <w:t xml:space="preserve"> </w:t>
      </w:r>
      <w:r w:rsidRPr="00A605E4">
        <w:rPr>
          <w:rFonts w:ascii="Verdana" w:hAnsi="Verdana" w:cs="Arial"/>
          <w:b/>
          <w:sz w:val="20"/>
          <w:szCs w:val="20"/>
          <w:highlight w:val="yellow"/>
        </w:rPr>
        <w:t>*</w:t>
      </w:r>
    </w:p>
    <w:p w14:paraId="42CEF193" w14:textId="18166B2C" w:rsidR="00E20051" w:rsidRPr="00A605E4" w:rsidRDefault="00E20051" w:rsidP="00E20051">
      <w:pPr>
        <w:spacing w:line="240" w:lineRule="atLeast"/>
        <w:rPr>
          <w:rFonts w:ascii="Verdana" w:hAnsi="Verdana" w:cs="Arial"/>
          <w:b/>
          <w:sz w:val="20"/>
          <w:szCs w:val="20"/>
        </w:rPr>
      </w:pPr>
    </w:p>
    <w:p w14:paraId="5E62FAF2" w14:textId="77777777" w:rsidR="00E20051" w:rsidRPr="00A605E4" w:rsidRDefault="00E20051" w:rsidP="00862B9E">
      <w:pPr>
        <w:widowControl w:val="0"/>
        <w:adjustRightInd w:val="0"/>
        <w:ind w:left="426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A605E4">
        <w:rPr>
          <w:rFonts w:ascii="Verdana" w:hAnsi="Verdana" w:cs="Arial"/>
          <w:sz w:val="20"/>
          <w:szCs w:val="20"/>
        </w:rPr>
        <w:t>*</w:t>
      </w:r>
      <w:r w:rsidRPr="00A605E4">
        <w:rPr>
          <w:rFonts w:ascii="Verdana" w:hAnsi="Verdana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A605E4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A605E4">
        <w:rPr>
          <w:rFonts w:ascii="Verdana" w:hAnsi="Verdana" w:cs="Arial"/>
          <w:b/>
          <w:bCs/>
          <w:sz w:val="20"/>
          <w:szCs w:val="20"/>
        </w:rPr>
        <w:t>- eerste bullet bij GEEN onderdeel van een moedermaatschappij/holding en</w:t>
      </w:r>
      <w:r w:rsidR="00862B9E" w:rsidRPr="00A605E4">
        <w:rPr>
          <w:rFonts w:ascii="Verdana" w:hAnsi="Verdana" w:cs="Arial"/>
          <w:b/>
          <w:bCs/>
          <w:sz w:val="20"/>
          <w:szCs w:val="20"/>
        </w:rPr>
        <w:t>/of</w:t>
      </w:r>
      <w:r w:rsidRPr="00A605E4">
        <w:rPr>
          <w:rFonts w:ascii="Verdana" w:hAnsi="Verdana" w:cs="Arial"/>
          <w:b/>
          <w:bCs/>
          <w:sz w:val="20"/>
          <w:szCs w:val="20"/>
        </w:rPr>
        <w:t xml:space="preserve"> GEEN beroep </w:t>
      </w:r>
      <w:r w:rsidR="00862B9E" w:rsidRPr="00A605E4">
        <w:rPr>
          <w:rFonts w:ascii="Verdana" w:hAnsi="Verdana" w:cs="Arial"/>
          <w:b/>
          <w:bCs/>
          <w:sz w:val="20"/>
          <w:szCs w:val="20"/>
        </w:rPr>
        <w:t xml:space="preserve">op </w:t>
      </w:r>
      <w:r w:rsidRPr="00A605E4">
        <w:rPr>
          <w:rFonts w:ascii="Verdana" w:hAnsi="Verdana" w:cs="Arial"/>
          <w:b/>
          <w:bCs/>
          <w:sz w:val="20"/>
          <w:szCs w:val="20"/>
        </w:rPr>
        <w:t>de moedermaatschappij/holding</w:t>
      </w:r>
      <w:r w:rsidR="00862B9E" w:rsidRPr="00A605E4">
        <w:rPr>
          <w:rFonts w:ascii="Verdana" w:hAnsi="Verdana" w:cs="Arial"/>
          <w:b/>
          <w:bCs/>
          <w:sz w:val="20"/>
          <w:szCs w:val="20"/>
        </w:rPr>
        <w:t>;</w:t>
      </w:r>
    </w:p>
    <w:p w14:paraId="01379847" w14:textId="77777777" w:rsidR="00862B9E" w:rsidRPr="00A605E4" w:rsidRDefault="00862B9E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</w:p>
    <w:p w14:paraId="379E7442" w14:textId="6AF33D1D" w:rsidR="00E20051" w:rsidRPr="00A605E4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A605E4">
        <w:rPr>
          <w:rFonts w:ascii="Verdana" w:hAnsi="Verdana" w:cs="Arial"/>
          <w:b/>
          <w:bCs/>
          <w:sz w:val="20"/>
          <w:szCs w:val="20"/>
        </w:rPr>
        <w:t xml:space="preserve">- tweede bullet </w:t>
      </w:r>
      <w:r w:rsidR="00862B9E" w:rsidRPr="00A605E4">
        <w:rPr>
          <w:rFonts w:ascii="Verdana" w:hAnsi="Verdana" w:cs="Arial"/>
          <w:b/>
          <w:bCs/>
          <w:sz w:val="20"/>
          <w:szCs w:val="20"/>
        </w:rPr>
        <w:t xml:space="preserve">bij </w:t>
      </w:r>
      <w:r w:rsidRPr="00A605E4">
        <w:rPr>
          <w:rFonts w:ascii="Verdana" w:hAnsi="Verdana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Pr="00A605E4" w:rsidRDefault="00E20051" w:rsidP="00E20051">
      <w:pPr>
        <w:spacing w:line="240" w:lineRule="atLeast"/>
        <w:rPr>
          <w:rFonts w:ascii="Verdana" w:hAnsi="Verdana" w:cs="Arial"/>
          <w:sz w:val="20"/>
          <w:szCs w:val="20"/>
        </w:rPr>
      </w:pPr>
    </w:p>
    <w:p w14:paraId="25F3F728" w14:textId="77777777" w:rsidR="00620EEA" w:rsidRPr="00A605E4" w:rsidRDefault="004C5D70" w:rsidP="00620EE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A605E4">
        <w:rPr>
          <w:rFonts w:ascii="Verdana" w:hAnsi="Verdana" w:cs="Arial"/>
          <w:sz w:val="20"/>
          <w:szCs w:val="20"/>
        </w:rPr>
        <w:t>De aansprakelijkheid van o</w:t>
      </w:r>
      <w:r w:rsidR="00620EEA" w:rsidRPr="00A605E4">
        <w:rPr>
          <w:rFonts w:ascii="Verdana" w:hAnsi="Verdana" w:cs="Arial"/>
          <w:sz w:val="20"/>
          <w:szCs w:val="20"/>
        </w:rPr>
        <w:t>ndergetekende niet verder reikt dan</w:t>
      </w:r>
      <w:r w:rsidRPr="00A605E4">
        <w:rPr>
          <w:rFonts w:ascii="Verdana" w:hAnsi="Verdana" w:cs="Arial"/>
          <w:sz w:val="20"/>
          <w:szCs w:val="20"/>
        </w:rPr>
        <w:t xml:space="preserve"> de verplichtingen die voor de opdrachtnemer uit de o</w:t>
      </w:r>
      <w:r w:rsidR="00620EEA" w:rsidRPr="00A605E4">
        <w:rPr>
          <w:rFonts w:ascii="Verdana" w:hAnsi="Verdana" w:cs="Arial"/>
          <w:sz w:val="20"/>
          <w:szCs w:val="20"/>
        </w:rPr>
        <w:t>pdracht voortvloeien.</w:t>
      </w:r>
    </w:p>
    <w:p w14:paraId="1B5D6DE9" w14:textId="77777777" w:rsidR="00E85CC6" w:rsidRPr="00A605E4" w:rsidRDefault="00620EEA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A605E4">
        <w:rPr>
          <w:rFonts w:ascii="Verdana" w:hAnsi="Verdana" w:cs="Arial"/>
          <w:sz w:val="20"/>
          <w:szCs w:val="20"/>
        </w:rPr>
        <w:t>De aanvaarding van hoo</w:t>
      </w:r>
      <w:r w:rsidR="004C5D70" w:rsidRPr="00A605E4">
        <w:rPr>
          <w:rFonts w:ascii="Verdana" w:hAnsi="Verdana" w:cs="Arial"/>
          <w:sz w:val="20"/>
          <w:szCs w:val="20"/>
        </w:rPr>
        <w:t>fdelijke aansprakelijkheid van o</w:t>
      </w:r>
      <w:r w:rsidRPr="00A605E4">
        <w:rPr>
          <w:rFonts w:ascii="Verdana" w:hAnsi="Verdana" w:cs="Arial"/>
          <w:sz w:val="20"/>
          <w:szCs w:val="20"/>
        </w:rPr>
        <w:t>ndergetekende vervalt</w:t>
      </w:r>
      <w:r w:rsidR="004C5D70" w:rsidRPr="00A605E4">
        <w:rPr>
          <w:rFonts w:ascii="Verdana" w:hAnsi="Verdana" w:cs="Arial"/>
          <w:sz w:val="20"/>
          <w:szCs w:val="20"/>
        </w:rPr>
        <w:t>,</w:t>
      </w:r>
      <w:r w:rsidRPr="00A605E4">
        <w:rPr>
          <w:rFonts w:ascii="Verdana" w:hAnsi="Verdana" w:cs="Arial"/>
          <w:sz w:val="20"/>
          <w:szCs w:val="20"/>
        </w:rPr>
        <w:t xml:space="preserve"> </w:t>
      </w:r>
      <w:r w:rsidR="00CF7E0F" w:rsidRPr="00A605E4">
        <w:rPr>
          <w:rFonts w:ascii="Verdana" w:hAnsi="Verdana" w:cs="Arial"/>
          <w:sz w:val="20"/>
          <w:szCs w:val="20"/>
        </w:rPr>
        <w:t>indien</w:t>
      </w:r>
      <w:r w:rsidR="00AD6963" w:rsidRPr="00A605E4">
        <w:rPr>
          <w:rFonts w:ascii="Verdana" w:hAnsi="Verdana" w:cs="Arial"/>
          <w:sz w:val="20"/>
          <w:szCs w:val="20"/>
        </w:rPr>
        <w:t xml:space="preserve"> de </w:t>
      </w:r>
      <w:r w:rsidR="004C5D70" w:rsidRPr="00A605E4">
        <w:rPr>
          <w:rFonts w:ascii="Verdana" w:hAnsi="Verdana" w:cs="Arial"/>
          <w:sz w:val="20"/>
          <w:szCs w:val="20"/>
        </w:rPr>
        <w:t>aanbestedende dienst de o</w:t>
      </w:r>
      <w:r w:rsidRPr="00A605E4">
        <w:rPr>
          <w:rFonts w:ascii="Verdana" w:hAnsi="Verdana" w:cs="Arial"/>
          <w:sz w:val="20"/>
          <w:szCs w:val="20"/>
        </w:rPr>
        <w:t xml:space="preserve">pdracht niet aan </w:t>
      </w:r>
      <w:r w:rsidR="00416E5D" w:rsidRPr="00A605E4">
        <w:rPr>
          <w:rFonts w:ascii="Verdana" w:hAnsi="Verdana" w:cs="Arial"/>
          <w:sz w:val="20"/>
          <w:szCs w:val="20"/>
        </w:rPr>
        <w:t>i</w:t>
      </w:r>
      <w:r w:rsidR="00CF7E0F" w:rsidRPr="00A605E4">
        <w:rPr>
          <w:rFonts w:ascii="Verdana" w:hAnsi="Verdana" w:cs="Arial"/>
          <w:sz w:val="20"/>
          <w:szCs w:val="20"/>
        </w:rPr>
        <w:t>nschrijver</w:t>
      </w:r>
      <w:r w:rsidR="00D61936" w:rsidRPr="00A605E4">
        <w:rPr>
          <w:rFonts w:ascii="Verdana" w:hAnsi="Verdana" w:cs="Arial"/>
          <w:sz w:val="20"/>
          <w:szCs w:val="20"/>
        </w:rPr>
        <w:t xml:space="preserve"> </w:t>
      </w:r>
      <w:r w:rsidRPr="00A605E4">
        <w:rPr>
          <w:rFonts w:ascii="Verdana" w:hAnsi="Verdana" w:cs="Arial"/>
          <w:sz w:val="20"/>
          <w:szCs w:val="20"/>
        </w:rPr>
        <w:t>gunt.</w:t>
      </w:r>
    </w:p>
    <w:p w14:paraId="6A4E35D8" w14:textId="4CD99EA1" w:rsidR="00B67653" w:rsidRPr="00A605E4" w:rsidRDefault="004D2104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A605E4">
        <w:rPr>
          <w:rFonts w:ascii="Verdana" w:hAnsi="Verdana" w:cs="Arial"/>
          <w:sz w:val="20"/>
          <w:szCs w:val="20"/>
          <w:highlight w:val="yellow"/>
        </w:rPr>
        <w:t>&lt;naam organisatie&gt;</w:t>
      </w:r>
      <w:r w:rsidR="00620EEA" w:rsidRPr="00A605E4">
        <w:rPr>
          <w:rFonts w:ascii="Verdana" w:hAnsi="Verdana" w:cs="Arial"/>
          <w:sz w:val="20"/>
          <w:szCs w:val="20"/>
        </w:rPr>
        <w:t xml:space="preserve"> haar rechten uit hoofde van deze aanvaarding van </w:t>
      </w:r>
      <w:r w:rsidR="00E20051" w:rsidRPr="00A605E4">
        <w:rPr>
          <w:rFonts w:ascii="Verdana" w:hAnsi="Verdana" w:cs="Arial"/>
          <w:sz w:val="20"/>
          <w:szCs w:val="20"/>
        </w:rPr>
        <w:t>(</w:t>
      </w:r>
      <w:r w:rsidR="00620EEA" w:rsidRPr="00A605E4">
        <w:rPr>
          <w:rFonts w:ascii="Verdana" w:hAnsi="Verdana" w:cs="Arial"/>
          <w:sz w:val="20"/>
          <w:szCs w:val="20"/>
        </w:rPr>
        <w:t>hoofdelijke</w:t>
      </w:r>
      <w:r w:rsidR="00E20051" w:rsidRPr="00A605E4">
        <w:rPr>
          <w:rFonts w:ascii="Verdana" w:hAnsi="Verdana" w:cs="Arial"/>
          <w:sz w:val="20"/>
          <w:szCs w:val="20"/>
        </w:rPr>
        <w:t>)</w:t>
      </w:r>
      <w:r w:rsidR="00620EEA" w:rsidRPr="00A605E4">
        <w:rPr>
          <w:rFonts w:ascii="Verdana" w:hAnsi="Verdana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A605E4">
        <w:rPr>
          <w:rFonts w:ascii="Verdana" w:hAnsi="Verdana" w:cs="Arial"/>
          <w:sz w:val="20"/>
          <w:szCs w:val="20"/>
        </w:rPr>
        <w:t>d</w:t>
      </w:r>
      <w:r w:rsidR="00620EEA" w:rsidRPr="00A605E4">
        <w:rPr>
          <w:rFonts w:ascii="Verdana" w:hAnsi="Verdana" w:cs="Arial"/>
          <w:sz w:val="20"/>
          <w:szCs w:val="20"/>
        </w:rPr>
        <w:t>erde</w:t>
      </w:r>
      <w:r w:rsidR="000C2313" w:rsidRPr="00A605E4">
        <w:rPr>
          <w:rFonts w:ascii="Verdana" w:hAnsi="Verdana" w:cs="Arial"/>
          <w:sz w:val="20"/>
          <w:szCs w:val="20"/>
        </w:rPr>
        <w:t>(</w:t>
      </w:r>
      <w:r w:rsidR="00620EEA" w:rsidRPr="00A605E4">
        <w:rPr>
          <w:rFonts w:ascii="Verdana" w:hAnsi="Verdana" w:cs="Arial"/>
          <w:sz w:val="20"/>
          <w:szCs w:val="20"/>
        </w:rPr>
        <w:t>n</w:t>
      </w:r>
      <w:r w:rsidR="000C2313" w:rsidRPr="00A605E4">
        <w:rPr>
          <w:rFonts w:ascii="Verdana" w:hAnsi="Verdana" w:cs="Arial"/>
          <w:sz w:val="20"/>
          <w:szCs w:val="20"/>
        </w:rPr>
        <w:t>)</w:t>
      </w:r>
      <w:r w:rsidR="00620EEA" w:rsidRPr="00A605E4">
        <w:rPr>
          <w:rFonts w:ascii="Verdana" w:hAnsi="Verdana" w:cs="Arial"/>
          <w:sz w:val="20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4791"/>
      </w:tblGrid>
      <w:tr w:rsidR="00B67653" w:rsidRPr="00A605E4" w14:paraId="4D0E7ACF" w14:textId="77777777" w:rsidTr="00A605E4">
        <w:tc>
          <w:tcPr>
            <w:tcW w:w="3714" w:type="dxa"/>
            <w:shd w:val="clear" w:color="auto" w:fill="D9D9D9"/>
          </w:tcPr>
          <w:p w14:paraId="7463AF12" w14:textId="77777777" w:rsidR="00B67653" w:rsidRPr="00A605E4" w:rsidRDefault="00B67653" w:rsidP="00620EEA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4C5D70" w:rsidRPr="00A605E4">
              <w:rPr>
                <w:rFonts w:ascii="Verdana" w:hAnsi="Verdana" w:cs="Arial"/>
                <w:b/>
                <w:sz w:val="20"/>
                <w:szCs w:val="20"/>
              </w:rPr>
              <w:t>o</w:t>
            </w:r>
            <w:r w:rsidR="00620EEA" w:rsidRPr="00A605E4">
              <w:rPr>
                <w:rFonts w:ascii="Verdana" w:hAnsi="Verdana" w:cs="Arial"/>
                <w:b/>
                <w:sz w:val="20"/>
                <w:szCs w:val="20"/>
              </w:rPr>
              <w:t>rganisatie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  <w:tc>
          <w:tcPr>
            <w:tcW w:w="4791" w:type="dxa"/>
          </w:tcPr>
          <w:p w14:paraId="2F4033C3" w14:textId="77777777" w:rsidR="00B67653" w:rsidRPr="00A605E4" w:rsidRDefault="00B67653" w:rsidP="00854509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20EEA" w:rsidRPr="00A605E4" w14:paraId="791E2A99" w14:textId="77777777" w:rsidTr="00A605E4">
        <w:tc>
          <w:tcPr>
            <w:tcW w:w="3714" w:type="dxa"/>
            <w:shd w:val="clear" w:color="auto" w:fill="D9D9D9"/>
          </w:tcPr>
          <w:p w14:paraId="3F8A2F2A" w14:textId="789833C4" w:rsidR="00620EEA" w:rsidRPr="00A605E4" w:rsidRDefault="00620EEA" w:rsidP="003920A2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Positie</w:t>
            </w:r>
            <w:r w:rsidR="00CF3D09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t.o.v. </w:t>
            </w:r>
            <w:r w:rsidR="00D61936" w:rsidRPr="00A605E4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20051" w:rsidRPr="00A605E4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A605E4" w:rsidRDefault="00B96408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91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A605E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A605E4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A605E4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5010B04B" w14:textId="77777777" w:rsidR="007D160C" w:rsidRPr="00A605E4" w:rsidRDefault="007D160C" w:rsidP="007D160C">
                  <w:pPr>
                    <w:pStyle w:val="Tekstzonderopmaak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Derde(n)</w:t>
                  </w:r>
                </w:p>
                <w:p w14:paraId="4C4162B3" w14:textId="5FA89917" w:rsidR="006136A0" w:rsidRPr="00A605E4" w:rsidRDefault="006136A0" w:rsidP="007D160C">
                  <w:pPr>
                    <w:pStyle w:val="Tekstzonderopmaak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A605E4">
                    <w:rPr>
                      <w:rFonts w:ascii="Verdana" w:hAnsi="Verdana" w:cs="Arial"/>
                      <w:sz w:val="20"/>
                      <w:szCs w:val="20"/>
                    </w:rPr>
                    <w:t>□.          N.v.t.</w:t>
                  </w:r>
                </w:p>
              </w:tc>
            </w:tr>
          </w:tbl>
          <w:p w14:paraId="0A6C55A4" w14:textId="54A21907" w:rsidR="00236B44" w:rsidRPr="00A605E4" w:rsidRDefault="00236B44" w:rsidP="00236B44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A605E4" w14:paraId="5E2D3ED2" w14:textId="77777777" w:rsidTr="00A605E4">
        <w:tc>
          <w:tcPr>
            <w:tcW w:w="3714" w:type="dxa"/>
            <w:shd w:val="clear" w:color="auto" w:fill="D9D9D9"/>
          </w:tcPr>
          <w:p w14:paraId="15552E5D" w14:textId="77777777" w:rsidR="00B67653" w:rsidRPr="00A605E4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91" w:type="dxa"/>
          </w:tcPr>
          <w:p w14:paraId="5EBB9AC4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A605E4" w14:paraId="7443F917" w14:textId="77777777" w:rsidTr="00A605E4">
        <w:trPr>
          <w:trHeight w:val="297"/>
        </w:trPr>
        <w:tc>
          <w:tcPr>
            <w:tcW w:w="3714" w:type="dxa"/>
            <w:shd w:val="clear" w:color="auto" w:fill="D9D9D9"/>
          </w:tcPr>
          <w:p w14:paraId="08CFF488" w14:textId="77777777" w:rsidR="00B67653" w:rsidRPr="00A605E4" w:rsidRDefault="00B67653" w:rsidP="00B96408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Naam statutaire tekenbevoegde bestuurder</w:t>
            </w:r>
            <w:r w:rsidR="00236B44" w:rsidRPr="00A605E4">
              <w:rPr>
                <w:rFonts w:ascii="Verdana" w:hAnsi="Verdana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A605E4" w:rsidRDefault="00236B44" w:rsidP="003556BE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Naam tekenbevoegde (wanneer geen beroep w</w:t>
            </w:r>
            <w:r w:rsidR="00BD764D" w:rsidRPr="00A605E4">
              <w:rPr>
                <w:rFonts w:ascii="Verdana" w:hAnsi="Verdana" w:cs="Arial"/>
                <w:b/>
                <w:sz w:val="20"/>
                <w:szCs w:val="20"/>
              </w:rPr>
              <w:t>ordt gedaan op moedermaatschappij/holding</w:t>
            </w:r>
            <w:r w:rsidRPr="00A605E4">
              <w:rPr>
                <w:rFonts w:ascii="Verdana" w:hAnsi="Verdana" w:cs="Arial"/>
                <w:b/>
                <w:sz w:val="20"/>
                <w:szCs w:val="20"/>
              </w:rPr>
              <w:t>)</w:t>
            </w:r>
          </w:p>
        </w:tc>
        <w:tc>
          <w:tcPr>
            <w:tcW w:w="4791" w:type="dxa"/>
          </w:tcPr>
          <w:p w14:paraId="5B736058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A605E4" w14:paraId="0CF3CCA0" w14:textId="77777777" w:rsidTr="00A605E4">
        <w:tc>
          <w:tcPr>
            <w:tcW w:w="3714" w:type="dxa"/>
            <w:shd w:val="clear" w:color="auto" w:fill="D9D9D9"/>
          </w:tcPr>
          <w:p w14:paraId="6EB7E17C" w14:textId="77777777" w:rsidR="00B67653" w:rsidRPr="00A605E4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lastRenderedPageBreak/>
              <w:t xml:space="preserve">Functie: </w:t>
            </w:r>
          </w:p>
          <w:p w14:paraId="1F525540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91" w:type="dxa"/>
          </w:tcPr>
          <w:p w14:paraId="349D2DD3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A605E4" w14:paraId="689A71BB" w14:textId="77777777" w:rsidTr="00A605E4">
        <w:tc>
          <w:tcPr>
            <w:tcW w:w="3714" w:type="dxa"/>
            <w:shd w:val="clear" w:color="auto" w:fill="D9D9D9"/>
          </w:tcPr>
          <w:p w14:paraId="7FFDC8D9" w14:textId="77777777" w:rsidR="00B67653" w:rsidRPr="00A605E4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A605E4">
              <w:rPr>
                <w:rFonts w:ascii="Verdana" w:hAnsi="Verdana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F1465E1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791" w:type="dxa"/>
          </w:tcPr>
          <w:p w14:paraId="5C955994" w14:textId="77777777" w:rsidR="00B67653" w:rsidRPr="00A605E4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80A1384" w14:textId="77777777" w:rsidR="00B67653" w:rsidRPr="00A605E4" w:rsidRDefault="00B67653" w:rsidP="00B96408">
      <w:pPr>
        <w:rPr>
          <w:rFonts w:ascii="Verdana" w:hAnsi="Verdana" w:cs="Arial"/>
          <w:sz w:val="20"/>
          <w:szCs w:val="20"/>
        </w:rPr>
      </w:pPr>
    </w:p>
    <w:sectPr w:rsidR="00B67653" w:rsidRPr="00A605E4" w:rsidSect="00B964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1F34D" w14:textId="77777777" w:rsidR="00C05E26" w:rsidRPr="00C05E26" w:rsidRDefault="00C05E26">
    <w:pPr>
      <w:pStyle w:val="Voetteks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C05E26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5AB54A0" w:rsidR="00B96408" w:rsidRPr="00C05E26" w:rsidRDefault="00D2575A" w:rsidP="004A7323">
          <w:pPr>
            <w:rPr>
              <w:rFonts w:ascii="Arial" w:hAnsi="Arial" w:cs="Arial"/>
              <w:sz w:val="16"/>
              <w:szCs w:val="16"/>
            </w:rPr>
          </w:pPr>
          <w:r w:rsidRPr="00C05E26">
            <w:rPr>
              <w:rFonts w:ascii="Arial" w:hAnsi="Arial" w:cs="Arial"/>
              <w:sz w:val="16"/>
              <w:szCs w:val="16"/>
            </w:rPr>
            <w:t>Europese openbare aanbesteding</w:t>
          </w:r>
          <w:r w:rsidR="004A7323" w:rsidRPr="00C05E26">
            <w:rPr>
              <w:rFonts w:ascii="Arial" w:hAnsi="Arial" w:cs="Arial"/>
              <w:sz w:val="16"/>
              <w:szCs w:val="16"/>
            </w:rPr>
            <w:t xml:space="preserve"> </w:t>
          </w:r>
          <w:r w:rsidR="00C05E26" w:rsidRPr="00C05E26">
            <w:rPr>
              <w:rFonts w:ascii="Arial" w:hAnsi="Arial" w:cs="Arial"/>
              <w:sz w:val="16"/>
              <w:szCs w:val="16"/>
            </w:rPr>
            <w:t>Zonnestroominstallatie en onderhoud</w:t>
          </w:r>
          <w:r w:rsidR="00C05E26" w:rsidRPr="00C05E26">
            <w:rPr>
              <w:rFonts w:ascii="Verdana" w:hAnsi="Verdana" w:cs="Arial"/>
              <w:sz w:val="16"/>
              <w:szCs w:val="16"/>
            </w:rPr>
            <w:t xml:space="preserve"> </w:t>
          </w:r>
          <w:r w:rsidR="004A7323" w:rsidRPr="00C05E26">
            <w:rPr>
              <w:rFonts w:ascii="Arial" w:hAnsi="Arial" w:cs="Arial"/>
              <w:sz w:val="16"/>
              <w:szCs w:val="16"/>
            </w:rPr>
            <w:t>Werkzaak Rivierenland</w:t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C05E26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C05E26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C05E26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C05E26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1E2BDEC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A605E4">
            <w:rPr>
              <w:rFonts w:ascii="Arial" w:hAnsi="Arial" w:cs="Arial"/>
              <w:noProof/>
              <w:sz w:val="16"/>
              <w:szCs w:val="16"/>
            </w:rPr>
            <w:t>2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A605E4">
            <w:fldChar w:fldCharType="begin"/>
          </w:r>
          <w:r w:rsidR="00A605E4">
            <w:instrText xml:space="preserve"> NUMPAGES   \* MERGEFORMAT </w:instrText>
          </w:r>
          <w:r w:rsidR="00A605E4">
            <w:fldChar w:fldCharType="separate"/>
          </w:r>
          <w:r w:rsidR="00A605E4" w:rsidRPr="00A605E4">
            <w:rPr>
              <w:rFonts w:ascii="Arial" w:hAnsi="Arial" w:cs="Arial"/>
              <w:noProof/>
              <w:sz w:val="16"/>
              <w:szCs w:val="16"/>
            </w:rPr>
            <w:t>3</w:t>
          </w:r>
          <w:r w:rsidR="00A605E4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F2D33" w14:textId="77777777" w:rsidR="00C05E26" w:rsidRDefault="00C05E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1C9D3" w14:textId="77777777" w:rsidR="00C05E26" w:rsidRDefault="00C05E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C63F2" w14:textId="77777777" w:rsidR="00C05E26" w:rsidRPr="00C05E26" w:rsidRDefault="00C05E26">
    <w:pPr>
      <w:pStyle w:val="Kopteks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98215" w14:textId="77777777" w:rsidR="00C05E26" w:rsidRDefault="00C05E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2C64"/>
    <w:rsid w:val="00043C3F"/>
    <w:rsid w:val="00056AF6"/>
    <w:rsid w:val="000C2313"/>
    <w:rsid w:val="000C490C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A7323"/>
    <w:rsid w:val="004C1C55"/>
    <w:rsid w:val="004C5D70"/>
    <w:rsid w:val="004D2104"/>
    <w:rsid w:val="004F68AA"/>
    <w:rsid w:val="00514BAE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136A0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05E4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05E26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52F51"/>
    <w:rsid w:val="00E61478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PG Normaal (standaard)"/>
    <w:qFormat/>
    <w:rsid w:val="00A605E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A605E4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A605E4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8A38CB-B6E0-41A6-9D01-77D1D644B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Rianne Koetsier</cp:lastModifiedBy>
  <cp:revision>9</cp:revision>
  <cp:lastPrinted>2008-01-16T14:46:00Z</cp:lastPrinted>
  <dcterms:created xsi:type="dcterms:W3CDTF">2020-11-10T18:05:00Z</dcterms:created>
  <dcterms:modified xsi:type="dcterms:W3CDTF">2021-10-08T15:11:00Z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