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FDD" w:rsidRPr="0044789F" w:rsidRDefault="00EE4FDD" w:rsidP="00EE4FDD">
      <w:pPr>
        <w:pStyle w:val="1-Kop1MemoCorversenBS"/>
        <w:numPr>
          <w:ilvl w:val="0"/>
          <w:numId w:val="0"/>
        </w:numPr>
        <w:ind w:left="425" w:hanging="425"/>
      </w:pPr>
      <w:bookmarkStart w:id="0" w:name="_Toc83883505"/>
      <w:r w:rsidRPr="0044789F">
        <w:t>Bijlage 1 Akkoordverklaring</w:t>
      </w:r>
      <w:bookmarkEnd w:id="0"/>
      <w:r w:rsidRPr="0044789F">
        <w:t xml:space="preserve"> </w:t>
      </w:r>
    </w:p>
    <w:p w:rsidR="00EE4FDD" w:rsidRPr="0044789F" w:rsidRDefault="00EE4FDD" w:rsidP="00EE4FDD">
      <w:pPr>
        <w:spacing w:line="280" w:lineRule="atLeast"/>
        <w:jc w:val="both"/>
        <w:rPr>
          <w:rFonts w:ascii="Trebuchet MS" w:hAnsi="Trebuchet MS"/>
        </w:rPr>
      </w:pPr>
      <w:bookmarkStart w:id="1" w:name="_Toc483404257"/>
      <w:r w:rsidRPr="0044789F">
        <w:rPr>
          <w:rFonts w:ascii="Trebuchet MS" w:hAnsi="Trebuchet MS"/>
        </w:rPr>
        <w:t xml:space="preserve">Let op: Indien meerdere ondernemers in </w:t>
      </w:r>
      <w:bookmarkStart w:id="2" w:name="_GoBack"/>
      <w:bookmarkEnd w:id="2"/>
      <w:r w:rsidRPr="0044789F">
        <w:rPr>
          <w:rFonts w:ascii="Trebuchet MS" w:hAnsi="Trebuchet MS"/>
        </w:rPr>
        <w:t xml:space="preserve">een samenwerkingsverband inschrijven, moet iedere partij van het verband een eigen ingevuld en rechtsgeldig ondertekende Akkoordverklaring bij de inschrijving indienen. </w:t>
      </w:r>
    </w:p>
    <w:p w:rsidR="00EE4FDD" w:rsidRPr="0044789F" w:rsidRDefault="00EE4FDD" w:rsidP="00EE4FDD">
      <w:pPr>
        <w:spacing w:line="280" w:lineRule="atLeast"/>
        <w:jc w:val="both"/>
        <w:rPr>
          <w:rFonts w:ascii="Trebuchet MS" w:hAnsi="Trebuchet MS"/>
        </w:rPr>
      </w:pPr>
    </w:p>
    <w:p w:rsidR="00EE4FDD" w:rsidRPr="0044789F" w:rsidRDefault="00EE4FDD" w:rsidP="00EE4FDD">
      <w:pPr>
        <w:spacing w:line="280" w:lineRule="atLeast"/>
        <w:jc w:val="both"/>
        <w:rPr>
          <w:rFonts w:ascii="Trebuchet MS" w:hAnsi="Trebuchet MS"/>
        </w:rPr>
      </w:pPr>
      <w:r w:rsidRPr="0044789F">
        <w:rPr>
          <w:rFonts w:ascii="Trebuchet MS" w:hAnsi="Trebuchet MS"/>
        </w:rPr>
        <w:t>Ondergetekende wenst zich door middel van deze volledig ingevulde en ondertekende Akkoordverklaring in te schrijven voor de SAS procedure “Exploitatie gratis bewaakte fietsenstalling Lansingerland”.</w:t>
      </w:r>
    </w:p>
    <w:p w:rsidR="00EE4FDD" w:rsidRPr="0044789F" w:rsidRDefault="00EE4FDD" w:rsidP="00EE4FDD">
      <w:pPr>
        <w:spacing w:line="280" w:lineRule="atLeast"/>
        <w:rPr>
          <w:rFonts w:ascii="Trebuchet MS" w:hAnsi="Trebuchet MS"/>
        </w:rPr>
      </w:pPr>
    </w:p>
    <w:p w:rsidR="00EE4FDD" w:rsidRPr="0044789F" w:rsidRDefault="00EE4FDD" w:rsidP="00EE4FDD">
      <w:pPr>
        <w:spacing w:line="280" w:lineRule="atLeast"/>
        <w:jc w:val="both"/>
        <w:rPr>
          <w:rFonts w:ascii="Trebuchet MS" w:hAnsi="Trebuchet MS"/>
          <w:b/>
        </w:rPr>
      </w:pPr>
      <w:r w:rsidRPr="0044789F">
        <w:rPr>
          <w:rFonts w:ascii="Trebuchet MS" w:hAnsi="Trebuchet MS"/>
          <w:b/>
        </w:rPr>
        <w:t>Programma van Eisen en Wensen</w:t>
      </w:r>
    </w:p>
    <w:bookmarkEnd w:id="1"/>
    <w:p w:rsidR="00EE4FDD" w:rsidRPr="0044789F" w:rsidRDefault="00EE4FDD" w:rsidP="00EE4FDD">
      <w:pPr>
        <w:spacing w:line="280" w:lineRule="atLeast"/>
        <w:jc w:val="both"/>
        <w:rPr>
          <w:rFonts w:ascii="Trebuchet MS" w:hAnsi="Trebuchet MS"/>
        </w:rPr>
      </w:pPr>
      <w:r w:rsidRPr="0044789F">
        <w:rPr>
          <w:rFonts w:ascii="Trebuchet MS" w:hAnsi="Trebuchet MS"/>
        </w:rPr>
        <w:t>Inschrijver verklaart hiermee kennis te hebben genomen van het door de gemeente Lansingerland opgestelde Programma van Eisen en Wensen zoals opgenomen in bijlage 3.</w:t>
      </w:r>
    </w:p>
    <w:p w:rsidR="00EE4FDD" w:rsidRPr="0044789F" w:rsidRDefault="00EE4FDD" w:rsidP="00EE4FDD">
      <w:pPr>
        <w:spacing w:line="280" w:lineRule="atLeast"/>
        <w:jc w:val="both"/>
        <w:rPr>
          <w:rFonts w:ascii="Trebuchet MS" w:hAnsi="Trebuchet MS"/>
        </w:rPr>
      </w:pPr>
      <w:r w:rsidRPr="0044789F">
        <w:rPr>
          <w:rFonts w:ascii="Trebuchet MS" w:hAnsi="Trebuchet MS"/>
        </w:rPr>
        <w:t xml:space="preserve"> </w:t>
      </w:r>
    </w:p>
    <w:p w:rsidR="00EE4FDD" w:rsidRPr="0044789F" w:rsidRDefault="00EE4FDD" w:rsidP="00EE4FDD">
      <w:pPr>
        <w:spacing w:line="280" w:lineRule="atLeast"/>
        <w:jc w:val="both"/>
        <w:rPr>
          <w:rFonts w:ascii="Trebuchet MS" w:hAnsi="Trebuchet MS"/>
        </w:rPr>
      </w:pPr>
      <w:r w:rsidRPr="0044789F">
        <w:rPr>
          <w:rFonts w:ascii="Trebuchet MS" w:hAnsi="Trebuchet MS"/>
        </w:rPr>
        <w:t xml:space="preserve">Inschrijver gaat volledig en zonder voorbehoud akkoord om, bij gunning, de gevraagde dienstverlening conform bovengenoemd Programma van Eisen en Wensen uit te voeren conform haar ingediende inschrijving tegen de geoffreerde prijzen en tarieven. </w:t>
      </w:r>
    </w:p>
    <w:p w:rsidR="00EE4FDD" w:rsidRPr="0044789F" w:rsidRDefault="00EE4FDD" w:rsidP="00EE4FDD">
      <w:pPr>
        <w:spacing w:line="280" w:lineRule="atLeast"/>
        <w:jc w:val="both"/>
        <w:rPr>
          <w:rFonts w:ascii="Trebuchet MS" w:hAnsi="Trebuchet MS"/>
        </w:rPr>
      </w:pPr>
    </w:p>
    <w:p w:rsidR="00EE4FDD" w:rsidRPr="0044789F" w:rsidRDefault="00EE4FDD" w:rsidP="00EE4FDD">
      <w:pPr>
        <w:spacing w:line="280" w:lineRule="atLeast"/>
        <w:jc w:val="both"/>
        <w:rPr>
          <w:rFonts w:ascii="Trebuchet MS" w:hAnsi="Trebuchet MS"/>
          <w:b/>
        </w:rPr>
      </w:pPr>
      <w:r w:rsidRPr="0044789F">
        <w:rPr>
          <w:rFonts w:ascii="Trebuchet MS" w:hAnsi="Trebuchet MS"/>
          <w:b/>
        </w:rPr>
        <w:t>Conceptovereenkomst</w:t>
      </w:r>
    </w:p>
    <w:p w:rsidR="00EE4FDD" w:rsidRPr="0044789F" w:rsidRDefault="00EE4FDD" w:rsidP="00EE4FDD">
      <w:pPr>
        <w:spacing w:line="280" w:lineRule="atLeast"/>
        <w:jc w:val="both"/>
        <w:rPr>
          <w:rFonts w:ascii="Trebuchet MS" w:hAnsi="Trebuchet MS"/>
        </w:rPr>
      </w:pPr>
      <w:r w:rsidRPr="0044789F">
        <w:rPr>
          <w:rFonts w:ascii="Trebuchet MS" w:hAnsi="Trebuchet MS"/>
        </w:rPr>
        <w:t xml:space="preserve">Inschrijver verklaart hiermee kennis te hebben genomen van de door de gemeente Lansingerland opgestelde </w:t>
      </w:r>
      <w:r w:rsidRPr="003E4B0B">
        <w:rPr>
          <w:rFonts w:ascii="Trebuchet MS" w:hAnsi="Trebuchet MS"/>
        </w:rPr>
        <w:t>conceptovereenkomst</w:t>
      </w:r>
      <w:r w:rsidRPr="0044789F">
        <w:rPr>
          <w:rFonts w:ascii="Trebuchet MS" w:hAnsi="Trebuchet MS"/>
        </w:rPr>
        <w:t xml:space="preserve"> zoals opgenomen in bijlage 6.</w:t>
      </w:r>
    </w:p>
    <w:p w:rsidR="00EE4FDD" w:rsidRPr="0044789F" w:rsidRDefault="00EE4FDD" w:rsidP="00EE4FDD">
      <w:pPr>
        <w:spacing w:line="280" w:lineRule="atLeast"/>
        <w:jc w:val="both"/>
        <w:rPr>
          <w:rFonts w:ascii="Trebuchet MS" w:hAnsi="Trebuchet MS"/>
        </w:rPr>
      </w:pPr>
    </w:p>
    <w:p w:rsidR="00EE4FDD" w:rsidRPr="0044789F" w:rsidRDefault="00EE4FDD" w:rsidP="00EE4FDD">
      <w:pPr>
        <w:spacing w:line="280" w:lineRule="atLeast"/>
        <w:jc w:val="both"/>
        <w:rPr>
          <w:rFonts w:ascii="Trebuchet MS" w:hAnsi="Trebuchet MS"/>
        </w:rPr>
      </w:pPr>
      <w:r w:rsidRPr="0044789F">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EE4FDD" w:rsidRPr="0044789F" w:rsidRDefault="00EE4FDD" w:rsidP="00EE4FDD">
      <w:pPr>
        <w:spacing w:line="280" w:lineRule="atLeast"/>
        <w:jc w:val="both"/>
        <w:rPr>
          <w:rFonts w:ascii="Trebuchet MS" w:hAnsi="Trebuchet MS"/>
        </w:rPr>
      </w:pPr>
    </w:p>
    <w:p w:rsidR="00EE4FDD" w:rsidRPr="0044789F" w:rsidRDefault="00EE4FDD" w:rsidP="00EE4FDD">
      <w:pPr>
        <w:spacing w:line="280" w:lineRule="atLeast"/>
        <w:jc w:val="both"/>
        <w:rPr>
          <w:rFonts w:ascii="Trebuchet MS" w:hAnsi="Trebuchet MS"/>
          <w:b/>
        </w:rPr>
      </w:pPr>
      <w:r w:rsidRPr="0044789F">
        <w:rPr>
          <w:rFonts w:ascii="Trebuchet MS" w:hAnsi="Trebuchet MS"/>
          <w:b/>
        </w:rPr>
        <w:t>Algemene Inkoopvoorwaarden Leveringen en Diensten Lansingerland  2019</w:t>
      </w:r>
    </w:p>
    <w:p w:rsidR="00EE4FDD" w:rsidRPr="0044789F" w:rsidRDefault="00EE4FDD" w:rsidP="00EE4FDD">
      <w:pPr>
        <w:spacing w:line="280" w:lineRule="atLeast"/>
        <w:jc w:val="both"/>
        <w:rPr>
          <w:rFonts w:ascii="Trebuchet MS" w:hAnsi="Trebuchet MS"/>
        </w:rPr>
      </w:pPr>
      <w:r w:rsidRPr="0044789F">
        <w:rPr>
          <w:rFonts w:ascii="Trebuchet MS" w:hAnsi="Trebuchet MS"/>
        </w:rPr>
        <w:t>Inschrijver verklaart hiermee kennis te hebben genomen van de Algemene Inkoopvoorwaarden Leveringen en Diensten Lansingerland 2019.</w:t>
      </w:r>
    </w:p>
    <w:p w:rsidR="00EE4FDD" w:rsidRPr="0044789F" w:rsidRDefault="00EE4FDD" w:rsidP="00EE4FDD">
      <w:pPr>
        <w:spacing w:line="280" w:lineRule="atLeast"/>
        <w:jc w:val="both"/>
        <w:rPr>
          <w:rFonts w:ascii="Trebuchet MS" w:hAnsi="Trebuchet MS"/>
        </w:rPr>
      </w:pPr>
    </w:p>
    <w:p w:rsidR="00EE4FDD" w:rsidRPr="0044789F" w:rsidRDefault="00EE4FDD" w:rsidP="00EE4FDD">
      <w:pPr>
        <w:spacing w:line="280" w:lineRule="atLeast"/>
        <w:jc w:val="both"/>
        <w:rPr>
          <w:rFonts w:ascii="Trebuchet MS" w:hAnsi="Trebuchet MS"/>
        </w:rPr>
      </w:pPr>
      <w:r w:rsidRPr="0044789F">
        <w:rPr>
          <w:rFonts w:ascii="Trebuchet MS" w:hAnsi="Trebuchet MS"/>
        </w:rPr>
        <w:t>Inschrijver gaat volledig en zonder voorbehoud akkoord om bij gunning, de gevraagde dienstverlening conform de Algemene Inkoopvoorwaarden Leveringen en Diensten Lansingerland 2019.</w:t>
      </w:r>
    </w:p>
    <w:p w:rsidR="00EE4FDD" w:rsidRPr="0044789F" w:rsidRDefault="00EE4FDD" w:rsidP="00EE4FDD">
      <w:pPr>
        <w:spacing w:line="280" w:lineRule="atLeast"/>
        <w:jc w:val="both"/>
        <w:rPr>
          <w:rFonts w:ascii="Trebuchet MS" w:hAnsi="Trebuchet MS"/>
        </w:rPr>
      </w:pPr>
    </w:p>
    <w:p w:rsidR="00EE4FDD" w:rsidRPr="0044789F" w:rsidRDefault="00EE4FDD" w:rsidP="00EE4FDD">
      <w:pPr>
        <w:spacing w:line="280" w:lineRule="atLeast"/>
        <w:jc w:val="both"/>
        <w:rPr>
          <w:rFonts w:ascii="Trebuchet MS" w:hAnsi="Trebuchet MS"/>
          <w:sz w:val="19"/>
          <w:szCs w:val="1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E4FDD" w:rsidRPr="0044789F" w:rsidTr="00AB054A">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E4FDD" w:rsidRPr="0044789F" w:rsidRDefault="00EE4FDD" w:rsidP="00AB054A">
            <w:pPr>
              <w:spacing w:line="280" w:lineRule="atLeast"/>
              <w:rPr>
                <w:rFonts w:ascii="Trebuchet MS" w:hAnsi="Trebuchet MS"/>
                <w:b/>
              </w:rPr>
            </w:pPr>
            <w:r w:rsidRPr="0044789F">
              <w:rPr>
                <w:rFonts w:ascii="Trebuchet MS" w:hAnsi="Trebuchet MS"/>
                <w:b/>
              </w:rPr>
              <w:t>Getekend voor akkoord:</w:t>
            </w:r>
          </w:p>
        </w:tc>
      </w:tr>
      <w:tr w:rsidR="00EE4FDD" w:rsidRPr="0044789F" w:rsidTr="00AB054A">
        <w:tc>
          <w:tcPr>
            <w:tcW w:w="3815"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r w:rsidRPr="0044789F">
              <w:rPr>
                <w:rFonts w:ascii="Trebuchet MS" w:hAnsi="Trebuchet MS"/>
              </w:rPr>
              <w:t>Naam inschrijver:</w:t>
            </w:r>
          </w:p>
          <w:p w:rsidR="00EE4FDD" w:rsidRPr="0044789F" w:rsidRDefault="00EE4FDD" w:rsidP="00AB054A">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p>
        </w:tc>
      </w:tr>
      <w:tr w:rsidR="00EE4FDD" w:rsidRPr="0044789F" w:rsidTr="00AB054A">
        <w:tc>
          <w:tcPr>
            <w:tcW w:w="3815"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r w:rsidRPr="0044789F">
              <w:rPr>
                <w:rFonts w:ascii="Trebuchet MS" w:hAnsi="Trebuchet MS"/>
              </w:rPr>
              <w:t>Naam vertegenwoordigingsbevoegde ondertekenaar:</w:t>
            </w:r>
          </w:p>
          <w:p w:rsidR="00EE4FDD" w:rsidRPr="0044789F" w:rsidRDefault="00EE4FDD" w:rsidP="00AB054A">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p>
          <w:p w:rsidR="00EE4FDD" w:rsidRPr="0044789F" w:rsidRDefault="00EE4FDD" w:rsidP="00AB054A">
            <w:pPr>
              <w:spacing w:line="280" w:lineRule="atLeast"/>
              <w:rPr>
                <w:rFonts w:ascii="Trebuchet MS" w:hAnsi="Trebuchet MS"/>
              </w:rPr>
            </w:pPr>
          </w:p>
        </w:tc>
      </w:tr>
      <w:tr w:rsidR="00EE4FDD" w:rsidRPr="0044789F" w:rsidTr="00AB054A">
        <w:tc>
          <w:tcPr>
            <w:tcW w:w="3815"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r w:rsidRPr="0044789F">
              <w:rPr>
                <w:rFonts w:ascii="Trebuchet MS" w:hAnsi="Trebuchet MS"/>
              </w:rPr>
              <w:t>Functie vertegenwoordigingsbevoegde ondertekenaar:</w:t>
            </w:r>
          </w:p>
          <w:p w:rsidR="00EE4FDD" w:rsidRPr="0044789F" w:rsidRDefault="00EE4FDD" w:rsidP="00AB054A">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p>
        </w:tc>
      </w:tr>
      <w:tr w:rsidR="00EE4FDD" w:rsidRPr="0044789F" w:rsidTr="00AB054A">
        <w:tc>
          <w:tcPr>
            <w:tcW w:w="3815"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r w:rsidRPr="0044789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p>
          <w:p w:rsidR="00EE4FDD" w:rsidRPr="0044789F" w:rsidRDefault="00EE4FDD" w:rsidP="00AB054A">
            <w:pPr>
              <w:spacing w:line="280" w:lineRule="atLeast"/>
              <w:rPr>
                <w:rFonts w:ascii="Trebuchet MS" w:hAnsi="Trebuchet MS"/>
              </w:rPr>
            </w:pPr>
          </w:p>
        </w:tc>
      </w:tr>
      <w:tr w:rsidR="00EE4FDD" w:rsidRPr="0044789F" w:rsidTr="00AB054A">
        <w:tc>
          <w:tcPr>
            <w:tcW w:w="3815"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r w:rsidRPr="0044789F">
              <w:rPr>
                <w:rFonts w:ascii="Trebuchet MS" w:hAnsi="Trebuchet MS"/>
              </w:rPr>
              <w:t>Datum:</w:t>
            </w:r>
          </w:p>
          <w:p w:rsidR="00EE4FDD" w:rsidRPr="0044789F" w:rsidRDefault="00EE4FDD" w:rsidP="00AB054A">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rsidR="00EE4FDD" w:rsidRPr="0044789F" w:rsidRDefault="00EE4FDD" w:rsidP="00AB054A">
            <w:pPr>
              <w:spacing w:line="280" w:lineRule="atLeast"/>
              <w:rPr>
                <w:rFonts w:ascii="Trebuchet MS" w:hAnsi="Trebuchet MS"/>
              </w:rPr>
            </w:pPr>
          </w:p>
          <w:p w:rsidR="00EE4FDD" w:rsidRPr="0044789F" w:rsidRDefault="00EE4FDD" w:rsidP="00AB054A">
            <w:pPr>
              <w:spacing w:line="280" w:lineRule="atLeast"/>
              <w:rPr>
                <w:rFonts w:ascii="Trebuchet MS" w:hAnsi="Trebuchet MS"/>
              </w:rPr>
            </w:pPr>
          </w:p>
        </w:tc>
      </w:tr>
    </w:tbl>
    <w:p w:rsidR="001377FD" w:rsidRDefault="001377FD" w:rsidP="008733E5"/>
    <w:p w:rsidR="0030017A" w:rsidRDefault="0030017A" w:rsidP="004123EE">
      <w:pPr>
        <w:rPr>
          <w:noProof/>
        </w:rPr>
      </w:pPr>
    </w:p>
    <w:p w:rsidR="004123EE" w:rsidRPr="003050CB" w:rsidRDefault="004123EE" w:rsidP="00B371AF">
      <w:pPr>
        <w:rPr>
          <w:noProof/>
        </w:rPr>
      </w:pPr>
    </w:p>
    <w:sectPr w:rsidR="004123EE" w:rsidRPr="003050CB"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27A" w:rsidRDefault="0059247E">
      <w:pPr>
        <w:spacing w:line="240" w:lineRule="auto"/>
      </w:pPr>
      <w:r>
        <w:separator/>
      </w:r>
    </w:p>
  </w:endnote>
  <w:endnote w:type="continuationSeparator" w:id="0">
    <w:p w:rsidR="0054127A"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EE4FDD">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EE4FDD">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EE4FDD">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EE4FDD">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27A" w:rsidRDefault="0059247E">
      <w:pPr>
        <w:spacing w:line="240" w:lineRule="auto"/>
      </w:pPr>
      <w:r>
        <w:separator/>
      </w:r>
    </w:p>
  </w:footnote>
  <w:footnote w:type="continuationSeparator" w:id="0">
    <w:p w:rsidR="0054127A"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59247E"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59247E" w:rsidP="00ED1725">
    <w:pPr>
      <w:jc w:val="right"/>
    </w:pPr>
    <w:r>
      <w:rPr>
        <w:noProof/>
      </w:rPr>
      <w:drawing>
        <wp:anchor distT="0" distB="0" distL="114300" distR="114300" simplePos="0" relativeHeight="251660288"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 xmlns:adec="http://schemas.microsoft.com/office/drawing/2017/decorative" xmlns:aink="http://schemas.microsoft.com/office/drawing/2016/ink" xmlns:am3d="http://schemas.microsoft.com/office/drawing/2017/model3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6"/>
  </w:num>
  <w:num w:numId="2">
    <w:abstractNumId w:val="13"/>
  </w:num>
  <w:num w:numId="3">
    <w:abstractNumId w:val="17"/>
  </w:num>
  <w:num w:numId="4">
    <w:abstractNumId w:val="8"/>
  </w:num>
  <w:num w:numId="5">
    <w:abstractNumId w:val="14"/>
  </w:num>
  <w:num w:numId="6">
    <w:abstractNumId w:val="19"/>
  </w:num>
  <w:num w:numId="7">
    <w:abstractNumId w:val="9"/>
  </w:num>
  <w:num w:numId="8">
    <w:abstractNumId w:val="10"/>
  </w:num>
  <w:num w:numId="9">
    <w:abstractNumId w:val="18"/>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6"/>
  </w:num>
  <w:num w:numId="21">
    <w:abstractNumId w:val="13"/>
  </w:num>
  <w:num w:numId="22">
    <w:abstractNumId w:val="17"/>
  </w:num>
  <w:num w:numId="23">
    <w:abstractNumId w:val="14"/>
  </w:num>
  <w:num w:numId="24">
    <w:abstractNumId w:val="19"/>
  </w:num>
  <w:num w:numId="25">
    <w:abstractNumId w:val="9"/>
  </w:num>
  <w:num w:numId="26">
    <w:abstractNumId w:val="10"/>
  </w:num>
  <w:num w:numId="27">
    <w:abstractNumId w:val="8"/>
  </w:num>
  <w:num w:numId="28">
    <w:abstractNumId w:val="18"/>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72EDC"/>
    <w:rsid w:val="00087986"/>
    <w:rsid w:val="000A1186"/>
    <w:rsid w:val="000B2E23"/>
    <w:rsid w:val="000D0AE8"/>
    <w:rsid w:val="000D3D97"/>
    <w:rsid w:val="000F0E5F"/>
    <w:rsid w:val="00105F5C"/>
    <w:rsid w:val="00114CAB"/>
    <w:rsid w:val="001227A8"/>
    <w:rsid w:val="001377FD"/>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D0998"/>
    <w:rsid w:val="004123EE"/>
    <w:rsid w:val="00422330"/>
    <w:rsid w:val="0042251A"/>
    <w:rsid w:val="004240A9"/>
    <w:rsid w:val="00427F4E"/>
    <w:rsid w:val="00442828"/>
    <w:rsid w:val="004710EC"/>
    <w:rsid w:val="00481C69"/>
    <w:rsid w:val="004E77F6"/>
    <w:rsid w:val="00526DFA"/>
    <w:rsid w:val="0053490E"/>
    <w:rsid w:val="0054127A"/>
    <w:rsid w:val="00567D5F"/>
    <w:rsid w:val="00570594"/>
    <w:rsid w:val="005812B6"/>
    <w:rsid w:val="0059247E"/>
    <w:rsid w:val="005B1698"/>
    <w:rsid w:val="00606A4A"/>
    <w:rsid w:val="00616A7D"/>
    <w:rsid w:val="00640350"/>
    <w:rsid w:val="00645505"/>
    <w:rsid w:val="00652B54"/>
    <w:rsid w:val="00682927"/>
    <w:rsid w:val="00691D15"/>
    <w:rsid w:val="006E2530"/>
    <w:rsid w:val="006E4784"/>
    <w:rsid w:val="006E5E70"/>
    <w:rsid w:val="006F090E"/>
    <w:rsid w:val="00702BE3"/>
    <w:rsid w:val="00734552"/>
    <w:rsid w:val="00772635"/>
    <w:rsid w:val="00794274"/>
    <w:rsid w:val="007E2369"/>
    <w:rsid w:val="007F4502"/>
    <w:rsid w:val="00803398"/>
    <w:rsid w:val="008151C9"/>
    <w:rsid w:val="00826455"/>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6001C"/>
    <w:rsid w:val="00D62737"/>
    <w:rsid w:val="00D95167"/>
    <w:rsid w:val="00DA4DBE"/>
    <w:rsid w:val="00DD112E"/>
    <w:rsid w:val="00DD5C11"/>
    <w:rsid w:val="00E02641"/>
    <w:rsid w:val="00E24B52"/>
    <w:rsid w:val="00E41411"/>
    <w:rsid w:val="00E62EED"/>
    <w:rsid w:val="00E711DC"/>
    <w:rsid w:val="00E77C8C"/>
    <w:rsid w:val="00ED1725"/>
    <w:rsid w:val="00ED58A2"/>
    <w:rsid w:val="00EE0320"/>
    <w:rsid w:val="00EE4FDD"/>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customStyle="1" w:styleId="1-Kop1MemoCorversenBS">
    <w:name w:val="1 - Kop 1 Memo Corvers en BS"/>
    <w:basedOn w:val="Standaard"/>
    <w:next w:val="Standaard"/>
    <w:qFormat/>
    <w:rsid w:val="00EE4FDD"/>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EE4FDD"/>
    <w:pPr>
      <w:numPr>
        <w:ilvl w:val="2"/>
      </w:numPr>
      <w:spacing w:before="240" w:after="60"/>
      <w:outlineLvl w:val="2"/>
    </w:pPr>
    <w:rPr>
      <w:u w:val="none"/>
    </w:rPr>
  </w:style>
  <w:style w:type="paragraph" w:customStyle="1" w:styleId="2-Kop2ParagraafCorversBS">
    <w:name w:val="2 - Kop 2_Paragraaf Corvers &amp; BS"/>
    <w:basedOn w:val="Standaard"/>
    <w:qFormat/>
    <w:rsid w:val="00EE4FDD"/>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E4FDD"/>
    <w:pPr>
      <w:numPr>
        <w:ilvl w:val="3"/>
      </w:numPr>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A51E063E-AC65-4653-9D84-0C47368D61C3}">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Esther Beens</cp:lastModifiedBy>
  <cp:revision>2</cp:revision>
  <dcterms:created xsi:type="dcterms:W3CDTF">2021-09-30T17:31:00Z</dcterms:created>
  <dcterms:modified xsi:type="dcterms:W3CDTF">2021-09-30T17:31:00Z</dcterms:modified>
</cp:coreProperties>
</file>