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446AD" w14:textId="336E3C99" w:rsidR="00746157" w:rsidRDefault="00610907" w:rsidP="00746157">
      <w:pPr>
        <w:pStyle w:val="bijlagen"/>
      </w:pPr>
      <w:r>
        <w:t xml:space="preserve">Bijlage </w:t>
      </w:r>
      <w:r w:rsidR="005A559F">
        <w:t>6</w:t>
      </w:r>
      <w:r>
        <w:tab/>
      </w:r>
      <w:r>
        <w:tab/>
      </w:r>
      <w:r w:rsidR="00291F8A">
        <w:t>Verklaring beroep op derde in verband met technische bekwaamheid</w:t>
      </w:r>
    </w:p>
    <w:p w14:paraId="480446AE" w14:textId="77777777" w:rsidR="00746157" w:rsidRDefault="001F4C42" w:rsidP="00746157"/>
    <w:p w14:paraId="6ECE9DBA" w14:textId="6E72980C" w:rsidR="00291F8A" w:rsidRPr="0010529E" w:rsidRDefault="00291F8A" w:rsidP="00291F8A">
      <w:pPr>
        <w:rPr>
          <w:rFonts w:cs="Segoe UI"/>
        </w:rPr>
      </w:pPr>
      <w:r w:rsidRPr="0010529E">
        <w:rPr>
          <w:snapToGrid w:val="0"/>
        </w:rPr>
        <w:t>Behorende bij</w:t>
      </w:r>
      <w:r w:rsidR="00112178">
        <w:rPr>
          <w:snapToGrid w:val="0"/>
        </w:rPr>
        <w:t xml:space="preserve"> de Raamovereenkomst</w:t>
      </w:r>
      <w:r w:rsidRPr="0010529E">
        <w:rPr>
          <w:snapToGrid w:val="0"/>
        </w:rPr>
        <w:t xml:space="preserve"> </w:t>
      </w:r>
      <w:r>
        <w:rPr>
          <w:snapToGrid w:val="0"/>
        </w:rPr>
        <w:t>‘Projectgebonden Grondwatermonitoring’</w:t>
      </w:r>
      <w:r w:rsidRPr="0010529E">
        <w:rPr>
          <w:rFonts w:cs="Segoe UI"/>
        </w:rPr>
        <w:t xml:space="preserve"> met </w:t>
      </w:r>
      <w:r w:rsidR="00112178">
        <w:rPr>
          <w:rFonts w:cs="Segoe UI"/>
        </w:rPr>
        <w:t>projectkenmerk 101777</w:t>
      </w:r>
    </w:p>
    <w:p w14:paraId="0785E149" w14:textId="77777777" w:rsidR="00291F8A" w:rsidRPr="0010529E" w:rsidRDefault="00291F8A" w:rsidP="00291F8A">
      <w:pPr>
        <w:rPr>
          <w:b/>
        </w:rPr>
      </w:pPr>
    </w:p>
    <w:p w14:paraId="3620529C" w14:textId="27D4C201" w:rsidR="00291F8A" w:rsidRPr="0010529E" w:rsidRDefault="00291F8A" w:rsidP="00291F8A">
      <w:pPr>
        <w:rPr>
          <w:snapToGrid w:val="0"/>
        </w:rPr>
      </w:pPr>
      <w:r w:rsidRPr="0010529E">
        <w:rPr>
          <w:snapToGrid w:val="0"/>
        </w:rPr>
        <w:t>……………………………………………….................................................. (statutaire firmanaam inschrijver)</w:t>
      </w:r>
    </w:p>
    <w:p w14:paraId="110E0124" w14:textId="77777777" w:rsidR="00291F8A" w:rsidRPr="0010529E" w:rsidRDefault="00291F8A" w:rsidP="00291F8A">
      <w:pPr>
        <w:rPr>
          <w:snapToGrid w:val="0"/>
        </w:rPr>
      </w:pPr>
    </w:p>
    <w:p w14:paraId="614E8D14" w14:textId="02B6220D" w:rsidR="00291F8A" w:rsidRPr="0010529E" w:rsidRDefault="00291F8A" w:rsidP="00291F8A">
      <w:pPr>
        <w:rPr>
          <w:snapToGrid w:val="0"/>
        </w:rPr>
      </w:pPr>
      <w:r w:rsidRPr="0010529E">
        <w:rPr>
          <w:snapToGrid w:val="0"/>
        </w:rPr>
        <w:t>statutair gevestigd te.........................................................................................(vestigingsplaats inschrijver)</w:t>
      </w:r>
    </w:p>
    <w:p w14:paraId="1D8731A7" w14:textId="77777777" w:rsidR="00291F8A" w:rsidRPr="0010529E" w:rsidRDefault="00291F8A" w:rsidP="00291F8A">
      <w:pPr>
        <w:rPr>
          <w:snapToGrid w:val="0"/>
        </w:rPr>
      </w:pPr>
    </w:p>
    <w:p w14:paraId="66889108" w14:textId="56C6F23B" w:rsidR="00291F8A" w:rsidRPr="0010529E" w:rsidRDefault="00291F8A" w:rsidP="00291F8A">
      <w:pPr>
        <w:rPr>
          <w:snapToGrid w:val="0"/>
        </w:rPr>
      </w:pPr>
      <w:r w:rsidRPr="0010529E">
        <w:rPr>
          <w:snapToGrid w:val="0"/>
        </w:rPr>
        <w:t>doet voor de technische bekwaamheidseis ...................................(corresponderende eisnummer invullen)</w:t>
      </w:r>
    </w:p>
    <w:p w14:paraId="2030D70B" w14:textId="77777777" w:rsidR="00291F8A" w:rsidRPr="0010529E" w:rsidRDefault="00291F8A" w:rsidP="00291F8A">
      <w:pPr>
        <w:rPr>
          <w:snapToGrid w:val="0"/>
        </w:rPr>
      </w:pPr>
    </w:p>
    <w:p w14:paraId="0CB6937F" w14:textId="7658C7A1" w:rsidR="00291F8A" w:rsidRPr="0010529E" w:rsidRDefault="00291F8A" w:rsidP="00291F8A">
      <w:pPr>
        <w:rPr>
          <w:snapToGrid w:val="0"/>
        </w:rPr>
      </w:pPr>
      <w:r w:rsidRPr="0010529E">
        <w:rPr>
          <w:snapToGrid w:val="0"/>
        </w:rPr>
        <w:t xml:space="preserve">een beroep op de ervaring van ..........................................................................(statutair firmanaam derde) </w:t>
      </w:r>
    </w:p>
    <w:p w14:paraId="53452216" w14:textId="77777777" w:rsidR="00291F8A" w:rsidRPr="0010529E" w:rsidRDefault="00291F8A" w:rsidP="00291F8A">
      <w:pPr>
        <w:rPr>
          <w:snapToGrid w:val="0"/>
        </w:rPr>
      </w:pPr>
    </w:p>
    <w:p w14:paraId="1E39939D" w14:textId="77777777" w:rsidR="00291F8A" w:rsidRPr="0010529E" w:rsidRDefault="00291F8A" w:rsidP="00291F8A">
      <w:pPr>
        <w:rPr>
          <w:snapToGrid w:val="0"/>
        </w:rPr>
      </w:pPr>
      <w:r w:rsidRPr="0010529E">
        <w:rPr>
          <w:snapToGrid w:val="0"/>
        </w:rPr>
        <w:t>statutair gevestigd te ................................................................................................................................(vestigingsplaats derde)</w:t>
      </w:r>
    </w:p>
    <w:p w14:paraId="21E0BDE9" w14:textId="77777777" w:rsidR="00291F8A" w:rsidRPr="0010529E" w:rsidRDefault="00291F8A" w:rsidP="00291F8A">
      <w:pPr>
        <w:rPr>
          <w:snapToGrid w:val="0"/>
        </w:rPr>
      </w:pPr>
    </w:p>
    <w:p w14:paraId="45E25F3F" w14:textId="69C08DBB" w:rsidR="00291F8A" w:rsidRPr="0010529E" w:rsidRDefault="00291F8A" w:rsidP="00291F8A">
      <w:pPr>
        <w:rPr>
          <w:snapToGrid w:val="0"/>
        </w:rPr>
      </w:pPr>
      <w:r w:rsidRPr="0010529E">
        <w:rPr>
          <w:snapToGrid w:val="0"/>
        </w:rPr>
        <w:t>...................................................................................................................(statutaire firmanaam inschrijver)</w:t>
      </w:r>
    </w:p>
    <w:p w14:paraId="186CD84B" w14:textId="77777777" w:rsidR="00291F8A" w:rsidRPr="0010529E" w:rsidRDefault="00291F8A" w:rsidP="00291F8A">
      <w:pPr>
        <w:rPr>
          <w:snapToGrid w:val="0"/>
        </w:rPr>
      </w:pPr>
    </w:p>
    <w:p w14:paraId="22B27802" w14:textId="1FF16D90" w:rsidR="00291F8A" w:rsidRPr="0010529E" w:rsidRDefault="00291F8A" w:rsidP="00291F8A">
      <w:pPr>
        <w:rPr>
          <w:snapToGrid w:val="0"/>
        </w:rPr>
      </w:pPr>
      <w:r w:rsidRPr="0010529E">
        <w:rPr>
          <w:snapToGrid w:val="0"/>
        </w:rPr>
        <w:t>verklaart dat zij de middelen van......................................................................(statutaire firmanaam derde)</w:t>
      </w:r>
    </w:p>
    <w:p w14:paraId="33B2B87F" w14:textId="77777777" w:rsidR="00291F8A" w:rsidRPr="0010529E" w:rsidRDefault="00291F8A" w:rsidP="00291F8A">
      <w:pPr>
        <w:rPr>
          <w:snapToGrid w:val="0"/>
        </w:rPr>
      </w:pPr>
    </w:p>
    <w:p w14:paraId="6A5CBCD2" w14:textId="77777777" w:rsidR="00291F8A" w:rsidRPr="0010529E" w:rsidRDefault="00291F8A" w:rsidP="00291F8A">
      <w:pPr>
        <w:rPr>
          <w:snapToGrid w:val="0"/>
        </w:rPr>
      </w:pPr>
      <w:r w:rsidRPr="0010529E">
        <w:rPr>
          <w:snapToGrid w:val="0"/>
        </w:rPr>
        <w:t xml:space="preserve">ten behoeve van de werkzaamheden betreffende bovengenoemde eis zal inzetten indien zij de aanbestede opdracht krijgt opgedragen. </w:t>
      </w:r>
    </w:p>
    <w:p w14:paraId="02C4B895" w14:textId="77777777" w:rsidR="00291F8A" w:rsidRPr="0010529E" w:rsidRDefault="00291F8A" w:rsidP="00291F8A">
      <w:pPr>
        <w:rPr>
          <w:snapToGrid w:val="0"/>
        </w:rPr>
      </w:pPr>
    </w:p>
    <w:p w14:paraId="4FE9DC02" w14:textId="77777777" w:rsidR="00291F8A" w:rsidRPr="0010529E" w:rsidRDefault="00291F8A" w:rsidP="00291F8A">
      <w:pPr>
        <w:rPr>
          <w:snapToGrid w:val="0"/>
        </w:rPr>
      </w:pPr>
    </w:p>
    <w:p w14:paraId="59AA1530" w14:textId="6C9537D8" w:rsidR="00291F8A" w:rsidRPr="0010529E" w:rsidRDefault="00291F8A" w:rsidP="00291F8A">
      <w:pPr>
        <w:rPr>
          <w:snapToGrid w:val="0"/>
        </w:rPr>
      </w:pPr>
      <w:r w:rsidRPr="0010529E">
        <w:rPr>
          <w:snapToGrid w:val="0"/>
        </w:rPr>
        <w:t>............................................................................................................................(statutair firmanaam derde)</w:t>
      </w:r>
    </w:p>
    <w:p w14:paraId="6CFBC8D2" w14:textId="77777777" w:rsidR="00291F8A" w:rsidRPr="0010529E" w:rsidRDefault="00291F8A" w:rsidP="00291F8A">
      <w:pPr>
        <w:rPr>
          <w:snapToGrid w:val="0"/>
        </w:rPr>
      </w:pPr>
    </w:p>
    <w:p w14:paraId="12542032" w14:textId="77777777" w:rsidR="00291F8A" w:rsidRPr="0010529E" w:rsidRDefault="00291F8A" w:rsidP="00291F8A">
      <w:pPr>
        <w:rPr>
          <w:snapToGrid w:val="0"/>
        </w:rPr>
      </w:pPr>
      <w:r w:rsidRPr="0010529E">
        <w:rPr>
          <w:snapToGrid w:val="0"/>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063D40A" w14:textId="77777777" w:rsidR="00291F8A" w:rsidRPr="0010529E" w:rsidRDefault="00291F8A" w:rsidP="00291F8A"/>
    <w:p w14:paraId="50CA4E1C" w14:textId="77777777" w:rsidR="00291F8A" w:rsidRPr="0010529E" w:rsidRDefault="00291F8A" w:rsidP="00291F8A">
      <w:pPr>
        <w:rPr>
          <w:snapToGrid w:val="0"/>
        </w:rPr>
      </w:pPr>
      <w:r w:rsidRPr="0010529E">
        <w:rPr>
          <w:snapToGrid w:val="0"/>
        </w:rPr>
        <w:t>Aldus naar waarheid opgemaakt op ………..…………......…….............................................................................................(datum)</w:t>
      </w:r>
    </w:p>
    <w:p w14:paraId="7C237723" w14:textId="77777777" w:rsidR="00291F8A" w:rsidRPr="0010529E" w:rsidRDefault="00291F8A" w:rsidP="00291F8A">
      <w:pPr>
        <w:rPr>
          <w:snapToGrid w:val="0"/>
        </w:rPr>
      </w:pPr>
    </w:p>
    <w:p w14:paraId="779E7A4A" w14:textId="3A94BECD" w:rsidR="00291F8A" w:rsidRPr="0010529E" w:rsidRDefault="00291F8A" w:rsidP="00291F8A">
      <w:pPr>
        <w:rPr>
          <w:snapToGrid w:val="0"/>
        </w:rPr>
      </w:pPr>
      <w:r w:rsidRPr="0010529E">
        <w:rPr>
          <w:snapToGrid w:val="0"/>
        </w:rPr>
        <w:t>te …………..……....................................................................................................................................(plaats)</w:t>
      </w:r>
    </w:p>
    <w:p w14:paraId="15C65D66" w14:textId="77777777" w:rsidR="00291F8A" w:rsidRPr="0010529E" w:rsidRDefault="00291F8A" w:rsidP="00291F8A">
      <w:pPr>
        <w:rPr>
          <w:snapToGrid w:val="0"/>
        </w:rPr>
      </w:pPr>
    </w:p>
    <w:p w14:paraId="75F9D6E9" w14:textId="77777777" w:rsidR="00291F8A" w:rsidRPr="0010529E" w:rsidRDefault="00291F8A" w:rsidP="00291F8A">
      <w:pPr>
        <w:rPr>
          <w:snapToGrid w:val="0"/>
        </w:rPr>
      </w:pPr>
    </w:p>
    <w:p w14:paraId="0CB6A614" w14:textId="77777777" w:rsidR="00291F8A" w:rsidRPr="0010529E" w:rsidRDefault="00291F8A" w:rsidP="00291F8A">
      <w:pPr>
        <w:rPr>
          <w:snapToGrid w:val="0"/>
        </w:rPr>
      </w:pPr>
      <w:r w:rsidRPr="0010529E">
        <w:rPr>
          <w:snapToGrid w:val="0"/>
        </w:rPr>
        <w:t>Naam rechtsgeldig vertegenwoordiger:</w:t>
      </w:r>
      <w:r w:rsidRPr="0010529E">
        <w:rPr>
          <w:snapToGrid w:val="0"/>
        </w:rPr>
        <w:tab/>
        <w:t>Naam rechtsgeldig vertegenwoordiger:</w:t>
      </w:r>
    </w:p>
    <w:p w14:paraId="560E0370" w14:textId="77777777" w:rsidR="00291F8A" w:rsidRPr="0010529E" w:rsidRDefault="00291F8A" w:rsidP="00291F8A">
      <w:pPr>
        <w:rPr>
          <w:snapToGrid w:val="0"/>
        </w:rPr>
      </w:pPr>
    </w:p>
    <w:p w14:paraId="72A6C609" w14:textId="77777777" w:rsidR="00291F8A" w:rsidRPr="0010529E" w:rsidRDefault="00291F8A" w:rsidP="00291F8A">
      <w:pPr>
        <w:rPr>
          <w:snapToGrid w:val="0"/>
        </w:rPr>
      </w:pPr>
    </w:p>
    <w:p w14:paraId="03084C1F" w14:textId="77777777" w:rsidR="00291F8A" w:rsidRPr="0010529E" w:rsidRDefault="00291F8A" w:rsidP="00291F8A">
      <w:r w:rsidRPr="0010529E">
        <w:rPr>
          <w:snapToGrid w:val="0"/>
        </w:rPr>
        <w:t>.........................................</w:t>
      </w:r>
      <w:r w:rsidRPr="0010529E">
        <w:rPr>
          <w:snapToGrid w:val="0"/>
        </w:rPr>
        <w:tab/>
      </w:r>
      <w:r w:rsidRPr="0010529E">
        <w:rPr>
          <w:snapToGrid w:val="0"/>
        </w:rPr>
        <w:tab/>
      </w:r>
      <w:r w:rsidRPr="0010529E">
        <w:rPr>
          <w:snapToGrid w:val="0"/>
        </w:rPr>
        <w:tab/>
        <w:t>..................................................</w:t>
      </w:r>
    </w:p>
    <w:p w14:paraId="705CF6AF" w14:textId="77777777" w:rsidR="00291F8A" w:rsidRPr="0010529E" w:rsidRDefault="00291F8A" w:rsidP="00291F8A">
      <w:pPr>
        <w:rPr>
          <w:snapToGrid w:val="0"/>
        </w:rPr>
      </w:pPr>
    </w:p>
    <w:p w14:paraId="397084F9" w14:textId="77777777" w:rsidR="00291F8A" w:rsidRPr="0010529E" w:rsidRDefault="00291F8A" w:rsidP="00291F8A">
      <w:pPr>
        <w:rPr>
          <w:snapToGrid w:val="0"/>
        </w:rPr>
      </w:pPr>
      <w:r w:rsidRPr="0010529E">
        <w:rPr>
          <w:snapToGrid w:val="0"/>
        </w:rPr>
        <w:t>(handtekening inschrijver)</w:t>
      </w:r>
      <w:r w:rsidRPr="0010529E">
        <w:rPr>
          <w:snapToGrid w:val="0"/>
        </w:rPr>
        <w:tab/>
      </w:r>
      <w:r w:rsidRPr="0010529E">
        <w:rPr>
          <w:snapToGrid w:val="0"/>
        </w:rPr>
        <w:tab/>
      </w:r>
      <w:r w:rsidRPr="0010529E">
        <w:rPr>
          <w:snapToGrid w:val="0"/>
        </w:rPr>
        <w:tab/>
        <w:t>(handtekening derde)</w:t>
      </w:r>
    </w:p>
    <w:p w14:paraId="2CAA1681" w14:textId="77777777" w:rsidR="00291F8A" w:rsidRPr="0010529E" w:rsidRDefault="00291F8A" w:rsidP="00291F8A">
      <w:pPr>
        <w:rPr>
          <w:snapToGrid w:val="0"/>
        </w:rPr>
      </w:pPr>
    </w:p>
    <w:p w14:paraId="142E28BC" w14:textId="77777777" w:rsidR="00291F8A" w:rsidRPr="0010529E" w:rsidRDefault="00291F8A" w:rsidP="00291F8A">
      <w:pPr>
        <w:rPr>
          <w:snapToGrid w:val="0"/>
        </w:rPr>
      </w:pPr>
    </w:p>
    <w:p w14:paraId="49DD6DEB" w14:textId="77777777" w:rsidR="00291F8A" w:rsidRPr="0010529E" w:rsidRDefault="00291F8A" w:rsidP="00291F8A">
      <w:r w:rsidRPr="0010529E">
        <w:rPr>
          <w:snapToGrid w:val="0"/>
        </w:rPr>
        <w:t>.........................................</w:t>
      </w:r>
      <w:r w:rsidRPr="0010529E">
        <w:rPr>
          <w:snapToGrid w:val="0"/>
        </w:rPr>
        <w:tab/>
      </w:r>
      <w:r w:rsidRPr="0010529E">
        <w:rPr>
          <w:snapToGrid w:val="0"/>
        </w:rPr>
        <w:tab/>
      </w:r>
      <w:r w:rsidRPr="0010529E">
        <w:rPr>
          <w:snapToGrid w:val="0"/>
        </w:rPr>
        <w:tab/>
        <w:t>..................................................</w:t>
      </w:r>
    </w:p>
    <w:p w14:paraId="4ECE9DFF" w14:textId="77777777" w:rsidR="00291F8A" w:rsidRPr="0010529E" w:rsidRDefault="00291F8A" w:rsidP="00291F8A"/>
    <w:p w14:paraId="6790205E" w14:textId="77777777" w:rsidR="00291F8A" w:rsidRPr="0010529E" w:rsidRDefault="00291F8A" w:rsidP="00291F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10529E">
        <w:t>(voorletters, naam ondertekenaar)</w:t>
      </w:r>
      <w:r w:rsidRPr="0010529E">
        <w:tab/>
      </w:r>
      <w:r w:rsidRPr="0010529E">
        <w:tab/>
        <w:t>(voorletters, naam ondertekenaar)</w:t>
      </w:r>
    </w:p>
    <w:p w14:paraId="1F36A319" w14:textId="77777777" w:rsidR="00291F8A" w:rsidRPr="0010529E" w:rsidRDefault="00291F8A" w:rsidP="00291F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E1BAD9B" w14:textId="77777777" w:rsidR="00291F8A" w:rsidRPr="0010529E" w:rsidRDefault="00291F8A" w:rsidP="00291F8A"/>
    <w:p w14:paraId="56DFDDA3" w14:textId="77777777" w:rsidR="00291F8A" w:rsidRPr="0010529E" w:rsidRDefault="00291F8A" w:rsidP="00291F8A">
      <w:r w:rsidRPr="0010529E">
        <w:rPr>
          <w:snapToGrid w:val="0"/>
        </w:rPr>
        <w:t>.........................................</w:t>
      </w:r>
      <w:r w:rsidRPr="0010529E">
        <w:rPr>
          <w:snapToGrid w:val="0"/>
        </w:rPr>
        <w:tab/>
      </w:r>
      <w:r w:rsidRPr="0010529E">
        <w:rPr>
          <w:snapToGrid w:val="0"/>
        </w:rPr>
        <w:tab/>
      </w:r>
      <w:r w:rsidRPr="0010529E">
        <w:rPr>
          <w:snapToGrid w:val="0"/>
        </w:rPr>
        <w:tab/>
        <w:t>..................................................</w:t>
      </w:r>
    </w:p>
    <w:p w14:paraId="6546973F" w14:textId="77777777" w:rsidR="00291F8A" w:rsidRPr="0010529E" w:rsidRDefault="00291F8A" w:rsidP="00291F8A"/>
    <w:p w14:paraId="60252E57" w14:textId="77777777" w:rsidR="00291F8A" w:rsidRPr="0010529E" w:rsidRDefault="00291F8A" w:rsidP="00291F8A">
      <w:r w:rsidRPr="0010529E">
        <w:t>(functie)</w:t>
      </w:r>
      <w:r w:rsidRPr="0010529E">
        <w:tab/>
      </w:r>
      <w:r w:rsidRPr="0010529E">
        <w:tab/>
      </w:r>
      <w:r w:rsidRPr="0010529E">
        <w:tab/>
      </w:r>
      <w:r w:rsidRPr="0010529E">
        <w:tab/>
      </w:r>
      <w:r w:rsidRPr="0010529E">
        <w:tab/>
        <w:t>(functie)</w:t>
      </w:r>
    </w:p>
    <w:p w14:paraId="0D6FB360" w14:textId="77777777" w:rsidR="00291F8A" w:rsidRPr="0010529E" w:rsidRDefault="00291F8A" w:rsidP="00291F8A"/>
    <w:p w14:paraId="11410F58" w14:textId="77777777" w:rsidR="00291F8A" w:rsidRPr="0010529E" w:rsidRDefault="00291F8A" w:rsidP="00291F8A"/>
    <w:p w14:paraId="480446AF" w14:textId="3D3FFFD7" w:rsidR="00746157" w:rsidRDefault="00291F8A" w:rsidP="00112178">
      <w:r w:rsidRPr="0010529E">
        <w:rPr>
          <w:snapToGrid w:val="0"/>
        </w:rPr>
        <w:t>.........................................</w:t>
      </w:r>
      <w:r w:rsidRPr="0010529E">
        <w:rPr>
          <w:snapToGrid w:val="0"/>
        </w:rPr>
        <w:tab/>
      </w:r>
      <w:r w:rsidRPr="0010529E">
        <w:rPr>
          <w:snapToGrid w:val="0"/>
        </w:rPr>
        <w:tab/>
      </w:r>
      <w:r w:rsidRPr="0010529E">
        <w:rPr>
          <w:snapToGrid w:val="0"/>
        </w:rPr>
        <w:tab/>
        <w:t>..................................................</w:t>
      </w:r>
    </w:p>
    <w:sectPr w:rsidR="00746157" w:rsidSect="00C071D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98FA" w14:textId="77777777" w:rsidR="001F4C42" w:rsidRDefault="001F4C42">
      <w:r>
        <w:separator/>
      </w:r>
    </w:p>
  </w:endnote>
  <w:endnote w:type="continuationSeparator" w:id="0">
    <w:p w14:paraId="126A5C38" w14:textId="77777777" w:rsidR="001F4C42" w:rsidRDefault="001F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0543" w14:textId="77777777" w:rsidR="00112178" w:rsidRDefault="001121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6F3" w14:textId="164CECDC" w:rsidR="00FF58C1" w:rsidRPr="00E2459A" w:rsidRDefault="00610907"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480446F4" w14:textId="77777777" w:rsidR="00FF58C1" w:rsidRDefault="001F4C42">
    <w:pPr>
      <w:pStyle w:val="Voettekst"/>
    </w:pPr>
    <w:r>
      <w:rPr>
        <w:noProof/>
      </w:rPr>
      <w:pict w14:anchorId="480446F9">
        <v:rect id="Rectangle 1025" o:spid="_x0000_s3073" style="position:absolute;margin-left:-3.85pt;margin-top:10.4pt;width:306pt;height:18pt;z-index:-251658752;visibility:visible;mso-wrap-style:none;mso-wrap-distance-left:9pt;mso-wrap-distance-top:0;mso-wrap-distance-right:9pt;mso-wrap-distance-bottom:0;v-text-anchor:middle" fillcolor="#ff3932" stroked="f">
          <v:stroke joinstyle="round"/>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6F8" w14:textId="03CFB36B" w:rsidR="00FF58C1" w:rsidRPr="00112178" w:rsidRDefault="00112178">
    <w:pPr>
      <w:pStyle w:val="Voettekst"/>
      <w:rPr>
        <w:sz w:val="16"/>
        <w:szCs w:val="16"/>
        <w:lang w:bidi="en-US"/>
      </w:rPr>
    </w:pPr>
    <w:r w:rsidRPr="00112178">
      <w:rPr>
        <w:sz w:val="16"/>
        <w:szCs w:val="16"/>
        <w:lang w:bidi="en-US"/>
      </w:rPr>
      <w:t>Bijlage 6 Verklaring beroep op der</w:t>
    </w:r>
    <w:r>
      <w:rPr>
        <w:sz w:val="16"/>
        <w:szCs w:val="16"/>
        <w:lang w:bidi="en-US"/>
      </w:rPr>
      <w:t>de</w:t>
    </w:r>
    <w:r>
      <w:rPr>
        <w:sz w:val="16"/>
        <w:szCs w:val="16"/>
        <w:lang w:bidi="en-US"/>
      </w:rPr>
      <w:tab/>
    </w:r>
    <w:r w:rsidRPr="00112178">
      <w:rPr>
        <w:sz w:val="16"/>
        <w:szCs w:val="16"/>
        <w:lang w:bidi="en-US"/>
      </w:rPr>
      <w:t>1</w:t>
    </w:r>
    <w:r w:rsidR="00EB45C0">
      <w:rPr>
        <w:sz w:val="16"/>
        <w:szCs w:val="16"/>
        <w:lang w:bidi="en-US"/>
      </w:rPr>
      <w:t>9</w:t>
    </w:r>
    <w:r w:rsidRPr="00112178">
      <w:rPr>
        <w:sz w:val="16"/>
        <w:szCs w:val="16"/>
        <w:lang w:bidi="en-US"/>
      </w:rPr>
      <w:t xml:space="preserve"> november 2021</w:t>
    </w:r>
    <w:r w:rsidRPr="00112178">
      <w:rPr>
        <w:sz w:val="16"/>
        <w:szCs w:val="16"/>
        <w:lang w:bidi="en-US"/>
      </w:rPr>
      <w:tab/>
      <w:t>pagina 1/</w:t>
    </w:r>
    <w:r>
      <w:rPr>
        <w:sz w:val="16"/>
        <w:szCs w:val="16"/>
        <w:lang w:bidi="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C6A60" w14:textId="77777777" w:rsidR="001F4C42" w:rsidRDefault="001F4C42" w:rsidP="00F70BDC">
      <w:r>
        <w:separator/>
      </w:r>
    </w:p>
  </w:footnote>
  <w:footnote w:type="continuationSeparator" w:id="0">
    <w:p w14:paraId="68A32837" w14:textId="77777777" w:rsidR="001F4C42" w:rsidRDefault="001F4C42"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117A" w14:textId="77777777" w:rsidR="00112178" w:rsidRDefault="001121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A9C6" w14:textId="77777777" w:rsidR="00112178" w:rsidRDefault="001121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6F5" w14:textId="29CBC4AD" w:rsidR="00566B46" w:rsidRDefault="00112178" w:rsidP="00526EC5">
    <w:pPr>
      <w:pStyle w:val="Koptekst"/>
      <w:rPr>
        <w:noProof/>
      </w:rPr>
    </w:pPr>
    <w:r>
      <w:rPr>
        <w:noProof/>
      </w:rPr>
      <w:drawing>
        <wp:inline distT="0" distB="0" distL="0" distR="0" wp14:anchorId="0944EA22" wp14:editId="7DF9999E">
          <wp:extent cx="5940425" cy="529254"/>
          <wp:effectExtent l="0" t="0" r="3175" b="4445"/>
          <wp:docPr id="15" name="Afbeelding 15"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
                  <a:srcRect/>
                  <a:stretch>
                    <a:fillRect/>
                  </a:stretch>
                </pic:blipFill>
                <pic:spPr bwMode="auto">
                  <a:xfrm>
                    <a:off x="0" y="0"/>
                    <a:ext cx="5940425" cy="529254"/>
                  </a:xfrm>
                  <a:prstGeom prst="rect">
                    <a:avLst/>
                  </a:prstGeom>
                  <a:noFill/>
                  <a:ln w="9525">
                    <a:noFill/>
                    <a:miter lim="800000"/>
                    <a:headEnd/>
                    <a:tailEnd/>
                  </a:ln>
                </pic:spPr>
              </pic:pic>
            </a:graphicData>
          </a:graphic>
        </wp:inline>
      </w:drawing>
    </w:r>
  </w:p>
  <w:p w14:paraId="480446F6" w14:textId="77777777" w:rsidR="00FF58C1" w:rsidRPr="00526EC5" w:rsidRDefault="001F4C42"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23302FB6">
      <w:start w:val="1"/>
      <w:numFmt w:val="decimal"/>
      <w:pStyle w:val="Itemsnrsniveau1"/>
      <w:lvlText w:val="%1."/>
      <w:lvlJc w:val="left"/>
      <w:pPr>
        <w:ind w:left="1215" w:hanging="855"/>
      </w:pPr>
      <w:rPr>
        <w:rFonts w:hint="default"/>
      </w:rPr>
    </w:lvl>
    <w:lvl w:ilvl="1" w:tplc="D4100F42">
      <w:start w:val="1"/>
      <w:numFmt w:val="decimal"/>
      <w:pStyle w:val="Itemsnrsniveau2"/>
      <w:lvlText w:val="%2."/>
      <w:lvlJc w:val="left"/>
      <w:pPr>
        <w:ind w:left="1440" w:hanging="360"/>
      </w:pPr>
      <w:rPr>
        <w:rFonts w:hint="default"/>
      </w:rPr>
    </w:lvl>
    <w:lvl w:ilvl="2" w:tplc="D1262718">
      <w:start w:val="1"/>
      <w:numFmt w:val="lowerRoman"/>
      <w:lvlText w:val="%3."/>
      <w:lvlJc w:val="right"/>
      <w:pPr>
        <w:ind w:left="2160" w:hanging="180"/>
      </w:pPr>
    </w:lvl>
    <w:lvl w:ilvl="3" w:tplc="069E3644" w:tentative="1">
      <w:start w:val="1"/>
      <w:numFmt w:val="decimal"/>
      <w:lvlText w:val="%4."/>
      <w:lvlJc w:val="left"/>
      <w:pPr>
        <w:ind w:left="2880" w:hanging="360"/>
      </w:pPr>
    </w:lvl>
    <w:lvl w:ilvl="4" w:tplc="2012C91E" w:tentative="1">
      <w:start w:val="1"/>
      <w:numFmt w:val="lowerLetter"/>
      <w:lvlText w:val="%5."/>
      <w:lvlJc w:val="left"/>
      <w:pPr>
        <w:ind w:left="3600" w:hanging="360"/>
      </w:pPr>
    </w:lvl>
    <w:lvl w:ilvl="5" w:tplc="08E82B24" w:tentative="1">
      <w:start w:val="1"/>
      <w:numFmt w:val="lowerRoman"/>
      <w:lvlText w:val="%6."/>
      <w:lvlJc w:val="right"/>
      <w:pPr>
        <w:ind w:left="4320" w:hanging="180"/>
      </w:pPr>
    </w:lvl>
    <w:lvl w:ilvl="6" w:tplc="776E1688" w:tentative="1">
      <w:start w:val="1"/>
      <w:numFmt w:val="decimal"/>
      <w:lvlText w:val="%7."/>
      <w:lvlJc w:val="left"/>
      <w:pPr>
        <w:ind w:left="5040" w:hanging="360"/>
      </w:pPr>
    </w:lvl>
    <w:lvl w:ilvl="7" w:tplc="E258F710" w:tentative="1">
      <w:start w:val="1"/>
      <w:numFmt w:val="lowerLetter"/>
      <w:lvlText w:val="%8."/>
      <w:lvlJc w:val="left"/>
      <w:pPr>
        <w:ind w:left="5760" w:hanging="360"/>
      </w:pPr>
    </w:lvl>
    <w:lvl w:ilvl="8" w:tplc="D5441EF6"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A4ACF166">
      <w:start w:val="1"/>
      <w:numFmt w:val="decimal"/>
      <w:lvlText w:val="%1."/>
      <w:lvlJc w:val="left"/>
      <w:pPr>
        <w:ind w:left="720" w:hanging="360"/>
      </w:pPr>
      <w:rPr>
        <w:rFonts w:hint="default"/>
      </w:rPr>
    </w:lvl>
    <w:lvl w:ilvl="1" w:tplc="56545074" w:tentative="1">
      <w:start w:val="1"/>
      <w:numFmt w:val="lowerLetter"/>
      <w:lvlText w:val="%2."/>
      <w:lvlJc w:val="left"/>
      <w:pPr>
        <w:ind w:left="1440" w:hanging="360"/>
      </w:pPr>
    </w:lvl>
    <w:lvl w:ilvl="2" w:tplc="D3CE05A4" w:tentative="1">
      <w:start w:val="1"/>
      <w:numFmt w:val="lowerRoman"/>
      <w:lvlText w:val="%3."/>
      <w:lvlJc w:val="right"/>
      <w:pPr>
        <w:ind w:left="2160" w:hanging="180"/>
      </w:pPr>
    </w:lvl>
    <w:lvl w:ilvl="3" w:tplc="BBA8CB6E" w:tentative="1">
      <w:start w:val="1"/>
      <w:numFmt w:val="decimal"/>
      <w:lvlText w:val="%4."/>
      <w:lvlJc w:val="left"/>
      <w:pPr>
        <w:ind w:left="2880" w:hanging="360"/>
      </w:pPr>
    </w:lvl>
    <w:lvl w:ilvl="4" w:tplc="B0F64D44" w:tentative="1">
      <w:start w:val="1"/>
      <w:numFmt w:val="lowerLetter"/>
      <w:lvlText w:val="%5."/>
      <w:lvlJc w:val="left"/>
      <w:pPr>
        <w:ind w:left="3600" w:hanging="360"/>
      </w:pPr>
    </w:lvl>
    <w:lvl w:ilvl="5" w:tplc="9C2E0A2A" w:tentative="1">
      <w:start w:val="1"/>
      <w:numFmt w:val="lowerRoman"/>
      <w:lvlText w:val="%6."/>
      <w:lvlJc w:val="right"/>
      <w:pPr>
        <w:ind w:left="4320" w:hanging="180"/>
      </w:pPr>
    </w:lvl>
    <w:lvl w:ilvl="6" w:tplc="2B7CA3A2" w:tentative="1">
      <w:start w:val="1"/>
      <w:numFmt w:val="decimal"/>
      <w:lvlText w:val="%7."/>
      <w:lvlJc w:val="left"/>
      <w:pPr>
        <w:ind w:left="5040" w:hanging="360"/>
      </w:pPr>
    </w:lvl>
    <w:lvl w:ilvl="7" w:tplc="29AC2BB4" w:tentative="1">
      <w:start w:val="1"/>
      <w:numFmt w:val="lowerLetter"/>
      <w:lvlText w:val="%8."/>
      <w:lvlJc w:val="left"/>
      <w:pPr>
        <w:ind w:left="5760" w:hanging="360"/>
      </w:pPr>
    </w:lvl>
    <w:lvl w:ilvl="8" w:tplc="00367BE2"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E556B25A">
      <w:start w:val="1"/>
      <w:numFmt w:val="decimal"/>
      <w:lvlText w:val="%1."/>
      <w:lvlJc w:val="left"/>
      <w:pPr>
        <w:ind w:left="1429" w:hanging="360"/>
      </w:pPr>
    </w:lvl>
    <w:lvl w:ilvl="1" w:tplc="99F256DE" w:tentative="1">
      <w:start w:val="1"/>
      <w:numFmt w:val="lowerLetter"/>
      <w:lvlText w:val="%2."/>
      <w:lvlJc w:val="left"/>
      <w:pPr>
        <w:ind w:left="2149" w:hanging="360"/>
      </w:pPr>
    </w:lvl>
    <w:lvl w:ilvl="2" w:tplc="E92A8018" w:tentative="1">
      <w:start w:val="1"/>
      <w:numFmt w:val="lowerRoman"/>
      <w:lvlText w:val="%3."/>
      <w:lvlJc w:val="right"/>
      <w:pPr>
        <w:ind w:left="2869" w:hanging="180"/>
      </w:pPr>
    </w:lvl>
    <w:lvl w:ilvl="3" w:tplc="B67ADF74" w:tentative="1">
      <w:start w:val="1"/>
      <w:numFmt w:val="decimal"/>
      <w:lvlText w:val="%4."/>
      <w:lvlJc w:val="left"/>
      <w:pPr>
        <w:ind w:left="3589" w:hanging="360"/>
      </w:pPr>
    </w:lvl>
    <w:lvl w:ilvl="4" w:tplc="EF8C8E28" w:tentative="1">
      <w:start w:val="1"/>
      <w:numFmt w:val="lowerLetter"/>
      <w:lvlText w:val="%5."/>
      <w:lvlJc w:val="left"/>
      <w:pPr>
        <w:ind w:left="4309" w:hanging="360"/>
      </w:pPr>
    </w:lvl>
    <w:lvl w:ilvl="5" w:tplc="40B00240" w:tentative="1">
      <w:start w:val="1"/>
      <w:numFmt w:val="lowerRoman"/>
      <w:lvlText w:val="%6."/>
      <w:lvlJc w:val="right"/>
      <w:pPr>
        <w:ind w:left="5029" w:hanging="180"/>
      </w:pPr>
    </w:lvl>
    <w:lvl w:ilvl="6" w:tplc="A26EFCEA" w:tentative="1">
      <w:start w:val="1"/>
      <w:numFmt w:val="decimal"/>
      <w:lvlText w:val="%7."/>
      <w:lvlJc w:val="left"/>
      <w:pPr>
        <w:ind w:left="5749" w:hanging="360"/>
      </w:pPr>
    </w:lvl>
    <w:lvl w:ilvl="7" w:tplc="5B3A53A0" w:tentative="1">
      <w:start w:val="1"/>
      <w:numFmt w:val="lowerLetter"/>
      <w:lvlText w:val="%8."/>
      <w:lvlJc w:val="left"/>
      <w:pPr>
        <w:ind w:left="6469" w:hanging="360"/>
      </w:pPr>
    </w:lvl>
    <w:lvl w:ilvl="8" w:tplc="AD2019FA"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2C504938">
      <w:start w:val="1"/>
      <w:numFmt w:val="decimal"/>
      <w:lvlText w:val="%1."/>
      <w:lvlJc w:val="left"/>
      <w:pPr>
        <w:ind w:left="720" w:hanging="360"/>
      </w:pPr>
      <w:rPr>
        <w:rFonts w:hint="default"/>
      </w:rPr>
    </w:lvl>
    <w:lvl w:ilvl="1" w:tplc="710EC26A" w:tentative="1">
      <w:start w:val="1"/>
      <w:numFmt w:val="lowerLetter"/>
      <w:lvlText w:val="%2."/>
      <w:lvlJc w:val="left"/>
      <w:pPr>
        <w:ind w:left="1440" w:hanging="360"/>
      </w:pPr>
    </w:lvl>
    <w:lvl w:ilvl="2" w:tplc="DACC8760" w:tentative="1">
      <w:start w:val="1"/>
      <w:numFmt w:val="lowerRoman"/>
      <w:lvlText w:val="%3."/>
      <w:lvlJc w:val="right"/>
      <w:pPr>
        <w:ind w:left="2160" w:hanging="180"/>
      </w:pPr>
    </w:lvl>
    <w:lvl w:ilvl="3" w:tplc="0CBCE488" w:tentative="1">
      <w:start w:val="1"/>
      <w:numFmt w:val="decimal"/>
      <w:lvlText w:val="%4."/>
      <w:lvlJc w:val="left"/>
      <w:pPr>
        <w:ind w:left="2880" w:hanging="360"/>
      </w:pPr>
    </w:lvl>
    <w:lvl w:ilvl="4" w:tplc="E8D60976" w:tentative="1">
      <w:start w:val="1"/>
      <w:numFmt w:val="lowerLetter"/>
      <w:lvlText w:val="%5."/>
      <w:lvlJc w:val="left"/>
      <w:pPr>
        <w:ind w:left="3600" w:hanging="360"/>
      </w:pPr>
    </w:lvl>
    <w:lvl w:ilvl="5" w:tplc="73A4FB0E" w:tentative="1">
      <w:start w:val="1"/>
      <w:numFmt w:val="lowerRoman"/>
      <w:lvlText w:val="%6."/>
      <w:lvlJc w:val="right"/>
      <w:pPr>
        <w:ind w:left="4320" w:hanging="180"/>
      </w:pPr>
    </w:lvl>
    <w:lvl w:ilvl="6" w:tplc="F7B22BDC" w:tentative="1">
      <w:start w:val="1"/>
      <w:numFmt w:val="decimal"/>
      <w:lvlText w:val="%7."/>
      <w:lvlJc w:val="left"/>
      <w:pPr>
        <w:ind w:left="5040" w:hanging="360"/>
      </w:pPr>
    </w:lvl>
    <w:lvl w:ilvl="7" w:tplc="E1146624" w:tentative="1">
      <w:start w:val="1"/>
      <w:numFmt w:val="lowerLetter"/>
      <w:lvlText w:val="%8."/>
      <w:lvlJc w:val="left"/>
      <w:pPr>
        <w:ind w:left="5760" w:hanging="360"/>
      </w:pPr>
    </w:lvl>
    <w:lvl w:ilvl="8" w:tplc="D9644AD6"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ECB464CC">
      <w:start w:val="1"/>
      <w:numFmt w:val="decimal"/>
      <w:lvlText w:val="%1."/>
      <w:lvlJc w:val="left"/>
      <w:pPr>
        <w:ind w:left="720" w:hanging="360"/>
      </w:pPr>
      <w:rPr>
        <w:rFonts w:hint="default"/>
      </w:rPr>
    </w:lvl>
    <w:lvl w:ilvl="1" w:tplc="7F0A1AC2" w:tentative="1">
      <w:start w:val="1"/>
      <w:numFmt w:val="lowerLetter"/>
      <w:lvlText w:val="%2."/>
      <w:lvlJc w:val="left"/>
      <w:pPr>
        <w:ind w:left="1440" w:hanging="360"/>
      </w:pPr>
    </w:lvl>
    <w:lvl w:ilvl="2" w:tplc="F6F0D782" w:tentative="1">
      <w:start w:val="1"/>
      <w:numFmt w:val="lowerRoman"/>
      <w:lvlText w:val="%3."/>
      <w:lvlJc w:val="right"/>
      <w:pPr>
        <w:ind w:left="2160" w:hanging="180"/>
      </w:pPr>
    </w:lvl>
    <w:lvl w:ilvl="3" w:tplc="215C3730" w:tentative="1">
      <w:start w:val="1"/>
      <w:numFmt w:val="decimal"/>
      <w:lvlText w:val="%4."/>
      <w:lvlJc w:val="left"/>
      <w:pPr>
        <w:ind w:left="2880" w:hanging="360"/>
      </w:pPr>
    </w:lvl>
    <w:lvl w:ilvl="4" w:tplc="8D880222" w:tentative="1">
      <w:start w:val="1"/>
      <w:numFmt w:val="lowerLetter"/>
      <w:lvlText w:val="%5."/>
      <w:lvlJc w:val="left"/>
      <w:pPr>
        <w:ind w:left="3600" w:hanging="360"/>
      </w:pPr>
    </w:lvl>
    <w:lvl w:ilvl="5" w:tplc="2C74BCF4" w:tentative="1">
      <w:start w:val="1"/>
      <w:numFmt w:val="lowerRoman"/>
      <w:lvlText w:val="%6."/>
      <w:lvlJc w:val="right"/>
      <w:pPr>
        <w:ind w:left="4320" w:hanging="180"/>
      </w:pPr>
    </w:lvl>
    <w:lvl w:ilvl="6" w:tplc="6DB29E4C" w:tentative="1">
      <w:start w:val="1"/>
      <w:numFmt w:val="decimal"/>
      <w:lvlText w:val="%7."/>
      <w:lvlJc w:val="left"/>
      <w:pPr>
        <w:ind w:left="5040" w:hanging="360"/>
      </w:pPr>
    </w:lvl>
    <w:lvl w:ilvl="7" w:tplc="382A1828" w:tentative="1">
      <w:start w:val="1"/>
      <w:numFmt w:val="lowerLetter"/>
      <w:lvlText w:val="%8."/>
      <w:lvlJc w:val="left"/>
      <w:pPr>
        <w:ind w:left="5760" w:hanging="360"/>
      </w:pPr>
    </w:lvl>
    <w:lvl w:ilvl="8" w:tplc="1F1CFBF8"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2DC2CA62">
      <w:start w:val="1"/>
      <w:numFmt w:val="decimal"/>
      <w:pStyle w:val="Lijstalinea"/>
      <w:lvlText w:val="%1."/>
      <w:lvlJc w:val="left"/>
      <w:pPr>
        <w:ind w:left="360" w:hanging="360"/>
      </w:pPr>
      <w:rPr>
        <w:rFonts w:hint="default"/>
      </w:rPr>
    </w:lvl>
    <w:lvl w:ilvl="1" w:tplc="CBB8E954">
      <w:start w:val="1"/>
      <w:numFmt w:val="lowerLetter"/>
      <w:lvlText w:val="%2."/>
      <w:lvlJc w:val="left"/>
      <w:pPr>
        <w:ind w:left="1440" w:hanging="360"/>
      </w:pPr>
    </w:lvl>
    <w:lvl w:ilvl="2" w:tplc="F25C579C" w:tentative="1">
      <w:start w:val="1"/>
      <w:numFmt w:val="lowerRoman"/>
      <w:lvlText w:val="%3."/>
      <w:lvlJc w:val="right"/>
      <w:pPr>
        <w:ind w:left="2160" w:hanging="180"/>
      </w:pPr>
    </w:lvl>
    <w:lvl w:ilvl="3" w:tplc="98268468" w:tentative="1">
      <w:start w:val="1"/>
      <w:numFmt w:val="decimal"/>
      <w:lvlText w:val="%4."/>
      <w:lvlJc w:val="left"/>
      <w:pPr>
        <w:ind w:left="2880" w:hanging="360"/>
      </w:pPr>
    </w:lvl>
    <w:lvl w:ilvl="4" w:tplc="2C0086A2" w:tentative="1">
      <w:start w:val="1"/>
      <w:numFmt w:val="lowerLetter"/>
      <w:lvlText w:val="%5."/>
      <w:lvlJc w:val="left"/>
      <w:pPr>
        <w:ind w:left="3600" w:hanging="360"/>
      </w:pPr>
    </w:lvl>
    <w:lvl w:ilvl="5" w:tplc="70EC7548" w:tentative="1">
      <w:start w:val="1"/>
      <w:numFmt w:val="lowerRoman"/>
      <w:lvlText w:val="%6."/>
      <w:lvlJc w:val="right"/>
      <w:pPr>
        <w:ind w:left="4320" w:hanging="180"/>
      </w:pPr>
    </w:lvl>
    <w:lvl w:ilvl="6" w:tplc="A692DDE4" w:tentative="1">
      <w:start w:val="1"/>
      <w:numFmt w:val="decimal"/>
      <w:lvlText w:val="%7."/>
      <w:lvlJc w:val="left"/>
      <w:pPr>
        <w:ind w:left="5040" w:hanging="360"/>
      </w:pPr>
    </w:lvl>
    <w:lvl w:ilvl="7" w:tplc="0D1C5C94" w:tentative="1">
      <w:start w:val="1"/>
      <w:numFmt w:val="lowerLetter"/>
      <w:lvlText w:val="%8."/>
      <w:lvlJc w:val="left"/>
      <w:pPr>
        <w:ind w:left="5760" w:hanging="360"/>
      </w:pPr>
    </w:lvl>
    <w:lvl w:ilvl="8" w:tplc="312E05FC" w:tentative="1">
      <w:start w:val="1"/>
      <w:numFmt w:val="lowerRoman"/>
      <w:lvlText w:val="%9."/>
      <w:lvlJc w:val="right"/>
      <w:pPr>
        <w:ind w:left="6480" w:hanging="180"/>
      </w:pPr>
    </w:lvl>
  </w:abstractNum>
  <w:abstractNum w:abstractNumId="18" w15:restartNumberingAfterBreak="0">
    <w:nsid w:val="6ACD18AA"/>
    <w:multiLevelType w:val="singleLevel"/>
    <w:tmpl w:val="9260D98C"/>
    <w:lvl w:ilvl="0">
      <w:start w:val="1"/>
      <w:numFmt w:val="decimal"/>
      <w:lvlText w:val="%1)"/>
      <w:lvlJc w:val="left"/>
      <w:pPr>
        <w:tabs>
          <w:tab w:val="num" w:pos="360"/>
        </w:tabs>
        <w:ind w:left="357" w:hanging="357"/>
      </w:pPr>
      <w:rPr>
        <w:rFonts w:ascii="Segoe UI" w:hAnsi="Segoe UI" w:cs="Segoe UI" w:hint="default"/>
        <w:b w:val="0"/>
        <w:i w:val="0"/>
        <w:caps w:val="0"/>
        <w:smallCaps w:val="0"/>
        <w:strike w:val="0"/>
        <w:dstrike w:val="0"/>
        <w:outline w:val="0"/>
        <w:shadow w:val="0"/>
        <w:emboss w:val="0"/>
        <w:imprint w:val="0"/>
        <w:vanish w:val="0"/>
        <w:sz w:val="18"/>
        <w:vertAlign w:val="baseline"/>
      </w:rPr>
    </w:lvl>
  </w:abstractNum>
  <w:abstractNum w:abstractNumId="19" w15:restartNumberingAfterBreak="0">
    <w:nsid w:val="6D4A10BF"/>
    <w:multiLevelType w:val="hybridMultilevel"/>
    <w:tmpl w:val="B100FB56"/>
    <w:lvl w:ilvl="0" w:tplc="915CE2B0">
      <w:start w:val="1"/>
      <w:numFmt w:val="decimal"/>
      <w:lvlText w:val="%1."/>
      <w:lvlJc w:val="left"/>
      <w:pPr>
        <w:ind w:left="720" w:hanging="360"/>
      </w:pPr>
      <w:rPr>
        <w:rFonts w:hint="default"/>
      </w:rPr>
    </w:lvl>
    <w:lvl w:ilvl="1" w:tplc="2076D250" w:tentative="1">
      <w:start w:val="1"/>
      <w:numFmt w:val="lowerLetter"/>
      <w:lvlText w:val="%2."/>
      <w:lvlJc w:val="left"/>
      <w:pPr>
        <w:ind w:left="1440" w:hanging="360"/>
      </w:pPr>
    </w:lvl>
    <w:lvl w:ilvl="2" w:tplc="FDAE9B44" w:tentative="1">
      <w:start w:val="1"/>
      <w:numFmt w:val="lowerRoman"/>
      <w:lvlText w:val="%3."/>
      <w:lvlJc w:val="right"/>
      <w:pPr>
        <w:ind w:left="2160" w:hanging="180"/>
      </w:pPr>
    </w:lvl>
    <w:lvl w:ilvl="3" w:tplc="160041C4" w:tentative="1">
      <w:start w:val="1"/>
      <w:numFmt w:val="decimal"/>
      <w:lvlText w:val="%4."/>
      <w:lvlJc w:val="left"/>
      <w:pPr>
        <w:ind w:left="2880" w:hanging="360"/>
      </w:pPr>
    </w:lvl>
    <w:lvl w:ilvl="4" w:tplc="4F143AD0" w:tentative="1">
      <w:start w:val="1"/>
      <w:numFmt w:val="lowerLetter"/>
      <w:lvlText w:val="%5."/>
      <w:lvlJc w:val="left"/>
      <w:pPr>
        <w:ind w:left="3600" w:hanging="360"/>
      </w:pPr>
    </w:lvl>
    <w:lvl w:ilvl="5" w:tplc="BA0AA5CA" w:tentative="1">
      <w:start w:val="1"/>
      <w:numFmt w:val="lowerRoman"/>
      <w:lvlText w:val="%6."/>
      <w:lvlJc w:val="right"/>
      <w:pPr>
        <w:ind w:left="4320" w:hanging="180"/>
      </w:pPr>
    </w:lvl>
    <w:lvl w:ilvl="6" w:tplc="DE1C6858" w:tentative="1">
      <w:start w:val="1"/>
      <w:numFmt w:val="decimal"/>
      <w:lvlText w:val="%7."/>
      <w:lvlJc w:val="left"/>
      <w:pPr>
        <w:ind w:left="5040" w:hanging="360"/>
      </w:pPr>
    </w:lvl>
    <w:lvl w:ilvl="7" w:tplc="8AF41A88" w:tentative="1">
      <w:start w:val="1"/>
      <w:numFmt w:val="lowerLetter"/>
      <w:lvlText w:val="%8."/>
      <w:lvlJc w:val="left"/>
      <w:pPr>
        <w:ind w:left="5760" w:hanging="360"/>
      </w:pPr>
    </w:lvl>
    <w:lvl w:ilvl="8" w:tplc="13D4F454"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4"/>
  </w:num>
  <w:num w:numId="8">
    <w:abstractNumId w:val="8"/>
  </w:num>
  <w:num w:numId="9">
    <w:abstractNumId w:val="12"/>
  </w:num>
  <w:num w:numId="10">
    <w:abstractNumId w:val="17"/>
  </w:num>
  <w:num w:numId="11">
    <w:abstractNumId w:val="11"/>
  </w:num>
  <w:num w:numId="12">
    <w:abstractNumId w:val="15"/>
  </w:num>
  <w:num w:numId="13">
    <w:abstractNumId w:val="1"/>
  </w:num>
  <w:num w:numId="14">
    <w:abstractNumId w:val="0"/>
  </w:num>
  <w:num w:numId="15">
    <w:abstractNumId w:val="13"/>
  </w:num>
  <w:num w:numId="16">
    <w:abstractNumId w:val="7"/>
  </w:num>
  <w:num w:numId="17">
    <w:abstractNumId w:val="5"/>
  </w:num>
  <w:num w:numId="18">
    <w:abstractNumId w:val="16"/>
  </w:num>
  <w:num w:numId="19">
    <w:abstractNumId w:val="19"/>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9"/>
  <w:hyphenationZone w:val="425"/>
  <w:drawingGridHorizontalSpacing w:val="100"/>
  <w:displayHorizontalDrawingGridEvery w:val="2"/>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11"/>
    <w:rsid w:val="00112178"/>
    <w:rsid w:val="001F4C42"/>
    <w:rsid w:val="0022035D"/>
    <w:rsid w:val="00291F8A"/>
    <w:rsid w:val="003F62FD"/>
    <w:rsid w:val="005A559F"/>
    <w:rsid w:val="00610907"/>
    <w:rsid w:val="0065328B"/>
    <w:rsid w:val="006B29DE"/>
    <w:rsid w:val="00993D89"/>
    <w:rsid w:val="00A82596"/>
    <w:rsid w:val="00B35A11"/>
    <w:rsid w:val="00C41E08"/>
    <w:rsid w:val="00CE7180"/>
    <w:rsid w:val="00EB4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480446AD"/>
  <w15:docId w15:val="{0A31B80F-666A-41E1-B303-FD7A52C4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nhideWhenUsed/>
    <w:rsid w:val="00CE441D"/>
    <w:pPr>
      <w:tabs>
        <w:tab w:val="center" w:pos="4536"/>
        <w:tab w:val="right" w:pos="9072"/>
      </w:tabs>
    </w:pPr>
  </w:style>
  <w:style w:type="character" w:customStyle="1" w:styleId="KoptekstChar">
    <w:name w:val="Koptekst Char"/>
    <w:basedOn w:val="Standaardalinea-lettertype"/>
    <w:link w:val="Koptekst"/>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semiHidden/>
    <w:rsid w:val="00746157"/>
  </w:style>
  <w:style w:type="character" w:customStyle="1" w:styleId="AanhefChar">
    <w:name w:val="Aanhef Char"/>
    <w:basedOn w:val="Standaardalinea-lettertype"/>
    <w:link w:val="Aanhef"/>
    <w:semiHidden/>
    <w:rsid w:val="00746157"/>
    <w:rPr>
      <w:rFonts w:ascii="Arial" w:hAnsi="Arial"/>
      <w:sz w:val="20"/>
      <w:szCs w:val="20"/>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customStyle="1" w:styleId="StandardText">
    <w:name w:val="StandardText"/>
    <w:basedOn w:val="Standaard"/>
    <w:rsid w:val="00746157"/>
    <w:pPr>
      <w:numPr>
        <w:ilvl w:val="12"/>
      </w:numPr>
      <w:jc w:val="both"/>
    </w:pPr>
    <w:rPr>
      <w:rFonts w:cs="Arial"/>
    </w:rPr>
  </w:style>
  <w:style w:type="character" w:styleId="Verwijzingopmerking">
    <w:name w:val="annotation reference"/>
    <w:basedOn w:val="Standaardalinea-lettertype"/>
    <w:uiPriority w:val="99"/>
    <w:semiHidden/>
    <w:unhideWhenUsed/>
    <w:rsid w:val="006B29DE"/>
    <w:rPr>
      <w:sz w:val="16"/>
      <w:szCs w:val="16"/>
    </w:rPr>
  </w:style>
  <w:style w:type="paragraph" w:styleId="Tekstopmerking">
    <w:name w:val="annotation text"/>
    <w:basedOn w:val="Standaard"/>
    <w:link w:val="TekstopmerkingChar"/>
    <w:uiPriority w:val="99"/>
    <w:semiHidden/>
    <w:unhideWhenUsed/>
    <w:rsid w:val="006B29DE"/>
  </w:style>
  <w:style w:type="character" w:customStyle="1" w:styleId="TekstopmerkingChar">
    <w:name w:val="Tekst opmerking Char"/>
    <w:basedOn w:val="Standaardalinea-lettertype"/>
    <w:link w:val="Tekstopmerking"/>
    <w:uiPriority w:val="99"/>
    <w:semiHidden/>
    <w:rsid w:val="006B29DE"/>
    <w:rPr>
      <w:rFonts w:ascii="Arial"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6B29DE"/>
    <w:rPr>
      <w:b/>
      <w:bCs/>
    </w:rPr>
  </w:style>
  <w:style w:type="character" w:customStyle="1" w:styleId="OnderwerpvanopmerkingChar">
    <w:name w:val="Onderwerp van opmerking Char"/>
    <w:basedOn w:val="TekstopmerkingChar"/>
    <w:link w:val="Onderwerpvanopmerking"/>
    <w:uiPriority w:val="99"/>
    <w:semiHidden/>
    <w:rsid w:val="006B29DE"/>
    <w:rPr>
      <w:rFonts w:ascii="Arial" w:hAnsi="Arial"/>
      <w:b/>
      <w:bCs/>
      <w:sz w:val="20"/>
      <w:szCs w:val="20"/>
      <w:lang w:val="nl-NL" w:eastAsia="nl-NL" w:bidi="ar-SA"/>
    </w:rPr>
  </w:style>
  <w:style w:type="paragraph" w:customStyle="1" w:styleId="nummering1">
    <w:name w:val="nummering 1"/>
    <w:basedOn w:val="Standaard"/>
    <w:rsid w:val="003F62FD"/>
    <w:pPr>
      <w:tabs>
        <w:tab w:val="num" w:pos="1072"/>
      </w:tabs>
      <w:spacing w:line="252" w:lineRule="atLeast"/>
      <w:ind w:left="1072" w:hanging="358"/>
      <w:jc w:val="both"/>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76A02-9CDC-4CD9-8550-A0B58E8D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Terlouw, Ton</dc:creator>
  <cp:lastModifiedBy>Judith de Hoop</cp:lastModifiedBy>
  <cp:revision>11</cp:revision>
  <cp:lastPrinted>2021-11-18T14:47:00Z</cp:lastPrinted>
  <dcterms:created xsi:type="dcterms:W3CDTF">2021-04-19T13:08:00Z</dcterms:created>
  <dcterms:modified xsi:type="dcterms:W3CDTF">2021-11-18T14:47:00Z</dcterms:modified>
</cp:coreProperties>
</file>