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446AD" w14:textId="2430B73A" w:rsidR="00746157" w:rsidRDefault="00610907" w:rsidP="00746157">
      <w:pPr>
        <w:pStyle w:val="bijlagen"/>
      </w:pPr>
      <w:r>
        <w:t xml:space="preserve">Bijlage </w:t>
      </w:r>
      <w:r w:rsidR="00E403D6">
        <w:t>7</w:t>
      </w:r>
      <w:r>
        <w:tab/>
      </w:r>
      <w:r>
        <w:tab/>
      </w:r>
      <w:r w:rsidR="00E403D6" w:rsidRPr="00E403D6">
        <w:t>Verklaring inzake arbeidsbescherming en arbeidsvoorwaarden</w:t>
      </w:r>
    </w:p>
    <w:p w14:paraId="480446AE" w14:textId="77777777" w:rsidR="00746157" w:rsidRDefault="0004607C" w:rsidP="00746157"/>
    <w:p w14:paraId="6ECE9DBA" w14:textId="47E9C9F9" w:rsidR="00291F8A" w:rsidRPr="0010529E" w:rsidRDefault="00291F8A" w:rsidP="00291F8A">
      <w:pPr>
        <w:rPr>
          <w:rFonts w:cs="Segoe UI"/>
        </w:rPr>
      </w:pPr>
      <w:r w:rsidRPr="0010529E">
        <w:rPr>
          <w:snapToGrid w:val="0"/>
        </w:rPr>
        <w:t xml:space="preserve">Behorende bij </w:t>
      </w:r>
      <w:r w:rsidR="00565E67">
        <w:rPr>
          <w:snapToGrid w:val="0"/>
        </w:rPr>
        <w:t xml:space="preserve">Raamovereenkomst </w:t>
      </w:r>
      <w:r>
        <w:rPr>
          <w:snapToGrid w:val="0"/>
        </w:rPr>
        <w:t>‘Projectgebonden Grondwatermonitoring’</w:t>
      </w:r>
      <w:r w:rsidRPr="0010529E">
        <w:rPr>
          <w:rFonts w:cs="Segoe UI"/>
        </w:rPr>
        <w:t xml:space="preserve"> met </w:t>
      </w:r>
      <w:r w:rsidR="00565E67">
        <w:rPr>
          <w:rFonts w:cs="Segoe UI"/>
        </w:rPr>
        <w:t>projectkenmerk 101777</w:t>
      </w:r>
    </w:p>
    <w:p w14:paraId="0785E149" w14:textId="77777777" w:rsidR="00291F8A" w:rsidRPr="0010529E" w:rsidRDefault="00291F8A" w:rsidP="00291F8A">
      <w:pPr>
        <w:rPr>
          <w:b/>
        </w:rPr>
      </w:pPr>
    </w:p>
    <w:p w14:paraId="48533531" w14:textId="77777777" w:rsidR="00E403D6" w:rsidRPr="0010529E" w:rsidRDefault="00E403D6" w:rsidP="00E403D6"/>
    <w:p w14:paraId="3B2C6BE6" w14:textId="77777777" w:rsidR="00E403D6" w:rsidRDefault="00E403D6" w:rsidP="00E403D6">
      <w:r w:rsidRPr="0010529E">
        <w:rPr>
          <w:snapToGrid w:val="0"/>
        </w:rPr>
        <w:t xml:space="preserve">Ondergetekende verklaart dat bij de onderhavige inschrijving </w:t>
      </w:r>
      <w:r w:rsidRPr="0010529E">
        <w:t>rekening is gehouden met de verplichtingen</w:t>
      </w:r>
      <w:r>
        <w:t xml:space="preserve"> op het gebied van het milieu-, sociaal en arbeidsrecht uit hoofde van:</w:t>
      </w:r>
    </w:p>
    <w:p w14:paraId="32341AE4" w14:textId="77777777" w:rsidR="00E403D6" w:rsidRDefault="00E403D6" w:rsidP="00E403D6">
      <w:r>
        <w:tab/>
        <w:t>a.</w:t>
      </w:r>
      <w:r>
        <w:tab/>
        <w:t>het recht van de Europese Unie,</w:t>
      </w:r>
    </w:p>
    <w:p w14:paraId="13F8697C" w14:textId="77777777" w:rsidR="00E403D6" w:rsidRDefault="00E403D6" w:rsidP="00E403D6">
      <w:r>
        <w:tab/>
        <w:t xml:space="preserve">b. </w:t>
      </w:r>
      <w:r>
        <w:tab/>
        <w:t>het nationale recht,</w:t>
      </w:r>
    </w:p>
    <w:p w14:paraId="3BF3668E" w14:textId="77777777" w:rsidR="00E403D6" w:rsidRDefault="00E403D6" w:rsidP="00E403D6">
      <w:r>
        <w:tab/>
        <w:t xml:space="preserve">c. </w:t>
      </w:r>
      <w:r>
        <w:tab/>
        <w:t>collectieve arbeidsovereenkomsten, en</w:t>
      </w:r>
    </w:p>
    <w:p w14:paraId="03B22B62" w14:textId="7BF1FA84" w:rsidR="00E403D6" w:rsidRDefault="00E403D6" w:rsidP="00E403D6">
      <w:r>
        <w:tab/>
        <w:t xml:space="preserve">d. </w:t>
      </w:r>
      <w:r>
        <w:tab/>
        <w:t xml:space="preserve">uit hoofde van de in bijlage X van richtlijn 2014/24/EU vermelde bepalingen van </w:t>
      </w:r>
      <w:r>
        <w:tab/>
      </w:r>
      <w:r>
        <w:tab/>
      </w:r>
      <w:r>
        <w:tab/>
      </w:r>
      <w:r>
        <w:tab/>
        <w:t>internationaal milieu-, sociaal en arbeidsrecht.</w:t>
      </w:r>
    </w:p>
    <w:p w14:paraId="65370140" w14:textId="77777777" w:rsidR="00E403D6" w:rsidRPr="0010529E" w:rsidRDefault="00E403D6" w:rsidP="00E403D6">
      <w:pPr>
        <w:rPr>
          <w:snapToGrid w:val="0"/>
        </w:rPr>
      </w:pPr>
    </w:p>
    <w:p w14:paraId="0A37EC5D" w14:textId="4F6A8AE1" w:rsidR="00E403D6" w:rsidRPr="0010529E" w:rsidRDefault="00E403D6" w:rsidP="00E403D6">
      <w:pPr>
        <w:rPr>
          <w:snapToGrid w:val="0"/>
        </w:rPr>
      </w:pPr>
      <w:r w:rsidRPr="0010529E">
        <w:rPr>
          <w:snapToGrid w:val="0"/>
        </w:rPr>
        <w:t>Aldus naar waarheid opgemaakt op ..................................................................................................(datum)</w:t>
      </w:r>
    </w:p>
    <w:p w14:paraId="1E7365C8" w14:textId="77777777" w:rsidR="00E403D6" w:rsidRPr="0010529E" w:rsidRDefault="00E403D6" w:rsidP="00E403D6">
      <w:pPr>
        <w:rPr>
          <w:snapToGrid w:val="0"/>
        </w:rPr>
      </w:pPr>
    </w:p>
    <w:p w14:paraId="4C1473C3" w14:textId="1529B0DE" w:rsidR="00E403D6" w:rsidRPr="0010529E" w:rsidRDefault="00E403D6" w:rsidP="00E403D6">
      <w:pPr>
        <w:rPr>
          <w:snapToGrid w:val="0"/>
        </w:rPr>
      </w:pPr>
      <w:r w:rsidRPr="0010529E">
        <w:rPr>
          <w:snapToGrid w:val="0"/>
        </w:rPr>
        <w:t>te.........................................................................................................................................................(plaats)</w:t>
      </w:r>
    </w:p>
    <w:p w14:paraId="47A9CBF8" w14:textId="77777777" w:rsidR="00E403D6" w:rsidRPr="0010529E" w:rsidRDefault="00E403D6" w:rsidP="00E403D6">
      <w:pPr>
        <w:rPr>
          <w:snapToGrid w:val="0"/>
        </w:rPr>
      </w:pPr>
    </w:p>
    <w:p w14:paraId="5802B18C" w14:textId="6AA2659E" w:rsidR="00E403D6" w:rsidRPr="0010529E" w:rsidRDefault="00E403D6" w:rsidP="00E403D6">
      <w:pPr>
        <w:rPr>
          <w:snapToGrid w:val="0"/>
        </w:rPr>
      </w:pPr>
      <w:r w:rsidRPr="0010529E">
        <w:rPr>
          <w:snapToGrid w:val="0"/>
        </w:rPr>
        <w:t>door........................................………………………………………………………………(naam en voorletters)</w:t>
      </w:r>
    </w:p>
    <w:p w14:paraId="7A623A7F" w14:textId="77777777" w:rsidR="00E403D6" w:rsidRPr="0010529E" w:rsidRDefault="00E403D6" w:rsidP="00E403D6">
      <w:pPr>
        <w:rPr>
          <w:snapToGrid w:val="0"/>
        </w:rPr>
      </w:pPr>
    </w:p>
    <w:p w14:paraId="256B16E5" w14:textId="00691DBC" w:rsidR="00E403D6" w:rsidRPr="0010529E" w:rsidRDefault="00E403D6" w:rsidP="00E403D6">
      <w:pPr>
        <w:rPr>
          <w:snapToGrid w:val="0"/>
        </w:rPr>
      </w:pPr>
      <w:r w:rsidRPr="0010529E">
        <w:rPr>
          <w:snapToGrid w:val="0"/>
        </w:rPr>
        <w:t>in de hoedanigheid van…………..............................…………….……………....................................................................(functie)</w:t>
      </w:r>
    </w:p>
    <w:p w14:paraId="185A134E" w14:textId="77777777" w:rsidR="00E403D6" w:rsidRPr="0010529E" w:rsidRDefault="00E403D6" w:rsidP="00E403D6"/>
    <w:p w14:paraId="52A34F15" w14:textId="3596BCD6" w:rsidR="00E403D6" w:rsidRPr="0010529E" w:rsidRDefault="00E403D6" w:rsidP="00E403D6">
      <w:pPr>
        <w:rPr>
          <w:snapToGrid w:val="0"/>
        </w:rPr>
      </w:pPr>
      <w:r w:rsidRPr="0010529E">
        <w:rPr>
          <w:snapToGrid w:val="0"/>
        </w:rPr>
        <w:t>als rechtsgeldig vertegenwoordiger van</w:t>
      </w:r>
      <w:r>
        <w:rPr>
          <w:snapToGrid w:val="0"/>
        </w:rPr>
        <w:t xml:space="preserve">  </w:t>
      </w:r>
      <w:r w:rsidRPr="0010529E">
        <w:rPr>
          <w:snapToGrid w:val="0"/>
        </w:rPr>
        <w:t>………………………………………………...(</w:t>
      </w:r>
      <w:r w:rsidRPr="0010529E">
        <w:rPr>
          <w:snapToGrid w:val="0"/>
          <w:color w:val="000000"/>
        </w:rPr>
        <w:t>statutaire firmanaam</w:t>
      </w:r>
      <w:r w:rsidRPr="0010529E">
        <w:rPr>
          <w:snapToGrid w:val="0"/>
        </w:rPr>
        <w:t>)</w:t>
      </w:r>
    </w:p>
    <w:p w14:paraId="5E1DB7DC" w14:textId="77777777" w:rsidR="00E403D6" w:rsidRPr="0010529E" w:rsidRDefault="00E403D6" w:rsidP="00E403D6"/>
    <w:p w14:paraId="35236DF5" w14:textId="10B4D909" w:rsidR="00E403D6" w:rsidRPr="0010529E" w:rsidRDefault="00E403D6" w:rsidP="00E403D6">
      <w:pPr>
        <w:rPr>
          <w:rFonts w:ascii="Helvetica-Bold" w:hAnsi="Helvetica-Bold"/>
          <w:snapToGrid w:val="0"/>
        </w:rPr>
      </w:pPr>
      <w:r w:rsidRPr="0010529E">
        <w:t xml:space="preserve">statutair gevestigd </w:t>
      </w:r>
      <w:r>
        <w:t>t</w:t>
      </w:r>
      <w:r w:rsidRPr="0010529E">
        <w:t>e</w:t>
      </w:r>
      <w:r w:rsidRPr="0010529E">
        <w:rPr>
          <w:snapToGrid w:val="0"/>
        </w:rPr>
        <w:t>...........……………..............................................................................(vestigingsplaats)</w:t>
      </w:r>
    </w:p>
    <w:p w14:paraId="2B3E0D39" w14:textId="77777777" w:rsidR="00E403D6" w:rsidRPr="0010529E" w:rsidRDefault="00E403D6" w:rsidP="00E403D6">
      <w:pPr>
        <w:rPr>
          <w:snapToGrid w:val="0"/>
        </w:rPr>
      </w:pPr>
    </w:p>
    <w:p w14:paraId="068E068C" w14:textId="77777777" w:rsidR="00E403D6" w:rsidRPr="0010529E" w:rsidRDefault="00E403D6" w:rsidP="00E403D6">
      <w:pPr>
        <w:rPr>
          <w:snapToGrid w:val="0"/>
        </w:rPr>
      </w:pPr>
    </w:p>
    <w:p w14:paraId="119DDD3D" w14:textId="77777777" w:rsidR="00E403D6" w:rsidRPr="0010529E" w:rsidRDefault="00E403D6" w:rsidP="00E403D6">
      <w:pPr>
        <w:rPr>
          <w:snapToGrid w:val="0"/>
        </w:rPr>
      </w:pPr>
    </w:p>
    <w:p w14:paraId="703D1F5C" w14:textId="77777777" w:rsidR="00E403D6" w:rsidRPr="0010529E" w:rsidRDefault="00E403D6" w:rsidP="00E403D6">
      <w:pPr>
        <w:rPr>
          <w:snapToGrid w:val="0"/>
        </w:rPr>
      </w:pPr>
    </w:p>
    <w:p w14:paraId="73E90115" w14:textId="77777777" w:rsidR="00E403D6" w:rsidRPr="0010529E" w:rsidRDefault="00E403D6" w:rsidP="00E403D6">
      <w:pPr>
        <w:rPr>
          <w:snapToGrid w:val="0"/>
        </w:rPr>
      </w:pPr>
    </w:p>
    <w:p w14:paraId="4CDB7BCA" w14:textId="77777777" w:rsidR="00E403D6" w:rsidRPr="0010529E" w:rsidRDefault="00E403D6" w:rsidP="00E403D6">
      <w:pPr>
        <w:rPr>
          <w:snapToGrid w:val="0"/>
        </w:rPr>
      </w:pPr>
      <w:r w:rsidRPr="0010529E">
        <w:rPr>
          <w:snapToGrid w:val="0"/>
        </w:rPr>
        <w:t>(handtekening)</w:t>
      </w:r>
    </w:p>
    <w:p w14:paraId="1B28C349" w14:textId="77777777" w:rsidR="00E403D6" w:rsidRPr="0010529E" w:rsidRDefault="00E403D6" w:rsidP="00E403D6">
      <w:pPr>
        <w:rPr>
          <w:snapToGrid w:val="0"/>
        </w:rPr>
      </w:pPr>
    </w:p>
    <w:p w14:paraId="05D88544" w14:textId="77777777" w:rsidR="00E403D6" w:rsidRPr="0010529E" w:rsidRDefault="00E403D6" w:rsidP="00E403D6">
      <w:pPr>
        <w:rPr>
          <w:snapToGrid w:val="0"/>
          <w:szCs w:val="21"/>
        </w:rPr>
      </w:pPr>
      <w:r w:rsidRPr="0010529E">
        <w:rPr>
          <w:snapToGrid w:val="0"/>
          <w:szCs w:val="21"/>
        </w:rPr>
        <w:t>NB.: De inschrijver dient deze verklaring te laten ondertekenen door een rechtsgeldig vertegenwoordigingsb</w:t>
      </w:r>
      <w:r>
        <w:rPr>
          <w:snapToGrid w:val="0"/>
          <w:szCs w:val="21"/>
        </w:rPr>
        <w:t>e</w:t>
      </w:r>
      <w:r w:rsidRPr="0010529E">
        <w:rPr>
          <w:snapToGrid w:val="0"/>
          <w:szCs w:val="21"/>
        </w:rPr>
        <w:t>voegd persoon/personen van de inschrijver.</w:t>
      </w:r>
    </w:p>
    <w:p w14:paraId="5E7D2897" w14:textId="77777777" w:rsidR="00E403D6" w:rsidRPr="0010529E" w:rsidRDefault="00E403D6" w:rsidP="00E403D6">
      <w:pPr>
        <w:rPr>
          <w:snapToGrid w:val="0"/>
          <w:szCs w:val="21"/>
        </w:rPr>
      </w:pPr>
    </w:p>
    <w:p w14:paraId="028B0D1D" w14:textId="77777777" w:rsidR="00E403D6" w:rsidRPr="0010529E" w:rsidRDefault="00E403D6" w:rsidP="00E403D6">
      <w:r w:rsidRPr="0010529E">
        <w:rPr>
          <w:snapToGrid w:val="0"/>
          <w:szCs w:val="21"/>
        </w:rPr>
        <w:t>Bij een samenwerkingsverband dienen alle deelnemers van het samenwerkingsverband deze verklaring afzonderlijk te verstrekken.</w:t>
      </w:r>
    </w:p>
    <w:p w14:paraId="07F64F8E" w14:textId="2189254F" w:rsidR="00291F8A" w:rsidRPr="0010529E" w:rsidRDefault="00291F8A" w:rsidP="00291F8A"/>
    <w:p w14:paraId="0F56B0FD" w14:textId="77777777" w:rsidR="00291F8A" w:rsidRPr="00526D79" w:rsidRDefault="00291F8A" w:rsidP="00291F8A"/>
    <w:p w14:paraId="480446AF" w14:textId="77777777" w:rsidR="00746157" w:rsidRDefault="0004607C" w:rsidP="00291F8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sectPr w:rsidR="00746157" w:rsidSect="00C071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7FBA3" w14:textId="77777777" w:rsidR="00CE7180" w:rsidRDefault="00CE7180">
      <w:r>
        <w:separator/>
      </w:r>
    </w:p>
  </w:endnote>
  <w:endnote w:type="continuationSeparator" w:id="0">
    <w:p w14:paraId="48C702FF" w14:textId="77777777" w:rsidR="00CE7180" w:rsidRDefault="00CE7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A1C00" w14:textId="77777777" w:rsidR="0004607C" w:rsidRDefault="0004607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446F3" w14:textId="164CECDC" w:rsidR="00FF58C1" w:rsidRPr="00E2459A" w:rsidRDefault="00610907" w:rsidP="00FF58C1">
    <w:pPr>
      <w:pStyle w:val="Voettekst"/>
      <w:tabs>
        <w:tab w:val="clear" w:pos="4536"/>
        <w:tab w:val="clear" w:pos="9072"/>
        <w:tab w:val="right" w:pos="6047"/>
        <w:tab w:val="left" w:pos="6495"/>
      </w:tabs>
    </w:pPr>
    <w:r>
      <w:rPr>
        <w:rFonts w:cs="Arial"/>
        <w:sz w:val="16"/>
      </w:rPr>
      <w:tab/>
      <w:t xml:space="preserve"> </w:t>
    </w:r>
    <w:r>
      <w:rPr>
        <w:noProof/>
      </w:rPr>
      <w:t xml:space="preserve">pagina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80446F4" w14:textId="77777777" w:rsidR="00FF58C1" w:rsidRDefault="0004607C">
    <w:pPr>
      <w:pStyle w:val="Voettekst"/>
    </w:pPr>
    <w:r>
      <w:rPr>
        <w:noProof/>
      </w:rPr>
      <w:pict w14:anchorId="480446F9">
        <v:rect id="Rectangle 1025" o:spid="_x0000_s3073" style="position:absolute;margin-left:-3.85pt;margin-top:10.4pt;width:306pt;height:18pt;z-index:-251658752;visibility:visible;mso-wrap-style:none;mso-wrap-distance-left:9pt;mso-wrap-distance-top:0;mso-wrap-distance-right:9pt;mso-wrap-distance-bottom:0;v-text-anchor:middle" fillcolor="#ff3932" stroked="f">
          <v:stroke joinstyle="round"/>
        </v: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446F8" w14:textId="046F74E5" w:rsidR="00FF58C1" w:rsidRPr="00565E67" w:rsidRDefault="00565E67">
    <w:pPr>
      <w:pStyle w:val="Voettekst"/>
      <w:rPr>
        <w:sz w:val="16"/>
        <w:szCs w:val="16"/>
        <w:lang w:bidi="en-US"/>
      </w:rPr>
    </w:pPr>
    <w:r w:rsidRPr="00565E67">
      <w:rPr>
        <w:sz w:val="16"/>
        <w:szCs w:val="16"/>
        <w:lang w:bidi="en-US"/>
      </w:rPr>
      <w:t xml:space="preserve">Bijlage </w:t>
    </w:r>
    <w:r>
      <w:rPr>
        <w:sz w:val="16"/>
        <w:szCs w:val="16"/>
        <w:lang w:bidi="en-US"/>
      </w:rPr>
      <w:t>7</w:t>
    </w:r>
    <w:r w:rsidRPr="00565E67">
      <w:rPr>
        <w:sz w:val="16"/>
        <w:szCs w:val="16"/>
        <w:lang w:bidi="en-US"/>
      </w:rPr>
      <w:t xml:space="preserve"> Verklaring </w:t>
    </w:r>
    <w:r>
      <w:rPr>
        <w:sz w:val="16"/>
        <w:szCs w:val="16"/>
        <w:lang w:bidi="en-US"/>
      </w:rPr>
      <w:t>inzake arbeidsbescherming</w:t>
    </w:r>
    <w:r w:rsidRPr="00565E67">
      <w:rPr>
        <w:sz w:val="16"/>
        <w:szCs w:val="16"/>
        <w:lang w:bidi="en-US"/>
      </w:rPr>
      <w:tab/>
      <w:t>1</w:t>
    </w:r>
    <w:r w:rsidR="0004607C">
      <w:rPr>
        <w:sz w:val="16"/>
        <w:szCs w:val="16"/>
        <w:lang w:bidi="en-US"/>
      </w:rPr>
      <w:t>9</w:t>
    </w:r>
    <w:r w:rsidRPr="00565E67">
      <w:rPr>
        <w:sz w:val="16"/>
        <w:szCs w:val="16"/>
        <w:lang w:bidi="en-US"/>
      </w:rPr>
      <w:t xml:space="preserve"> november 2021</w:t>
    </w:r>
    <w:r w:rsidRPr="00565E67">
      <w:rPr>
        <w:sz w:val="16"/>
        <w:szCs w:val="16"/>
        <w:lang w:bidi="en-US"/>
      </w:rPr>
      <w:tab/>
      <w:t>pagina 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D1DEF" w14:textId="77777777" w:rsidR="00CE7180" w:rsidRDefault="00CE7180" w:rsidP="00F70BDC">
      <w:r>
        <w:separator/>
      </w:r>
    </w:p>
  </w:footnote>
  <w:footnote w:type="continuationSeparator" w:id="0">
    <w:p w14:paraId="65270629" w14:textId="77777777" w:rsidR="00CE7180" w:rsidRDefault="00CE7180" w:rsidP="00F70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94FA8" w14:textId="77777777" w:rsidR="0004607C" w:rsidRDefault="0004607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BED08" w14:textId="77777777" w:rsidR="0004607C" w:rsidRDefault="0004607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446F5" w14:textId="1F0F232A" w:rsidR="00566B46" w:rsidRDefault="00565E67" w:rsidP="00526EC5">
    <w:pPr>
      <w:pStyle w:val="Koptekst"/>
      <w:rPr>
        <w:noProof/>
      </w:rPr>
    </w:pPr>
    <w:r>
      <w:rPr>
        <w:noProof/>
      </w:rPr>
      <w:drawing>
        <wp:inline distT="0" distB="0" distL="0" distR="0" wp14:anchorId="22C4BEF4" wp14:editId="4255DA9A">
          <wp:extent cx="5940425" cy="528955"/>
          <wp:effectExtent l="0" t="0" r="3175" b="4445"/>
          <wp:docPr id="15" name="Afbeelding 15" descr="fotobalk_zwart-roo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tobalk_zwart-roo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528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80446F6" w14:textId="77777777" w:rsidR="00FF58C1" w:rsidRPr="00526EC5" w:rsidRDefault="0004607C" w:rsidP="00526E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8C78534E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0A3614D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AC51B3"/>
    <w:multiLevelType w:val="hybridMultilevel"/>
    <w:tmpl w:val="6C76489C"/>
    <w:lvl w:ilvl="0" w:tplc="23302FB6">
      <w:start w:val="1"/>
      <w:numFmt w:val="decimal"/>
      <w:pStyle w:val="Itemsnrsniveau1"/>
      <w:lvlText w:val="%1."/>
      <w:lvlJc w:val="left"/>
      <w:pPr>
        <w:ind w:left="1215" w:hanging="855"/>
      </w:pPr>
      <w:rPr>
        <w:rFonts w:hint="default"/>
      </w:rPr>
    </w:lvl>
    <w:lvl w:ilvl="1" w:tplc="D4100F42">
      <w:start w:val="1"/>
      <w:numFmt w:val="decimal"/>
      <w:pStyle w:val="Itemsnrsniveau2"/>
      <w:lvlText w:val="%2."/>
      <w:lvlJc w:val="left"/>
      <w:pPr>
        <w:ind w:left="1440" w:hanging="360"/>
      </w:pPr>
      <w:rPr>
        <w:rFonts w:hint="default"/>
      </w:rPr>
    </w:lvl>
    <w:lvl w:ilvl="2" w:tplc="D1262718">
      <w:start w:val="1"/>
      <w:numFmt w:val="lowerRoman"/>
      <w:lvlText w:val="%3."/>
      <w:lvlJc w:val="right"/>
      <w:pPr>
        <w:ind w:left="2160" w:hanging="180"/>
      </w:pPr>
    </w:lvl>
    <w:lvl w:ilvl="3" w:tplc="069E3644" w:tentative="1">
      <w:start w:val="1"/>
      <w:numFmt w:val="decimal"/>
      <w:lvlText w:val="%4."/>
      <w:lvlJc w:val="left"/>
      <w:pPr>
        <w:ind w:left="2880" w:hanging="360"/>
      </w:pPr>
    </w:lvl>
    <w:lvl w:ilvl="4" w:tplc="2012C91E" w:tentative="1">
      <w:start w:val="1"/>
      <w:numFmt w:val="lowerLetter"/>
      <w:lvlText w:val="%5."/>
      <w:lvlJc w:val="left"/>
      <w:pPr>
        <w:ind w:left="3600" w:hanging="360"/>
      </w:pPr>
    </w:lvl>
    <w:lvl w:ilvl="5" w:tplc="08E82B24" w:tentative="1">
      <w:start w:val="1"/>
      <w:numFmt w:val="lowerRoman"/>
      <w:lvlText w:val="%6."/>
      <w:lvlJc w:val="right"/>
      <w:pPr>
        <w:ind w:left="4320" w:hanging="180"/>
      </w:pPr>
    </w:lvl>
    <w:lvl w:ilvl="6" w:tplc="776E1688" w:tentative="1">
      <w:start w:val="1"/>
      <w:numFmt w:val="decimal"/>
      <w:lvlText w:val="%7."/>
      <w:lvlJc w:val="left"/>
      <w:pPr>
        <w:ind w:left="5040" w:hanging="360"/>
      </w:pPr>
    </w:lvl>
    <w:lvl w:ilvl="7" w:tplc="E258F710" w:tentative="1">
      <w:start w:val="1"/>
      <w:numFmt w:val="lowerLetter"/>
      <w:lvlText w:val="%8."/>
      <w:lvlJc w:val="left"/>
      <w:pPr>
        <w:ind w:left="5760" w:hanging="360"/>
      </w:pPr>
    </w:lvl>
    <w:lvl w:ilvl="8" w:tplc="D5441E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820"/>
    <w:multiLevelType w:val="hybridMultilevel"/>
    <w:tmpl w:val="63E25CCA"/>
    <w:lvl w:ilvl="0" w:tplc="A4ACF1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545074" w:tentative="1">
      <w:start w:val="1"/>
      <w:numFmt w:val="lowerLetter"/>
      <w:lvlText w:val="%2."/>
      <w:lvlJc w:val="left"/>
      <w:pPr>
        <w:ind w:left="1440" w:hanging="360"/>
      </w:pPr>
    </w:lvl>
    <w:lvl w:ilvl="2" w:tplc="D3CE05A4" w:tentative="1">
      <w:start w:val="1"/>
      <w:numFmt w:val="lowerRoman"/>
      <w:lvlText w:val="%3."/>
      <w:lvlJc w:val="right"/>
      <w:pPr>
        <w:ind w:left="2160" w:hanging="180"/>
      </w:pPr>
    </w:lvl>
    <w:lvl w:ilvl="3" w:tplc="BBA8CB6E" w:tentative="1">
      <w:start w:val="1"/>
      <w:numFmt w:val="decimal"/>
      <w:lvlText w:val="%4."/>
      <w:lvlJc w:val="left"/>
      <w:pPr>
        <w:ind w:left="2880" w:hanging="360"/>
      </w:pPr>
    </w:lvl>
    <w:lvl w:ilvl="4" w:tplc="B0F64D44" w:tentative="1">
      <w:start w:val="1"/>
      <w:numFmt w:val="lowerLetter"/>
      <w:lvlText w:val="%5."/>
      <w:lvlJc w:val="left"/>
      <w:pPr>
        <w:ind w:left="3600" w:hanging="360"/>
      </w:pPr>
    </w:lvl>
    <w:lvl w:ilvl="5" w:tplc="9C2E0A2A" w:tentative="1">
      <w:start w:val="1"/>
      <w:numFmt w:val="lowerRoman"/>
      <w:lvlText w:val="%6."/>
      <w:lvlJc w:val="right"/>
      <w:pPr>
        <w:ind w:left="4320" w:hanging="180"/>
      </w:pPr>
    </w:lvl>
    <w:lvl w:ilvl="6" w:tplc="2B7CA3A2" w:tentative="1">
      <w:start w:val="1"/>
      <w:numFmt w:val="decimal"/>
      <w:lvlText w:val="%7."/>
      <w:lvlJc w:val="left"/>
      <w:pPr>
        <w:ind w:left="5040" w:hanging="360"/>
      </w:pPr>
    </w:lvl>
    <w:lvl w:ilvl="7" w:tplc="29AC2BB4" w:tentative="1">
      <w:start w:val="1"/>
      <w:numFmt w:val="lowerLetter"/>
      <w:lvlText w:val="%8."/>
      <w:lvlJc w:val="left"/>
      <w:pPr>
        <w:ind w:left="5760" w:hanging="360"/>
      </w:pPr>
    </w:lvl>
    <w:lvl w:ilvl="8" w:tplc="00367B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7045B"/>
    <w:multiLevelType w:val="hybridMultilevel"/>
    <w:tmpl w:val="2E7CD618"/>
    <w:lvl w:ilvl="0" w:tplc="E556B25A">
      <w:start w:val="1"/>
      <w:numFmt w:val="decimal"/>
      <w:lvlText w:val="%1."/>
      <w:lvlJc w:val="left"/>
      <w:pPr>
        <w:ind w:left="1429" w:hanging="360"/>
      </w:pPr>
    </w:lvl>
    <w:lvl w:ilvl="1" w:tplc="99F256DE" w:tentative="1">
      <w:start w:val="1"/>
      <w:numFmt w:val="lowerLetter"/>
      <w:lvlText w:val="%2."/>
      <w:lvlJc w:val="left"/>
      <w:pPr>
        <w:ind w:left="2149" w:hanging="360"/>
      </w:pPr>
    </w:lvl>
    <w:lvl w:ilvl="2" w:tplc="E92A8018" w:tentative="1">
      <w:start w:val="1"/>
      <w:numFmt w:val="lowerRoman"/>
      <w:lvlText w:val="%3."/>
      <w:lvlJc w:val="right"/>
      <w:pPr>
        <w:ind w:left="2869" w:hanging="180"/>
      </w:pPr>
    </w:lvl>
    <w:lvl w:ilvl="3" w:tplc="B67ADF74" w:tentative="1">
      <w:start w:val="1"/>
      <w:numFmt w:val="decimal"/>
      <w:lvlText w:val="%4."/>
      <w:lvlJc w:val="left"/>
      <w:pPr>
        <w:ind w:left="3589" w:hanging="360"/>
      </w:pPr>
    </w:lvl>
    <w:lvl w:ilvl="4" w:tplc="EF8C8E28" w:tentative="1">
      <w:start w:val="1"/>
      <w:numFmt w:val="lowerLetter"/>
      <w:lvlText w:val="%5."/>
      <w:lvlJc w:val="left"/>
      <w:pPr>
        <w:ind w:left="4309" w:hanging="360"/>
      </w:pPr>
    </w:lvl>
    <w:lvl w:ilvl="5" w:tplc="40B00240" w:tentative="1">
      <w:start w:val="1"/>
      <w:numFmt w:val="lowerRoman"/>
      <w:lvlText w:val="%6."/>
      <w:lvlJc w:val="right"/>
      <w:pPr>
        <w:ind w:left="5029" w:hanging="180"/>
      </w:pPr>
    </w:lvl>
    <w:lvl w:ilvl="6" w:tplc="A26EFCEA" w:tentative="1">
      <w:start w:val="1"/>
      <w:numFmt w:val="decimal"/>
      <w:lvlText w:val="%7."/>
      <w:lvlJc w:val="left"/>
      <w:pPr>
        <w:ind w:left="5749" w:hanging="360"/>
      </w:pPr>
    </w:lvl>
    <w:lvl w:ilvl="7" w:tplc="5B3A53A0" w:tentative="1">
      <w:start w:val="1"/>
      <w:numFmt w:val="lowerLetter"/>
      <w:lvlText w:val="%8."/>
      <w:lvlJc w:val="left"/>
      <w:pPr>
        <w:ind w:left="6469" w:hanging="360"/>
      </w:pPr>
    </w:lvl>
    <w:lvl w:ilvl="8" w:tplc="AD2019F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8B5662A"/>
    <w:multiLevelType w:val="hybridMultilevel"/>
    <w:tmpl w:val="F80C87FC"/>
    <w:lvl w:ilvl="0" w:tplc="2C504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0EC26A" w:tentative="1">
      <w:start w:val="1"/>
      <w:numFmt w:val="lowerLetter"/>
      <w:lvlText w:val="%2."/>
      <w:lvlJc w:val="left"/>
      <w:pPr>
        <w:ind w:left="1440" w:hanging="360"/>
      </w:pPr>
    </w:lvl>
    <w:lvl w:ilvl="2" w:tplc="DACC8760" w:tentative="1">
      <w:start w:val="1"/>
      <w:numFmt w:val="lowerRoman"/>
      <w:lvlText w:val="%3."/>
      <w:lvlJc w:val="right"/>
      <w:pPr>
        <w:ind w:left="2160" w:hanging="180"/>
      </w:pPr>
    </w:lvl>
    <w:lvl w:ilvl="3" w:tplc="0CBCE488" w:tentative="1">
      <w:start w:val="1"/>
      <w:numFmt w:val="decimal"/>
      <w:lvlText w:val="%4."/>
      <w:lvlJc w:val="left"/>
      <w:pPr>
        <w:ind w:left="2880" w:hanging="360"/>
      </w:pPr>
    </w:lvl>
    <w:lvl w:ilvl="4" w:tplc="E8D60976" w:tentative="1">
      <w:start w:val="1"/>
      <w:numFmt w:val="lowerLetter"/>
      <w:lvlText w:val="%5."/>
      <w:lvlJc w:val="left"/>
      <w:pPr>
        <w:ind w:left="3600" w:hanging="360"/>
      </w:pPr>
    </w:lvl>
    <w:lvl w:ilvl="5" w:tplc="73A4FB0E" w:tentative="1">
      <w:start w:val="1"/>
      <w:numFmt w:val="lowerRoman"/>
      <w:lvlText w:val="%6."/>
      <w:lvlJc w:val="right"/>
      <w:pPr>
        <w:ind w:left="4320" w:hanging="180"/>
      </w:pPr>
    </w:lvl>
    <w:lvl w:ilvl="6" w:tplc="F7B22BDC" w:tentative="1">
      <w:start w:val="1"/>
      <w:numFmt w:val="decimal"/>
      <w:lvlText w:val="%7."/>
      <w:lvlJc w:val="left"/>
      <w:pPr>
        <w:ind w:left="5040" w:hanging="360"/>
      </w:pPr>
    </w:lvl>
    <w:lvl w:ilvl="7" w:tplc="E1146624" w:tentative="1">
      <w:start w:val="1"/>
      <w:numFmt w:val="lowerLetter"/>
      <w:lvlText w:val="%8."/>
      <w:lvlJc w:val="left"/>
      <w:pPr>
        <w:ind w:left="5760" w:hanging="360"/>
      </w:pPr>
    </w:lvl>
    <w:lvl w:ilvl="8" w:tplc="D9644A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A079B"/>
    <w:multiLevelType w:val="multilevel"/>
    <w:tmpl w:val="F642D74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36A221D"/>
    <w:multiLevelType w:val="multilevel"/>
    <w:tmpl w:val="E49AAA76"/>
    <w:lvl w:ilvl="0">
      <w:start w:val="1"/>
      <w:numFmt w:val="decimal"/>
      <w:pStyle w:val="opsommingbij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6B91879"/>
    <w:multiLevelType w:val="multilevel"/>
    <w:tmpl w:val="FA7AACEE"/>
    <w:lvl w:ilvl="0">
      <w:start w:val="1"/>
      <w:numFmt w:val="decimal"/>
      <w:pStyle w:val="Lijstalinea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ADD0313"/>
    <w:multiLevelType w:val="multilevel"/>
    <w:tmpl w:val="6C76489C"/>
    <w:lvl w:ilvl="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2A1E6C"/>
    <w:multiLevelType w:val="multilevel"/>
    <w:tmpl w:val="FF84388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494C3CB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6C50FB7"/>
    <w:multiLevelType w:val="multilevel"/>
    <w:tmpl w:val="F7B6AB9A"/>
    <w:lvl w:ilvl="0">
      <w:start w:val="1"/>
      <w:numFmt w:val="decimal"/>
      <w:pStyle w:val="Lijstalineacollege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A5C3BE9"/>
    <w:multiLevelType w:val="multilevel"/>
    <w:tmpl w:val="461E3D48"/>
    <w:lvl w:ilvl="0">
      <w:start w:val="1"/>
      <w:numFmt w:val="decimal"/>
      <w:lvlText w:val="%1."/>
      <w:lvlJc w:val="left"/>
      <w:pPr>
        <w:ind w:left="437" w:hanging="43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4" w:hanging="4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1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8" w:hanging="4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85" w:hanging="4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2" w:hanging="43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59" w:hanging="43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96" w:hanging="43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3" w:hanging="437"/>
      </w:pPr>
      <w:rPr>
        <w:rFonts w:hint="default"/>
      </w:rPr>
    </w:lvl>
  </w:abstractNum>
  <w:abstractNum w:abstractNumId="14" w15:restartNumberingAfterBreak="0">
    <w:nsid w:val="5E23257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060092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2841D32"/>
    <w:multiLevelType w:val="hybridMultilevel"/>
    <w:tmpl w:val="5628916E"/>
    <w:lvl w:ilvl="0" w:tplc="ECB46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0A1AC2" w:tentative="1">
      <w:start w:val="1"/>
      <w:numFmt w:val="lowerLetter"/>
      <w:lvlText w:val="%2."/>
      <w:lvlJc w:val="left"/>
      <w:pPr>
        <w:ind w:left="1440" w:hanging="360"/>
      </w:pPr>
    </w:lvl>
    <w:lvl w:ilvl="2" w:tplc="F6F0D782" w:tentative="1">
      <w:start w:val="1"/>
      <w:numFmt w:val="lowerRoman"/>
      <w:lvlText w:val="%3."/>
      <w:lvlJc w:val="right"/>
      <w:pPr>
        <w:ind w:left="2160" w:hanging="180"/>
      </w:pPr>
    </w:lvl>
    <w:lvl w:ilvl="3" w:tplc="215C3730" w:tentative="1">
      <w:start w:val="1"/>
      <w:numFmt w:val="decimal"/>
      <w:lvlText w:val="%4."/>
      <w:lvlJc w:val="left"/>
      <w:pPr>
        <w:ind w:left="2880" w:hanging="360"/>
      </w:pPr>
    </w:lvl>
    <w:lvl w:ilvl="4" w:tplc="8D880222" w:tentative="1">
      <w:start w:val="1"/>
      <w:numFmt w:val="lowerLetter"/>
      <w:lvlText w:val="%5."/>
      <w:lvlJc w:val="left"/>
      <w:pPr>
        <w:ind w:left="3600" w:hanging="360"/>
      </w:pPr>
    </w:lvl>
    <w:lvl w:ilvl="5" w:tplc="2C74BCF4" w:tentative="1">
      <w:start w:val="1"/>
      <w:numFmt w:val="lowerRoman"/>
      <w:lvlText w:val="%6."/>
      <w:lvlJc w:val="right"/>
      <w:pPr>
        <w:ind w:left="4320" w:hanging="180"/>
      </w:pPr>
    </w:lvl>
    <w:lvl w:ilvl="6" w:tplc="6DB29E4C" w:tentative="1">
      <w:start w:val="1"/>
      <w:numFmt w:val="decimal"/>
      <w:lvlText w:val="%7."/>
      <w:lvlJc w:val="left"/>
      <w:pPr>
        <w:ind w:left="5040" w:hanging="360"/>
      </w:pPr>
    </w:lvl>
    <w:lvl w:ilvl="7" w:tplc="382A1828" w:tentative="1">
      <w:start w:val="1"/>
      <w:numFmt w:val="lowerLetter"/>
      <w:lvlText w:val="%8."/>
      <w:lvlJc w:val="left"/>
      <w:pPr>
        <w:ind w:left="5760" w:hanging="360"/>
      </w:pPr>
    </w:lvl>
    <w:lvl w:ilvl="8" w:tplc="1F1CFB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B33499"/>
    <w:multiLevelType w:val="hybridMultilevel"/>
    <w:tmpl w:val="10944CE0"/>
    <w:lvl w:ilvl="0" w:tplc="2DC2CA62">
      <w:start w:val="1"/>
      <w:numFmt w:val="decimal"/>
      <w:pStyle w:val="Lijstalinea"/>
      <w:lvlText w:val="%1."/>
      <w:lvlJc w:val="left"/>
      <w:pPr>
        <w:ind w:left="360" w:hanging="360"/>
      </w:pPr>
      <w:rPr>
        <w:rFonts w:hint="default"/>
      </w:rPr>
    </w:lvl>
    <w:lvl w:ilvl="1" w:tplc="CBB8E954">
      <w:start w:val="1"/>
      <w:numFmt w:val="lowerLetter"/>
      <w:lvlText w:val="%2."/>
      <w:lvlJc w:val="left"/>
      <w:pPr>
        <w:ind w:left="1440" w:hanging="360"/>
      </w:pPr>
    </w:lvl>
    <w:lvl w:ilvl="2" w:tplc="F25C579C" w:tentative="1">
      <w:start w:val="1"/>
      <w:numFmt w:val="lowerRoman"/>
      <w:lvlText w:val="%3."/>
      <w:lvlJc w:val="right"/>
      <w:pPr>
        <w:ind w:left="2160" w:hanging="180"/>
      </w:pPr>
    </w:lvl>
    <w:lvl w:ilvl="3" w:tplc="98268468" w:tentative="1">
      <w:start w:val="1"/>
      <w:numFmt w:val="decimal"/>
      <w:lvlText w:val="%4."/>
      <w:lvlJc w:val="left"/>
      <w:pPr>
        <w:ind w:left="2880" w:hanging="360"/>
      </w:pPr>
    </w:lvl>
    <w:lvl w:ilvl="4" w:tplc="2C0086A2" w:tentative="1">
      <w:start w:val="1"/>
      <w:numFmt w:val="lowerLetter"/>
      <w:lvlText w:val="%5."/>
      <w:lvlJc w:val="left"/>
      <w:pPr>
        <w:ind w:left="3600" w:hanging="360"/>
      </w:pPr>
    </w:lvl>
    <w:lvl w:ilvl="5" w:tplc="70EC7548" w:tentative="1">
      <w:start w:val="1"/>
      <w:numFmt w:val="lowerRoman"/>
      <w:lvlText w:val="%6."/>
      <w:lvlJc w:val="right"/>
      <w:pPr>
        <w:ind w:left="4320" w:hanging="180"/>
      </w:pPr>
    </w:lvl>
    <w:lvl w:ilvl="6" w:tplc="A692DDE4" w:tentative="1">
      <w:start w:val="1"/>
      <w:numFmt w:val="decimal"/>
      <w:lvlText w:val="%7."/>
      <w:lvlJc w:val="left"/>
      <w:pPr>
        <w:ind w:left="5040" w:hanging="360"/>
      </w:pPr>
    </w:lvl>
    <w:lvl w:ilvl="7" w:tplc="0D1C5C94" w:tentative="1">
      <w:start w:val="1"/>
      <w:numFmt w:val="lowerLetter"/>
      <w:lvlText w:val="%8."/>
      <w:lvlJc w:val="left"/>
      <w:pPr>
        <w:ind w:left="5760" w:hanging="360"/>
      </w:pPr>
    </w:lvl>
    <w:lvl w:ilvl="8" w:tplc="312E05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CD18AA"/>
    <w:multiLevelType w:val="singleLevel"/>
    <w:tmpl w:val="9260D98C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Segoe UI" w:hAnsi="Segoe UI" w:cs="Segoe UI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z w:val="18"/>
        <w:vertAlign w:val="baseline"/>
      </w:rPr>
    </w:lvl>
  </w:abstractNum>
  <w:abstractNum w:abstractNumId="19" w15:restartNumberingAfterBreak="0">
    <w:nsid w:val="6D4A10BF"/>
    <w:multiLevelType w:val="hybridMultilevel"/>
    <w:tmpl w:val="B100FB56"/>
    <w:lvl w:ilvl="0" w:tplc="915CE2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76D250" w:tentative="1">
      <w:start w:val="1"/>
      <w:numFmt w:val="lowerLetter"/>
      <w:lvlText w:val="%2."/>
      <w:lvlJc w:val="left"/>
      <w:pPr>
        <w:ind w:left="1440" w:hanging="360"/>
      </w:pPr>
    </w:lvl>
    <w:lvl w:ilvl="2" w:tplc="FDAE9B44" w:tentative="1">
      <w:start w:val="1"/>
      <w:numFmt w:val="lowerRoman"/>
      <w:lvlText w:val="%3."/>
      <w:lvlJc w:val="right"/>
      <w:pPr>
        <w:ind w:left="2160" w:hanging="180"/>
      </w:pPr>
    </w:lvl>
    <w:lvl w:ilvl="3" w:tplc="160041C4" w:tentative="1">
      <w:start w:val="1"/>
      <w:numFmt w:val="decimal"/>
      <w:lvlText w:val="%4."/>
      <w:lvlJc w:val="left"/>
      <w:pPr>
        <w:ind w:left="2880" w:hanging="360"/>
      </w:pPr>
    </w:lvl>
    <w:lvl w:ilvl="4" w:tplc="4F143AD0" w:tentative="1">
      <w:start w:val="1"/>
      <w:numFmt w:val="lowerLetter"/>
      <w:lvlText w:val="%5."/>
      <w:lvlJc w:val="left"/>
      <w:pPr>
        <w:ind w:left="3600" w:hanging="360"/>
      </w:pPr>
    </w:lvl>
    <w:lvl w:ilvl="5" w:tplc="BA0AA5CA" w:tentative="1">
      <w:start w:val="1"/>
      <w:numFmt w:val="lowerRoman"/>
      <w:lvlText w:val="%6."/>
      <w:lvlJc w:val="right"/>
      <w:pPr>
        <w:ind w:left="4320" w:hanging="180"/>
      </w:pPr>
    </w:lvl>
    <w:lvl w:ilvl="6" w:tplc="DE1C6858" w:tentative="1">
      <w:start w:val="1"/>
      <w:numFmt w:val="decimal"/>
      <w:lvlText w:val="%7."/>
      <w:lvlJc w:val="left"/>
      <w:pPr>
        <w:ind w:left="5040" w:hanging="360"/>
      </w:pPr>
    </w:lvl>
    <w:lvl w:ilvl="7" w:tplc="8AF41A88" w:tentative="1">
      <w:start w:val="1"/>
      <w:numFmt w:val="lowerLetter"/>
      <w:lvlText w:val="%8."/>
      <w:lvlJc w:val="left"/>
      <w:pPr>
        <w:ind w:left="5760" w:hanging="360"/>
      </w:pPr>
    </w:lvl>
    <w:lvl w:ilvl="8" w:tplc="13D4F45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2"/>
  </w:num>
  <w:num w:numId="5">
    <w:abstractNumId w:val="9"/>
  </w:num>
  <w:num w:numId="6">
    <w:abstractNumId w:val="10"/>
    <w:lvlOverride w:ilvl="0">
      <w:startOverride w:val="1"/>
    </w:lvlOverride>
    <w:lvlOverride w:ilvl="1">
      <w:startOverride w:val="1"/>
    </w:lvlOverride>
  </w:num>
  <w:num w:numId="7">
    <w:abstractNumId w:val="14"/>
  </w:num>
  <w:num w:numId="8">
    <w:abstractNumId w:val="8"/>
  </w:num>
  <w:num w:numId="9">
    <w:abstractNumId w:val="12"/>
  </w:num>
  <w:num w:numId="10">
    <w:abstractNumId w:val="17"/>
  </w:num>
  <w:num w:numId="11">
    <w:abstractNumId w:val="11"/>
  </w:num>
  <w:num w:numId="12">
    <w:abstractNumId w:val="15"/>
  </w:num>
  <w:num w:numId="13">
    <w:abstractNumId w:val="1"/>
  </w:num>
  <w:num w:numId="14">
    <w:abstractNumId w:val="0"/>
  </w:num>
  <w:num w:numId="15">
    <w:abstractNumId w:val="13"/>
  </w:num>
  <w:num w:numId="16">
    <w:abstractNumId w:val="7"/>
  </w:num>
  <w:num w:numId="17">
    <w:abstractNumId w:val="5"/>
  </w:num>
  <w:num w:numId="18">
    <w:abstractNumId w:val="16"/>
  </w:num>
  <w:num w:numId="19">
    <w:abstractNumId w:val="19"/>
  </w:num>
  <w:num w:numId="20">
    <w:abstractNumId w:val="3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A11"/>
    <w:rsid w:val="0004607C"/>
    <w:rsid w:val="00291F8A"/>
    <w:rsid w:val="003F62FD"/>
    <w:rsid w:val="00565E67"/>
    <w:rsid w:val="00610907"/>
    <w:rsid w:val="0065328B"/>
    <w:rsid w:val="006B29DE"/>
    <w:rsid w:val="00A82596"/>
    <w:rsid w:val="00B35A11"/>
    <w:rsid w:val="00C41E08"/>
    <w:rsid w:val="00CE7180"/>
    <w:rsid w:val="00E4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  <w14:docId w14:val="480446AD"/>
  <w15:docId w15:val="{0A31B80F-666A-41E1-B303-FD7A52C4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28C9"/>
    <w:pPr>
      <w:spacing w:after="0" w:line="240" w:lineRule="auto"/>
    </w:pPr>
    <w:rPr>
      <w:rFonts w:ascii="Arial" w:hAnsi="Arial"/>
      <w:sz w:val="20"/>
      <w:szCs w:val="20"/>
      <w:lang w:val="nl-NL" w:eastAsia="nl-NL" w:bidi="ar-SA"/>
    </w:rPr>
  </w:style>
  <w:style w:type="paragraph" w:styleId="Kop1">
    <w:name w:val="heading 1"/>
    <w:aliases w:val="Kop 1 - nummerniveau 1"/>
    <w:basedOn w:val="Standaard"/>
    <w:next w:val="Standaardingesprongen"/>
    <w:link w:val="Kop1Char"/>
    <w:qFormat/>
    <w:rsid w:val="00CA2387"/>
    <w:pPr>
      <w:keepNext/>
      <w:numPr>
        <w:numId w:val="3"/>
      </w:numPr>
      <w:spacing w:before="240" w:after="60"/>
      <w:ind w:left="851" w:hanging="851"/>
      <w:outlineLvl w:val="0"/>
    </w:pPr>
    <w:rPr>
      <w:rFonts w:eastAsiaTheme="majorEastAsia"/>
      <w:b/>
      <w:bCs/>
      <w:kern w:val="32"/>
      <w:sz w:val="32"/>
      <w:szCs w:val="32"/>
    </w:rPr>
  </w:style>
  <w:style w:type="paragraph" w:styleId="Kop2">
    <w:name w:val="heading 2"/>
    <w:aliases w:val="Kop 2 - nummerniveau 2"/>
    <w:basedOn w:val="Standaard"/>
    <w:next w:val="Standaardingesprongen"/>
    <w:link w:val="Kop2Char"/>
    <w:uiPriority w:val="9"/>
    <w:unhideWhenUsed/>
    <w:qFormat/>
    <w:rsid w:val="00CA2387"/>
    <w:pPr>
      <w:keepNext/>
      <w:numPr>
        <w:ilvl w:val="1"/>
        <w:numId w:val="3"/>
      </w:numPr>
      <w:spacing w:before="240" w:after="60"/>
      <w:ind w:left="851" w:hanging="851"/>
      <w:outlineLvl w:val="1"/>
    </w:pPr>
    <w:rPr>
      <w:rFonts w:eastAsiaTheme="majorEastAsia"/>
      <w:b/>
      <w:bCs/>
      <w:iCs/>
      <w:sz w:val="28"/>
      <w:szCs w:val="28"/>
    </w:rPr>
  </w:style>
  <w:style w:type="paragraph" w:styleId="Kop3">
    <w:name w:val="heading 3"/>
    <w:aliases w:val="Kop 3 - nummerniveau 3"/>
    <w:basedOn w:val="Standaard"/>
    <w:next w:val="Standaardingesprongen"/>
    <w:link w:val="Kop3Char"/>
    <w:uiPriority w:val="9"/>
    <w:unhideWhenUsed/>
    <w:qFormat/>
    <w:rsid w:val="00AA1451"/>
    <w:pPr>
      <w:keepNext/>
      <w:numPr>
        <w:ilvl w:val="2"/>
        <w:numId w:val="3"/>
      </w:numPr>
      <w:spacing w:before="240" w:after="60"/>
      <w:ind w:left="851" w:hanging="851"/>
      <w:outlineLvl w:val="2"/>
    </w:pPr>
    <w:rPr>
      <w:rFonts w:eastAsiaTheme="majorEastAsia"/>
      <w:b/>
      <w:bCs/>
      <w:sz w:val="24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4505C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505C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505C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505C"/>
    <w:pPr>
      <w:numPr>
        <w:ilvl w:val="6"/>
        <w:numId w:val="3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505C"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505C"/>
    <w:pPr>
      <w:numPr>
        <w:ilvl w:val="8"/>
        <w:numId w:val="3"/>
      </w:num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- nummerniveau 1 Char"/>
    <w:basedOn w:val="Standaardalinea-lettertype"/>
    <w:link w:val="Kop1"/>
    <w:rsid w:val="00CA2387"/>
    <w:rPr>
      <w:rFonts w:ascii="Arial" w:eastAsiaTheme="majorEastAsia" w:hAnsi="Arial"/>
      <w:b/>
      <w:bCs/>
      <w:kern w:val="32"/>
      <w:sz w:val="32"/>
      <w:szCs w:val="32"/>
      <w:lang w:val="nl-NL" w:eastAsia="nl-NL" w:bidi="ar-SA"/>
    </w:rPr>
  </w:style>
  <w:style w:type="character" w:customStyle="1" w:styleId="Kop2Char">
    <w:name w:val="Kop 2 Char"/>
    <w:aliases w:val="Kop 2 - nummerniveau 2 Char"/>
    <w:basedOn w:val="Standaardalinea-lettertype"/>
    <w:link w:val="Kop2"/>
    <w:rsid w:val="00CA2387"/>
    <w:rPr>
      <w:rFonts w:ascii="Arial" w:eastAsiaTheme="majorEastAsia" w:hAnsi="Arial"/>
      <w:b/>
      <w:bCs/>
      <w:iCs/>
      <w:sz w:val="28"/>
      <w:szCs w:val="28"/>
      <w:lang w:val="nl-NL" w:eastAsia="nl-NL" w:bidi="ar-SA"/>
    </w:rPr>
  </w:style>
  <w:style w:type="character" w:customStyle="1" w:styleId="Kop3Char">
    <w:name w:val="Kop 3 Char"/>
    <w:aliases w:val="Kop 3 - nummerniveau 3 Char"/>
    <w:basedOn w:val="Standaardalinea-lettertype"/>
    <w:link w:val="Kop3"/>
    <w:uiPriority w:val="9"/>
    <w:rsid w:val="00AA1451"/>
    <w:rPr>
      <w:rFonts w:ascii="Arial" w:eastAsiaTheme="majorEastAsia" w:hAnsi="Arial"/>
      <w:b/>
      <w:bCs/>
      <w:sz w:val="24"/>
      <w:szCs w:val="26"/>
      <w:lang w:val="nl-NL" w:eastAsia="nl-NL" w:bidi="ar-SA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4505C"/>
    <w:rPr>
      <w:rFonts w:ascii="Arial" w:eastAsia="Times New Roman" w:hAnsi="Arial"/>
      <w:b/>
      <w:bCs/>
      <w:sz w:val="28"/>
      <w:szCs w:val="28"/>
      <w:lang w:val="nl-NL" w:eastAsia="nl-NL" w:bidi="ar-SA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505C"/>
    <w:rPr>
      <w:rFonts w:ascii="Arial" w:eastAsia="Times New Roman" w:hAnsi="Arial"/>
      <w:b/>
      <w:bCs/>
      <w:i/>
      <w:iCs/>
      <w:sz w:val="26"/>
      <w:szCs w:val="26"/>
      <w:lang w:val="nl-NL" w:eastAsia="nl-NL" w:bidi="ar-SA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505C"/>
    <w:rPr>
      <w:rFonts w:ascii="Arial" w:eastAsia="Times New Roman" w:hAnsi="Arial"/>
      <w:b/>
      <w:bCs/>
      <w:lang w:val="nl-NL" w:eastAsia="nl-NL" w:bidi="ar-SA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505C"/>
    <w:rPr>
      <w:rFonts w:ascii="Arial" w:eastAsia="Times New Roman" w:hAnsi="Arial"/>
      <w:sz w:val="20"/>
      <w:szCs w:val="20"/>
      <w:lang w:val="nl-NL" w:eastAsia="nl-NL" w:bidi="ar-SA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505C"/>
    <w:rPr>
      <w:rFonts w:ascii="Arial" w:eastAsia="Times New Roman" w:hAnsi="Arial"/>
      <w:i/>
      <w:iCs/>
      <w:sz w:val="20"/>
      <w:szCs w:val="20"/>
      <w:lang w:val="nl-NL" w:eastAsia="nl-NL" w:bidi="ar-SA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505C"/>
    <w:rPr>
      <w:rFonts w:asciiTheme="majorHAnsi" w:eastAsiaTheme="majorEastAsia" w:hAnsiTheme="majorHAnsi"/>
      <w:lang w:val="nl-NL" w:eastAsia="nl-NL" w:bidi="ar-SA"/>
    </w:rPr>
  </w:style>
  <w:style w:type="paragraph" w:styleId="Titel">
    <w:name w:val="Title"/>
    <w:basedOn w:val="Standaard"/>
    <w:next w:val="Standaard"/>
    <w:link w:val="TitelChar"/>
    <w:uiPriority w:val="10"/>
    <w:rsid w:val="0094505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94505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A1451"/>
    <w:pPr>
      <w:spacing w:after="60"/>
      <w:jc w:val="center"/>
      <w:outlineLvl w:val="1"/>
    </w:pPr>
    <w:rPr>
      <w:rFonts w:eastAsiaTheme="majorEastAsia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A1451"/>
    <w:rPr>
      <w:rFonts w:ascii="Arial" w:eastAsiaTheme="majorEastAsia" w:hAnsi="Arial"/>
      <w:sz w:val="20"/>
      <w:szCs w:val="20"/>
      <w:lang w:val="nl-NL" w:eastAsia="nl-NL" w:bidi="ar-SA"/>
    </w:rPr>
  </w:style>
  <w:style w:type="character" w:styleId="Zwaar">
    <w:name w:val="Strong"/>
    <w:basedOn w:val="Standaardalinea-lettertype"/>
    <w:uiPriority w:val="22"/>
    <w:qFormat/>
    <w:rsid w:val="0094505C"/>
    <w:rPr>
      <w:b/>
      <w:bCs/>
    </w:rPr>
  </w:style>
  <w:style w:type="character" w:styleId="Nadruk">
    <w:name w:val="Emphasis"/>
    <w:basedOn w:val="Standaardalinea-lettertype"/>
    <w:uiPriority w:val="20"/>
    <w:qFormat/>
    <w:rsid w:val="0094505C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94505C"/>
    <w:rPr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5D12D5"/>
    <w:pPr>
      <w:numPr>
        <w:numId w:val="10"/>
      </w:numPr>
      <w:tabs>
        <w:tab w:val="left" w:pos="437"/>
      </w:tabs>
      <w:ind w:left="357" w:hanging="357"/>
    </w:pPr>
  </w:style>
  <w:style w:type="paragraph" w:styleId="Citaat">
    <w:name w:val="Quote"/>
    <w:basedOn w:val="Standaard"/>
    <w:next w:val="Standaard"/>
    <w:link w:val="CitaatChar"/>
    <w:uiPriority w:val="29"/>
    <w:qFormat/>
    <w:rsid w:val="0094505C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94505C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505C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505C"/>
    <w:rPr>
      <w:b/>
      <w:i/>
      <w:sz w:val="24"/>
    </w:rPr>
  </w:style>
  <w:style w:type="character" w:styleId="Subtielebenadrukking">
    <w:name w:val="Subtle Emphasis"/>
    <w:uiPriority w:val="19"/>
    <w:qFormat/>
    <w:rsid w:val="0094505C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6039FB"/>
    <w:rPr>
      <w:b/>
      <w:i/>
      <w:sz w:val="24"/>
      <w:szCs w:val="24"/>
      <w:u w:val="none"/>
    </w:rPr>
  </w:style>
  <w:style w:type="character" w:styleId="Subtieleverwijzing">
    <w:name w:val="Subtle Reference"/>
    <w:basedOn w:val="Standaardalinea-lettertype"/>
    <w:uiPriority w:val="31"/>
    <w:qFormat/>
    <w:rsid w:val="006039FB"/>
    <w:rPr>
      <w:rFonts w:ascii="Arial" w:hAnsi="Arial"/>
      <w:sz w:val="24"/>
      <w:szCs w:val="24"/>
      <w:u w:val="none"/>
    </w:rPr>
  </w:style>
  <w:style w:type="character" w:styleId="Intensieveverwijzing">
    <w:name w:val="Intense Reference"/>
    <w:basedOn w:val="Standaardalinea-lettertype"/>
    <w:uiPriority w:val="32"/>
    <w:qFormat/>
    <w:rsid w:val="0094505C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rsid w:val="0094505C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3"/>
    <w:next w:val="Standaard"/>
    <w:uiPriority w:val="39"/>
    <w:unhideWhenUsed/>
    <w:qFormat/>
    <w:rsid w:val="00AA1451"/>
    <w:pPr>
      <w:numPr>
        <w:ilvl w:val="0"/>
        <w:numId w:val="0"/>
      </w:numPr>
    </w:pPr>
    <w:rPr>
      <w:color w:val="FF0000"/>
      <w:sz w:val="36"/>
    </w:rPr>
  </w:style>
  <w:style w:type="paragraph" w:styleId="Koptekst">
    <w:name w:val="header"/>
    <w:basedOn w:val="Standaard"/>
    <w:link w:val="KoptekstChar"/>
    <w:unhideWhenUsed/>
    <w:rsid w:val="00CE441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CE441D"/>
    <w:rPr>
      <w:rFonts w:ascii="Arial" w:eastAsiaTheme="minorEastAsia" w:hAnsi="Arial"/>
      <w:sz w:val="20"/>
      <w:szCs w:val="24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E441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E441D"/>
    <w:rPr>
      <w:rFonts w:ascii="Arial" w:eastAsiaTheme="minorEastAsia" w:hAnsi="Arial"/>
      <w:sz w:val="20"/>
      <w:szCs w:val="24"/>
      <w:lang w:val="nl-NL"/>
    </w:rPr>
  </w:style>
  <w:style w:type="paragraph" w:styleId="Ballontekst">
    <w:name w:val="Balloon Text"/>
    <w:basedOn w:val="Standaard"/>
    <w:link w:val="BallontekstChar"/>
    <w:semiHidden/>
    <w:unhideWhenUsed/>
    <w:rsid w:val="00CE441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441D"/>
    <w:rPr>
      <w:rFonts w:ascii="Tahoma" w:eastAsiaTheme="minorEastAsia" w:hAnsi="Tahoma" w:cs="Tahoma"/>
      <w:sz w:val="16"/>
      <w:szCs w:val="16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0728C9"/>
    <w:rPr>
      <w:color w:val="808080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spacing w:before="120"/>
      <w:ind w:left="284"/>
    </w:pPr>
    <w:rPr>
      <w:i/>
      <w:iCs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spacing w:before="240" w:after="120"/>
    </w:pPr>
    <w:rPr>
      <w:b/>
      <w:bCs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ind w:left="284"/>
    </w:pPr>
  </w:style>
  <w:style w:type="character" w:styleId="Hyperlink">
    <w:name w:val="Hyperlink"/>
    <w:basedOn w:val="Standaardalinea-lettertype"/>
    <w:uiPriority w:val="99"/>
    <w:unhideWhenUsed/>
    <w:rsid w:val="000728C9"/>
    <w:rPr>
      <w:color w:val="0000FF" w:themeColor="hyperlink"/>
      <w:u w:val="single"/>
    </w:rPr>
  </w:style>
  <w:style w:type="paragraph" w:customStyle="1" w:styleId="Standaardingesprongen">
    <w:name w:val="Standaard ingesprongen"/>
    <w:basedOn w:val="Standaard"/>
    <w:link w:val="StandaardingesprongenChar"/>
    <w:qFormat/>
    <w:rsid w:val="000728C9"/>
    <w:pPr>
      <w:ind w:left="851"/>
    </w:pPr>
  </w:style>
  <w:style w:type="character" w:customStyle="1" w:styleId="StandaardingesprongenChar">
    <w:name w:val="Standaard ingesprongen Char"/>
    <w:basedOn w:val="Standaardalinea-lettertype"/>
    <w:link w:val="Standaardingesprongen"/>
    <w:rsid w:val="000728C9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Titelrapport">
    <w:name w:val="Titel rapport"/>
    <w:basedOn w:val="Standaard"/>
    <w:link w:val="TitelrapportChar"/>
    <w:qFormat/>
    <w:rsid w:val="006039FB"/>
    <w:rPr>
      <w:b/>
      <w:color w:val="FF0000"/>
      <w:sz w:val="36"/>
      <w:szCs w:val="36"/>
    </w:rPr>
  </w:style>
  <w:style w:type="character" w:customStyle="1" w:styleId="TitelrapportChar">
    <w:name w:val="Titel rapport Char"/>
    <w:basedOn w:val="Standaardalinea-lettertype"/>
    <w:link w:val="Titelrapport"/>
    <w:rsid w:val="006039FB"/>
    <w:rPr>
      <w:rFonts w:ascii="Arial" w:eastAsia="Times New Roman" w:hAnsi="Arial"/>
      <w:b/>
      <w:color w:val="FF0000"/>
      <w:sz w:val="36"/>
      <w:szCs w:val="36"/>
      <w:lang w:val="nl-NL" w:eastAsia="nl-NL" w:bidi="ar-SA"/>
    </w:rPr>
  </w:style>
  <w:style w:type="paragraph" w:customStyle="1" w:styleId="Subtitelrapport">
    <w:name w:val="Subtitel rapport"/>
    <w:basedOn w:val="Standaard"/>
    <w:link w:val="SubtitelrapportChar"/>
    <w:qFormat/>
    <w:rsid w:val="006039FB"/>
    <w:rPr>
      <w:b/>
      <w:i/>
      <w:sz w:val="24"/>
      <w:szCs w:val="24"/>
    </w:rPr>
  </w:style>
  <w:style w:type="paragraph" w:customStyle="1" w:styleId="documenttype">
    <w:name w:val="documenttype"/>
    <w:basedOn w:val="Standaard"/>
    <w:link w:val="documenttypeChar"/>
    <w:qFormat/>
    <w:rsid w:val="006039FB"/>
    <w:rPr>
      <w:rFonts w:cs="Arial"/>
      <w:b/>
      <w:i/>
      <w:kern w:val="28"/>
      <w:sz w:val="36"/>
      <w:szCs w:val="36"/>
    </w:rPr>
  </w:style>
  <w:style w:type="character" w:customStyle="1" w:styleId="SubtitelrapportChar">
    <w:name w:val="Subtitel rapport Char"/>
    <w:basedOn w:val="Standaardalinea-lettertype"/>
    <w:link w:val="Subtitelrapport"/>
    <w:rsid w:val="006039FB"/>
    <w:rPr>
      <w:rFonts w:ascii="Arial" w:eastAsia="Times New Roman" w:hAnsi="Arial"/>
      <w:b/>
      <w:i/>
      <w:sz w:val="24"/>
      <w:szCs w:val="24"/>
      <w:lang w:val="nl-NL" w:eastAsia="nl-NL" w:bidi="ar-SA"/>
    </w:rPr>
  </w:style>
  <w:style w:type="character" w:customStyle="1" w:styleId="documenttypeChar">
    <w:name w:val="documenttype Char"/>
    <w:basedOn w:val="Standaardalinea-lettertype"/>
    <w:link w:val="documenttype"/>
    <w:rsid w:val="006039FB"/>
    <w:rPr>
      <w:rFonts w:ascii="Arial" w:eastAsia="Times New Roman" w:hAnsi="Arial" w:cs="Arial"/>
      <w:b/>
      <w:i/>
      <w:kern w:val="28"/>
      <w:sz w:val="36"/>
      <w:szCs w:val="36"/>
      <w:lang w:val="nl-NL" w:eastAsia="nl-NL" w:bidi="ar-SA"/>
    </w:rPr>
  </w:style>
  <w:style w:type="paragraph" w:customStyle="1" w:styleId="aTitel">
    <w:name w:val="a_Titel"/>
    <w:basedOn w:val="Standaard"/>
    <w:link w:val="aTitelChar"/>
    <w:qFormat/>
    <w:rsid w:val="00B978C5"/>
    <w:pPr>
      <w:spacing w:after="200" w:line="276" w:lineRule="auto"/>
    </w:pPr>
    <w:rPr>
      <w:b/>
      <w:sz w:val="36"/>
      <w:szCs w:val="36"/>
    </w:rPr>
  </w:style>
  <w:style w:type="paragraph" w:customStyle="1" w:styleId="bSubkop">
    <w:name w:val="b_Subkop"/>
    <w:basedOn w:val="Standaard"/>
    <w:link w:val="bSubkopChar"/>
    <w:qFormat/>
    <w:rsid w:val="00B978C5"/>
    <w:pPr>
      <w:spacing w:after="200" w:line="276" w:lineRule="auto"/>
    </w:pPr>
    <w:rPr>
      <w:b/>
      <w:sz w:val="28"/>
      <w:szCs w:val="28"/>
    </w:rPr>
  </w:style>
  <w:style w:type="character" w:customStyle="1" w:styleId="aTitelChar">
    <w:name w:val="a_Titel Char"/>
    <w:basedOn w:val="Standaardalinea-lettertype"/>
    <w:link w:val="aTitel"/>
    <w:rsid w:val="00B978C5"/>
    <w:rPr>
      <w:rFonts w:ascii="Arial" w:eastAsia="Times New Roman" w:hAnsi="Arial"/>
      <w:b/>
      <w:sz w:val="36"/>
      <w:szCs w:val="36"/>
      <w:lang w:val="nl-NL" w:eastAsia="nl-NL" w:bidi="ar-SA"/>
    </w:rPr>
  </w:style>
  <w:style w:type="paragraph" w:customStyle="1" w:styleId="csubsubkop">
    <w:name w:val="c_subsubkop"/>
    <w:basedOn w:val="Standaard"/>
    <w:link w:val="csubsubkopChar"/>
    <w:qFormat/>
    <w:rsid w:val="00B978C5"/>
    <w:pPr>
      <w:spacing w:after="200" w:line="276" w:lineRule="auto"/>
    </w:pPr>
    <w:rPr>
      <w:b/>
    </w:rPr>
  </w:style>
  <w:style w:type="character" w:customStyle="1" w:styleId="bSubkopChar">
    <w:name w:val="b_Subkop Char"/>
    <w:basedOn w:val="Standaardalinea-lettertype"/>
    <w:link w:val="bSubkop"/>
    <w:rsid w:val="00B978C5"/>
    <w:rPr>
      <w:rFonts w:ascii="Arial" w:eastAsia="Times New Roman" w:hAnsi="Arial"/>
      <w:b/>
      <w:sz w:val="28"/>
      <w:szCs w:val="28"/>
      <w:lang w:val="nl-NL" w:eastAsia="nl-NL" w:bidi="ar-SA"/>
    </w:rPr>
  </w:style>
  <w:style w:type="character" w:customStyle="1" w:styleId="csubsubkopChar">
    <w:name w:val="c_subsubkop Char"/>
    <w:basedOn w:val="Standaardalinea-lettertype"/>
    <w:link w:val="csubsubkop"/>
    <w:rsid w:val="00B978C5"/>
    <w:rPr>
      <w:rFonts w:ascii="Arial" w:eastAsia="Times New Roman" w:hAnsi="Arial"/>
      <w:b/>
      <w:sz w:val="20"/>
      <w:szCs w:val="20"/>
      <w:lang w:val="nl-NL" w:eastAsia="nl-NL" w:bidi="ar-SA"/>
    </w:rPr>
  </w:style>
  <w:style w:type="paragraph" w:customStyle="1" w:styleId="bijlagen">
    <w:name w:val="bijlagen"/>
    <w:basedOn w:val="Standaard"/>
    <w:link w:val="bijlagenChar"/>
    <w:qFormat/>
    <w:rsid w:val="00734707"/>
    <w:pPr>
      <w:spacing w:after="200" w:line="276" w:lineRule="auto"/>
    </w:pPr>
    <w:rPr>
      <w:b/>
      <w:sz w:val="28"/>
      <w:szCs w:val="28"/>
    </w:rPr>
  </w:style>
  <w:style w:type="character" w:customStyle="1" w:styleId="bijlagenChar">
    <w:name w:val="bijlagen Char"/>
    <w:basedOn w:val="Standaardalinea-lettertype"/>
    <w:link w:val="bijlagen"/>
    <w:rsid w:val="00734707"/>
    <w:rPr>
      <w:rFonts w:ascii="Arial" w:eastAsia="Times New Roman" w:hAnsi="Arial"/>
      <w:b/>
      <w:sz w:val="28"/>
      <w:szCs w:val="28"/>
      <w:lang w:val="nl-NL" w:eastAsia="nl-NL" w:bidi="ar-SA"/>
    </w:rPr>
  </w:style>
  <w:style w:type="paragraph" w:customStyle="1" w:styleId="Itemsnrsniveau1">
    <w:name w:val="Items_nrs_niveau1"/>
    <w:basedOn w:val="Kop1"/>
    <w:next w:val="Standaardingesprongen"/>
    <w:link w:val="Itemsnrsniveau1Char"/>
    <w:qFormat/>
    <w:rsid w:val="00C071D2"/>
    <w:pPr>
      <w:keepLines/>
      <w:numPr>
        <w:numId w:val="4"/>
      </w:numPr>
      <w:spacing w:before="360" w:after="40"/>
    </w:pPr>
    <w:rPr>
      <w:rFonts w:cstheme="majorBidi"/>
      <w:kern w:val="0"/>
      <w:sz w:val="24"/>
      <w:szCs w:val="24"/>
      <w:lang w:eastAsia="en-US"/>
    </w:rPr>
  </w:style>
  <w:style w:type="character" w:customStyle="1" w:styleId="Itemsnrsniveau1Char">
    <w:name w:val="Items_nrs_niveau1 Char"/>
    <w:basedOn w:val="Kop1Char"/>
    <w:link w:val="Itemsnrsniveau1"/>
    <w:rsid w:val="00C071D2"/>
    <w:rPr>
      <w:rFonts w:ascii="Arial" w:eastAsiaTheme="majorEastAsia" w:hAnsi="Arial" w:cstheme="majorBidi"/>
      <w:b/>
      <w:bCs/>
      <w:kern w:val="32"/>
      <w:sz w:val="24"/>
      <w:szCs w:val="24"/>
      <w:lang w:val="nl-NL" w:eastAsia="nl-NL" w:bidi="ar-SA"/>
    </w:rPr>
  </w:style>
  <w:style w:type="paragraph" w:customStyle="1" w:styleId="Kop1kleinniveau1">
    <w:name w:val="Kop 1klein_niveau1"/>
    <w:basedOn w:val="Kop1"/>
    <w:link w:val="Kop1kleinniveau1Char"/>
    <w:qFormat/>
    <w:rsid w:val="00C071D2"/>
    <w:rPr>
      <w:sz w:val="24"/>
      <w:szCs w:val="24"/>
    </w:rPr>
  </w:style>
  <w:style w:type="paragraph" w:customStyle="1" w:styleId="Standaardingesprongen0">
    <w:name w:val="Standaard_ingesprongen"/>
    <w:basedOn w:val="Standaard"/>
    <w:link w:val="StandaardingesprongenChar0"/>
    <w:qFormat/>
    <w:rsid w:val="00C071D2"/>
    <w:pPr>
      <w:ind w:left="284"/>
    </w:pPr>
    <w:rPr>
      <w:rFonts w:eastAsiaTheme="minorHAnsi" w:cstheme="minorBidi"/>
      <w:szCs w:val="22"/>
      <w:lang w:eastAsia="en-US"/>
    </w:rPr>
  </w:style>
  <w:style w:type="character" w:customStyle="1" w:styleId="Kop1kleinniveau1Char">
    <w:name w:val="Kop 1klein_niveau1 Char"/>
    <w:basedOn w:val="Kop1Char"/>
    <w:link w:val="Kop1kleinniveau1"/>
    <w:rsid w:val="00C071D2"/>
    <w:rPr>
      <w:rFonts w:ascii="Arial" w:eastAsiaTheme="majorEastAsia" w:hAnsi="Arial"/>
      <w:b/>
      <w:bCs/>
      <w:kern w:val="32"/>
      <w:sz w:val="24"/>
      <w:szCs w:val="24"/>
      <w:lang w:val="nl-NL" w:eastAsia="nl-NL" w:bidi="ar-SA"/>
    </w:rPr>
  </w:style>
  <w:style w:type="paragraph" w:customStyle="1" w:styleId="Itemsnrsniveau2">
    <w:name w:val="Items_nrs_niveau2"/>
    <w:basedOn w:val="Kop2"/>
    <w:link w:val="Itemsnrsniveau2Char"/>
    <w:rsid w:val="00C071D2"/>
    <w:pPr>
      <w:keepLines/>
      <w:numPr>
        <w:numId w:val="4"/>
      </w:numPr>
      <w:spacing w:before="200" w:after="40"/>
      <w:ind w:left="709" w:hanging="425"/>
    </w:pPr>
    <w:rPr>
      <w:rFonts w:cstheme="majorBidi"/>
      <w:bCs w:val="0"/>
      <w:iCs w:val="0"/>
      <w:sz w:val="20"/>
      <w:szCs w:val="26"/>
      <w:lang w:eastAsia="en-US"/>
    </w:rPr>
  </w:style>
  <w:style w:type="character" w:customStyle="1" w:styleId="StandaardingesprongenChar0">
    <w:name w:val="Standaard_ingesprongen Char"/>
    <w:basedOn w:val="Standaardalinea-lettertype"/>
    <w:link w:val="Standaardingesprongen0"/>
    <w:rsid w:val="00C071D2"/>
    <w:rPr>
      <w:rFonts w:ascii="Arial" w:hAnsi="Arial" w:cstheme="minorBidi"/>
      <w:sz w:val="20"/>
      <w:lang w:val="nl-NL" w:bidi="ar-SA"/>
    </w:rPr>
  </w:style>
  <w:style w:type="character" w:customStyle="1" w:styleId="Itemsnrsniveau2Char">
    <w:name w:val="Items_nrs_niveau2 Char"/>
    <w:basedOn w:val="Kop2Char"/>
    <w:link w:val="Itemsnrsniveau2"/>
    <w:rsid w:val="00C071D2"/>
    <w:rPr>
      <w:rFonts w:ascii="Arial" w:eastAsiaTheme="majorEastAsia" w:hAnsi="Arial" w:cstheme="majorBidi"/>
      <w:b/>
      <w:bCs/>
      <w:iCs/>
      <w:sz w:val="20"/>
      <w:szCs w:val="26"/>
      <w:lang w:val="nl-NL" w:eastAsia="nl-NL" w:bidi="ar-SA"/>
    </w:rPr>
  </w:style>
  <w:style w:type="paragraph" w:customStyle="1" w:styleId="kop2kleinniveau2">
    <w:name w:val="kop 2klein_niveau2"/>
    <w:basedOn w:val="Kop2"/>
    <w:next w:val="Standaardingesprongen0"/>
    <w:link w:val="kop2kleinniveau2Char"/>
    <w:qFormat/>
    <w:rsid w:val="00C071D2"/>
    <w:rPr>
      <w:sz w:val="20"/>
      <w:szCs w:val="20"/>
    </w:rPr>
  </w:style>
  <w:style w:type="character" w:customStyle="1" w:styleId="kop2kleinniveau2Char">
    <w:name w:val="kop 2klein_niveau2 Char"/>
    <w:basedOn w:val="Kop2Char"/>
    <w:link w:val="kop2kleinniveau2"/>
    <w:rsid w:val="00C071D2"/>
    <w:rPr>
      <w:rFonts w:ascii="Arial" w:eastAsiaTheme="majorEastAsia" w:hAnsi="Arial"/>
      <w:b/>
      <w:bCs/>
      <w:iCs/>
      <w:sz w:val="20"/>
      <w:szCs w:val="20"/>
      <w:lang w:val="nl-NL" w:eastAsia="nl-NL" w:bidi="ar-SA"/>
    </w:rPr>
  </w:style>
  <w:style w:type="paragraph" w:customStyle="1" w:styleId="Lijstalineabesluit">
    <w:name w:val="Lijstalinea_besluit"/>
    <w:basedOn w:val="Lijstalinea"/>
    <w:link w:val="LijstalineabesluitChar"/>
    <w:rsid w:val="00794F9C"/>
    <w:pPr>
      <w:numPr>
        <w:numId w:val="8"/>
      </w:numPr>
      <w:ind w:left="437" w:hanging="437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D12D5"/>
    <w:rPr>
      <w:rFonts w:ascii="Arial" w:hAnsi="Arial"/>
      <w:sz w:val="20"/>
      <w:szCs w:val="20"/>
      <w:lang w:val="nl-NL" w:eastAsia="nl-NL" w:bidi="ar-SA"/>
    </w:rPr>
  </w:style>
  <w:style w:type="character" w:customStyle="1" w:styleId="LijstalineabesluitChar">
    <w:name w:val="Lijstalinea_besluit Char"/>
    <w:basedOn w:val="LijstalineaChar"/>
    <w:link w:val="Lijstalineabesluit"/>
    <w:rsid w:val="00794F9C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Lijstalineacollegebesluit">
    <w:name w:val="Lijstalinea_collegebesluit"/>
    <w:basedOn w:val="Lijstalinea"/>
    <w:link w:val="LijstalineacollegebesluitChar"/>
    <w:rsid w:val="00D42D3B"/>
    <w:pPr>
      <w:numPr>
        <w:numId w:val="9"/>
      </w:numPr>
      <w:spacing w:after="120" w:line="480" w:lineRule="auto"/>
    </w:pPr>
  </w:style>
  <w:style w:type="character" w:customStyle="1" w:styleId="LijstalineacollegebesluitChar">
    <w:name w:val="Lijstalinea_collegebesluit Char"/>
    <w:basedOn w:val="LijstalineaChar"/>
    <w:link w:val="Lijstalineacollegebesluit"/>
    <w:rsid w:val="00D42D3B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opsomminginbesluit">
    <w:name w:val="opsomming_in_besluit"/>
    <w:basedOn w:val="Lijstalineabesluit"/>
    <w:link w:val="opsomminginbesluitChar"/>
    <w:qFormat/>
    <w:rsid w:val="00293F5B"/>
    <w:rPr>
      <w:lang w:eastAsia="en-US"/>
    </w:rPr>
  </w:style>
  <w:style w:type="character" w:customStyle="1" w:styleId="opsomminginbesluitChar">
    <w:name w:val="opsomming_in_besluit Char"/>
    <w:basedOn w:val="LijstalineabesluitChar"/>
    <w:link w:val="opsomminginbesluit"/>
    <w:rsid w:val="00293F5B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opsommingbijbesluit">
    <w:name w:val="opsomming_bij_besluit"/>
    <w:basedOn w:val="Lijstalinea"/>
    <w:link w:val="opsommingbijbesluitChar"/>
    <w:rsid w:val="00B77104"/>
    <w:pPr>
      <w:numPr>
        <w:numId w:val="16"/>
      </w:numPr>
      <w:spacing w:afterLines="100"/>
    </w:pPr>
  </w:style>
  <w:style w:type="paragraph" w:styleId="Lijstnummering">
    <w:name w:val="List Number"/>
    <w:basedOn w:val="Standaard"/>
    <w:uiPriority w:val="99"/>
    <w:semiHidden/>
    <w:unhideWhenUsed/>
    <w:rsid w:val="00B77104"/>
    <w:pPr>
      <w:numPr>
        <w:numId w:val="13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B77104"/>
    <w:pPr>
      <w:numPr>
        <w:numId w:val="14"/>
      </w:numPr>
      <w:contextualSpacing/>
    </w:pPr>
  </w:style>
  <w:style w:type="character" w:customStyle="1" w:styleId="opsommingbijbesluitChar">
    <w:name w:val="opsomming_bij_besluit Char"/>
    <w:basedOn w:val="LijstalineaChar"/>
    <w:link w:val="opsommingbijbesluit"/>
    <w:rsid w:val="00B77104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kop12Bold">
    <w:name w:val="kop12Bold"/>
    <w:basedOn w:val="Standaard"/>
    <w:next w:val="Standaard"/>
    <w:link w:val="kop12BoldChar"/>
    <w:qFormat/>
    <w:rsid w:val="00AE61D3"/>
    <w:rPr>
      <w:b/>
      <w:sz w:val="24"/>
      <w:szCs w:val="24"/>
    </w:rPr>
  </w:style>
  <w:style w:type="character" w:customStyle="1" w:styleId="kop12BoldChar">
    <w:name w:val="kop12Bold Char"/>
    <w:basedOn w:val="Standaardalinea-lettertype"/>
    <w:link w:val="kop12Bold"/>
    <w:rsid w:val="00AE61D3"/>
    <w:rPr>
      <w:rFonts w:ascii="Arial" w:eastAsia="Times New Roman" w:hAnsi="Arial"/>
      <w:b/>
      <w:sz w:val="24"/>
      <w:szCs w:val="24"/>
      <w:lang w:val="nl-NL" w:eastAsia="nl-NL" w:bidi="ar-SA"/>
    </w:rPr>
  </w:style>
  <w:style w:type="table" w:styleId="Tabelraster">
    <w:name w:val="Table Grid"/>
    <w:basedOn w:val="Standaardtabel"/>
    <w:uiPriority w:val="59"/>
    <w:rsid w:val="005D5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nhef">
    <w:name w:val="Salutation"/>
    <w:basedOn w:val="Standaard"/>
    <w:next w:val="Standaard"/>
    <w:link w:val="AanhefChar"/>
    <w:semiHidden/>
    <w:rsid w:val="00746157"/>
  </w:style>
  <w:style w:type="character" w:customStyle="1" w:styleId="AanhefChar">
    <w:name w:val="Aanhef Char"/>
    <w:basedOn w:val="Standaardalinea-lettertype"/>
    <w:link w:val="Aanhef"/>
    <w:semiHidden/>
    <w:rsid w:val="00746157"/>
    <w:rPr>
      <w:rFonts w:ascii="Arial" w:hAnsi="Arial"/>
      <w:sz w:val="20"/>
      <w:szCs w:val="20"/>
      <w:lang w:val="nl-NL" w:eastAsia="nl-NL" w:bidi="ar-SA"/>
    </w:rPr>
  </w:style>
  <w:style w:type="character" w:styleId="Voetnootmarkering">
    <w:name w:val="footnote reference"/>
    <w:basedOn w:val="Standaardalinea-lettertype"/>
    <w:semiHidden/>
    <w:rsid w:val="00746157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746157"/>
  </w:style>
  <w:style w:type="character" w:customStyle="1" w:styleId="VoetnoottekstChar">
    <w:name w:val="Voetnoottekst Char"/>
    <w:basedOn w:val="Standaardalinea-lettertype"/>
    <w:link w:val="Voetnoottekst"/>
    <w:semiHidden/>
    <w:rsid w:val="00746157"/>
    <w:rPr>
      <w:rFonts w:ascii="Arial" w:hAnsi="Arial"/>
      <w:sz w:val="20"/>
      <w:szCs w:val="20"/>
      <w:lang w:val="nl-NL" w:eastAsia="nl-NL" w:bidi="ar-SA"/>
    </w:rPr>
  </w:style>
  <w:style w:type="paragraph" w:customStyle="1" w:styleId="StandardText">
    <w:name w:val="StandardText"/>
    <w:basedOn w:val="Standaard"/>
    <w:rsid w:val="00746157"/>
    <w:pPr>
      <w:numPr>
        <w:ilvl w:val="12"/>
      </w:numPr>
      <w:jc w:val="both"/>
    </w:pPr>
    <w:rPr>
      <w:rFonts w:cs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B2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B29DE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B29DE"/>
    <w:rPr>
      <w:rFonts w:ascii="Arial" w:hAnsi="Arial"/>
      <w:sz w:val="20"/>
      <w:szCs w:val="20"/>
      <w:lang w:val="nl-NL" w:eastAsia="nl-NL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B2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B29DE"/>
    <w:rPr>
      <w:rFonts w:ascii="Arial" w:hAnsi="Arial"/>
      <w:b/>
      <w:bCs/>
      <w:sz w:val="20"/>
      <w:szCs w:val="20"/>
      <w:lang w:val="nl-NL" w:eastAsia="nl-NL" w:bidi="ar-SA"/>
    </w:rPr>
  </w:style>
  <w:style w:type="paragraph" w:customStyle="1" w:styleId="nummering1">
    <w:name w:val="nummering 1"/>
    <w:basedOn w:val="Standaard"/>
    <w:rsid w:val="003F62FD"/>
    <w:pPr>
      <w:tabs>
        <w:tab w:val="num" w:pos="1072"/>
      </w:tabs>
      <w:spacing w:line="252" w:lineRule="atLeast"/>
      <w:ind w:left="1072" w:hanging="358"/>
      <w:jc w:val="both"/>
    </w:pPr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76A02-9CDC-4CD9-8550-A0B58E8DD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Gouda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Terlouw, Ton</dc:creator>
  <cp:lastModifiedBy>Floris Oosterhof</cp:lastModifiedBy>
  <cp:revision>8</cp:revision>
  <dcterms:created xsi:type="dcterms:W3CDTF">2021-04-19T13:08:00Z</dcterms:created>
  <dcterms:modified xsi:type="dcterms:W3CDTF">2021-11-18T13:36:00Z</dcterms:modified>
</cp:coreProperties>
</file>