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-843221</wp:posOffset>
                </wp:positionH>
                <wp:positionV relativeFrom="paragraph">
                  <wp:posOffset>74428</wp:posOffset>
                </wp:positionV>
                <wp:extent cx="5076825" cy="3817088"/>
                <wp:effectExtent l="0" t="0" r="952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817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E5D2C" w:rsidRDefault="00FE5D2C" w:rsidP="00194D90">
                            <w:pPr>
                              <w:pStyle w:val="Geenafstand"/>
                              <w:rPr>
                                <w:b/>
                                <w:sz w:val="32"/>
                                <w:szCs w:val="32"/>
                              </w:rPr>
                            </w:pPr>
                          </w:p>
                          <w:p w:rsidR="00194D90" w:rsidRDefault="00194D90" w:rsidP="00194D90">
                            <w:pPr>
                              <w:pStyle w:val="Geenafstand"/>
                              <w:rPr>
                                <w:b/>
                                <w:sz w:val="32"/>
                                <w:szCs w:val="32"/>
                              </w:rPr>
                            </w:pPr>
                            <w:r w:rsidRPr="00D27FF9">
                              <w:rPr>
                                <w:b/>
                                <w:sz w:val="32"/>
                                <w:szCs w:val="32"/>
                              </w:rPr>
                              <w:t xml:space="preserve">Bijlage </w:t>
                            </w:r>
                            <w:r w:rsidR="00952775" w:rsidRPr="00D27FF9">
                              <w:rPr>
                                <w:b/>
                                <w:sz w:val="32"/>
                                <w:szCs w:val="32"/>
                              </w:rPr>
                              <w:t>3</w:t>
                            </w:r>
                            <w:r w:rsidR="00E767AF">
                              <w:rPr>
                                <w:b/>
                                <w:sz w:val="32"/>
                                <w:szCs w:val="32"/>
                              </w:rPr>
                              <w:t xml:space="preserve"> </w:t>
                            </w:r>
                            <w:r w:rsidRPr="00D27FF9">
                              <w:rPr>
                                <w:b/>
                                <w:sz w:val="32"/>
                                <w:szCs w:val="32"/>
                              </w:rPr>
                              <w:t>Specificatie referentie</w:t>
                            </w:r>
                            <w:r w:rsidR="00E06AE0">
                              <w:rPr>
                                <w:b/>
                                <w:sz w:val="32"/>
                                <w:szCs w:val="32"/>
                              </w:rPr>
                              <w:t>opdracht</w:t>
                            </w:r>
                            <w:r w:rsidR="008256F9" w:rsidRPr="00D27FF9">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0619FE" w:rsidRPr="00DB5D85" w:rsidRDefault="000619FE" w:rsidP="000619FE">
                            <w:pPr>
                              <w:pStyle w:val="Geenafstand"/>
                              <w:rPr>
                                <w:rFonts w:eastAsia="Times New Roman" w:cs="Times New Roman"/>
                                <w:b/>
                                <w:sz w:val="24"/>
                                <w:szCs w:val="24"/>
                              </w:rPr>
                            </w:pPr>
                            <w:r w:rsidRPr="00B94577">
                              <w:rPr>
                                <w:b/>
                                <w:sz w:val="24"/>
                                <w:szCs w:val="24"/>
                              </w:rPr>
                              <w:t xml:space="preserve">Inhuur Flexibele Arbeidskrachten op basis van een Uitzendovereenkomst </w:t>
                            </w:r>
                            <w:r w:rsidRPr="00DB5D85">
                              <w:rPr>
                                <w:rFonts w:eastAsia="Times New Roman" w:cs="Times New Roman"/>
                                <w:b/>
                                <w:sz w:val="24"/>
                                <w:szCs w:val="24"/>
                              </w:rPr>
                              <w:t xml:space="preserve">voor cateringfuncties ten behoeve van Paresto (2022) – IFA Paresto 2022   </w:t>
                            </w:r>
                          </w:p>
                          <w:p w:rsidR="000619FE" w:rsidRPr="00F14BCF" w:rsidRDefault="000619FE" w:rsidP="000619FE">
                            <w:pPr>
                              <w:pStyle w:val="Geenafstand"/>
                              <w:rPr>
                                <w:sz w:val="32"/>
                                <w:szCs w:val="32"/>
                              </w:rPr>
                            </w:pPr>
                          </w:p>
                          <w:p w:rsidR="000619FE" w:rsidRDefault="000619FE" w:rsidP="000619FE">
                            <w:pPr>
                              <w:pStyle w:val="Geenafstand"/>
                              <w:rPr>
                                <w:sz w:val="24"/>
                                <w:szCs w:val="24"/>
                              </w:rPr>
                            </w:pPr>
                            <w:r>
                              <w:rPr>
                                <w:sz w:val="24"/>
                                <w:szCs w:val="24"/>
                              </w:rPr>
                              <w:t>Kenmerk</w:t>
                            </w:r>
                            <w:r>
                              <w:rPr>
                                <w:sz w:val="24"/>
                                <w:szCs w:val="24"/>
                              </w:rPr>
                              <w:tab/>
                            </w:r>
                            <w:r>
                              <w:rPr>
                                <w:sz w:val="24"/>
                                <w:szCs w:val="24"/>
                              </w:rPr>
                              <w:tab/>
                            </w:r>
                            <w:r w:rsidRPr="00351FD8">
                              <w:rPr>
                                <w:sz w:val="24"/>
                                <w:szCs w:val="24"/>
                              </w:rPr>
                              <w:t>IUC DJI/INEA/CV/2021-1</w:t>
                            </w:r>
                          </w:p>
                          <w:p w:rsidR="00355EFE" w:rsidRDefault="00E767AF" w:rsidP="000619FE">
                            <w:pPr>
                              <w:pStyle w:val="Geenafstand"/>
                              <w:rPr>
                                <w:sz w:val="28"/>
                                <w:szCs w:val="28"/>
                              </w:rPr>
                            </w:pPr>
                            <w:r w:rsidRPr="0059525B">
                              <w:rPr>
                                <w:rFonts w:eastAsia="MS Mincho" w:cs="Times New Roman"/>
                                <w:sz w:val="24"/>
                                <w:szCs w:val="24"/>
                              </w:rPr>
                              <w:t xml:space="preserve">Versie       </w:t>
                            </w:r>
                            <w:r w:rsidR="000619FE">
                              <w:rPr>
                                <w:rFonts w:eastAsia="MS Mincho" w:cs="Times New Roman"/>
                                <w:sz w:val="24"/>
                                <w:szCs w:val="24"/>
                              </w:rPr>
                              <w:t>publicatie aanbesteding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4pt;margin-top:5.85pt;width:399.75pt;height:30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P1sQIAAK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" filled="f" stroked="f" strokecolor="#09f">
                <v:textbox inset="0,0,0,0">
                  <w:txbxContent>
                    <w:p w:rsidR="00FE5D2C" w:rsidRDefault="00FE5D2C" w:rsidP="00194D90">
                      <w:pPr>
                        <w:pStyle w:val="Geenafstand"/>
                        <w:rPr>
                          <w:b/>
                          <w:sz w:val="32"/>
                          <w:szCs w:val="32"/>
                        </w:rPr>
                      </w:pPr>
                    </w:p>
                    <w:p w:rsidR="00194D90" w:rsidRDefault="00194D90" w:rsidP="00194D90">
                      <w:pPr>
                        <w:pStyle w:val="Geenafstand"/>
                        <w:rPr>
                          <w:b/>
                          <w:sz w:val="32"/>
                          <w:szCs w:val="32"/>
                        </w:rPr>
                      </w:pPr>
                      <w:r w:rsidRPr="00D27FF9">
                        <w:rPr>
                          <w:b/>
                          <w:sz w:val="32"/>
                          <w:szCs w:val="32"/>
                        </w:rPr>
                        <w:t xml:space="preserve">Bijlage </w:t>
                      </w:r>
                      <w:r w:rsidR="00952775" w:rsidRPr="00D27FF9">
                        <w:rPr>
                          <w:b/>
                          <w:sz w:val="32"/>
                          <w:szCs w:val="32"/>
                        </w:rPr>
                        <w:t>3</w:t>
                      </w:r>
                      <w:r w:rsidR="00E767AF">
                        <w:rPr>
                          <w:b/>
                          <w:sz w:val="32"/>
                          <w:szCs w:val="32"/>
                        </w:rPr>
                        <w:t xml:space="preserve"> </w:t>
                      </w:r>
                      <w:r w:rsidRPr="00D27FF9">
                        <w:rPr>
                          <w:b/>
                          <w:sz w:val="32"/>
                          <w:szCs w:val="32"/>
                        </w:rPr>
                        <w:t>Specificatie referentie</w:t>
                      </w:r>
                      <w:r w:rsidR="00E06AE0">
                        <w:rPr>
                          <w:b/>
                          <w:sz w:val="32"/>
                          <w:szCs w:val="32"/>
                        </w:rPr>
                        <w:t>opdracht</w:t>
                      </w:r>
                      <w:r w:rsidR="008256F9" w:rsidRPr="00D27FF9">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0619FE" w:rsidRPr="00DB5D85" w:rsidRDefault="000619FE" w:rsidP="000619FE">
                      <w:pPr>
                        <w:pStyle w:val="Geenafstand"/>
                        <w:rPr>
                          <w:rFonts w:eastAsia="Times New Roman" w:cs="Times New Roman"/>
                          <w:b/>
                          <w:sz w:val="24"/>
                          <w:szCs w:val="24"/>
                        </w:rPr>
                      </w:pPr>
                      <w:r w:rsidRPr="00B94577">
                        <w:rPr>
                          <w:b/>
                          <w:sz w:val="24"/>
                          <w:szCs w:val="24"/>
                        </w:rPr>
                        <w:t xml:space="preserve">Inhuur Flexibele Arbeidskrachten op basis van een Uitzendovereenkomst </w:t>
                      </w:r>
                      <w:r w:rsidRPr="00DB5D85">
                        <w:rPr>
                          <w:rFonts w:eastAsia="Times New Roman" w:cs="Times New Roman"/>
                          <w:b/>
                          <w:sz w:val="24"/>
                          <w:szCs w:val="24"/>
                        </w:rPr>
                        <w:t xml:space="preserve">voor cateringfuncties ten behoeve van Paresto (2022) – IFA Paresto 2022   </w:t>
                      </w:r>
                    </w:p>
                    <w:p w:rsidR="000619FE" w:rsidRPr="00F14BCF" w:rsidRDefault="000619FE" w:rsidP="000619FE">
                      <w:pPr>
                        <w:pStyle w:val="Geenafstand"/>
                        <w:rPr>
                          <w:sz w:val="32"/>
                          <w:szCs w:val="32"/>
                        </w:rPr>
                      </w:pPr>
                    </w:p>
                    <w:p w:rsidR="000619FE" w:rsidRDefault="000619FE" w:rsidP="000619FE">
                      <w:pPr>
                        <w:pStyle w:val="Geenafstand"/>
                        <w:rPr>
                          <w:sz w:val="24"/>
                          <w:szCs w:val="24"/>
                        </w:rPr>
                      </w:pPr>
                      <w:r>
                        <w:rPr>
                          <w:sz w:val="24"/>
                          <w:szCs w:val="24"/>
                        </w:rPr>
                        <w:t>Kenmerk</w:t>
                      </w:r>
                      <w:r>
                        <w:rPr>
                          <w:sz w:val="24"/>
                          <w:szCs w:val="24"/>
                        </w:rPr>
                        <w:tab/>
                      </w:r>
                      <w:r>
                        <w:rPr>
                          <w:sz w:val="24"/>
                          <w:szCs w:val="24"/>
                        </w:rPr>
                        <w:tab/>
                      </w:r>
                      <w:r w:rsidRPr="00351FD8">
                        <w:rPr>
                          <w:sz w:val="24"/>
                          <w:szCs w:val="24"/>
                        </w:rPr>
                        <w:t>IUC DJI/INEA/CV/2021-1</w:t>
                      </w:r>
                    </w:p>
                    <w:p w:rsidR="00355EFE" w:rsidRDefault="00E767AF" w:rsidP="000619FE">
                      <w:pPr>
                        <w:pStyle w:val="Geenafstand"/>
                        <w:rPr>
                          <w:sz w:val="28"/>
                          <w:szCs w:val="28"/>
                        </w:rPr>
                      </w:pPr>
                      <w:r w:rsidRPr="0059525B">
                        <w:rPr>
                          <w:rFonts w:eastAsia="MS Mincho" w:cs="Times New Roman"/>
                          <w:sz w:val="24"/>
                          <w:szCs w:val="24"/>
                        </w:rPr>
                        <w:t xml:space="preserve">Versie       </w:t>
                      </w:r>
                      <w:r w:rsidR="000619FE">
                        <w:rPr>
                          <w:rFonts w:eastAsia="MS Mincho" w:cs="Times New Roman"/>
                          <w:sz w:val="24"/>
                          <w:szCs w:val="24"/>
                        </w:rPr>
                        <w:t>publicatie aanbesteding</w:t>
                      </w: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0" w:name="_Toc209500354"/>
      <w:bookmarkStart w:id="1"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0"/>
    <w:bookmarkEnd w:id="1"/>
    <w:p w:rsidR="00BC75D5" w:rsidRDefault="00BC75D5">
      <w:pPr>
        <w:spacing w:line="240" w:lineRule="auto"/>
        <w:rPr>
          <w:rFonts w:eastAsia="MS Mincho"/>
          <w:b/>
          <w:sz w:val="20"/>
          <w:szCs w:val="20"/>
        </w:rPr>
      </w:pPr>
      <w:r>
        <w:rPr>
          <w:rFonts w:eastAsia="MS Mincho"/>
          <w:b/>
          <w:sz w:val="20"/>
          <w:szCs w:val="20"/>
        </w:rPr>
        <w:br w:type="page"/>
      </w:r>
    </w:p>
    <w:p w:rsidR="00227FC7" w:rsidRDefault="00227FC7" w:rsidP="000E4F6B">
      <w:pPr>
        <w:spacing w:before="120" w:after="120" w:line="280" w:lineRule="atLeast"/>
        <w:ind w:left="-1560" w:right="1031"/>
        <w:rPr>
          <w:rFonts w:eastAsia="MS Mincho"/>
          <w:b/>
          <w:sz w:val="20"/>
          <w:szCs w:val="20"/>
        </w:rPr>
      </w:pPr>
      <w:r w:rsidRPr="00952775">
        <w:rPr>
          <w:rFonts w:eastAsia="MS Mincho"/>
          <w:b/>
          <w:sz w:val="20"/>
          <w:szCs w:val="20"/>
        </w:rPr>
        <w:lastRenderedPageBreak/>
        <w:t>Per referentieopdracht dient u één formulier in te vullen.</w:t>
      </w:r>
    </w:p>
    <w:p w:rsidR="00334619" w:rsidRPr="003620D5" w:rsidRDefault="009574E8" w:rsidP="000E4F6B">
      <w:pPr>
        <w:spacing w:line="0" w:lineRule="atLeast"/>
        <w:ind w:left="-1560" w:right="1031"/>
      </w:pPr>
      <w:r>
        <w:rPr>
          <w:b/>
        </w:rPr>
        <w:br/>
      </w:r>
      <w:r w:rsidR="00334619" w:rsidRPr="00334619">
        <w:rPr>
          <w:b/>
        </w:rPr>
        <w:t>NB</w:t>
      </w:r>
      <w:r w:rsidR="00334619" w:rsidRPr="00334619">
        <w:t xml:space="preserve"> Daar waar wordt gesproken van een ‘referentieopdracht’ wordt bedoeld een overeenkomst (dit mag ook een raamovereenkomst zijn, waaronder meerdere separate overeenkomsten vallen).</w:t>
      </w:r>
      <w:r>
        <w:br/>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227FC7" w:rsidRDefault="00227FC7" w:rsidP="000E4F6B">
            <w:pPr>
              <w:spacing w:line="280" w:lineRule="atLeast"/>
              <w:ind w:right="1031"/>
              <w:jc w:val="center"/>
              <w:rPr>
                <w:rFonts w:eastAsia="MS Mincho"/>
                <w:b/>
                <w:color w:val="FF0000"/>
                <w:kern w:val="28"/>
                <w:sz w:val="24"/>
              </w:rPr>
            </w:pPr>
            <w:bookmarkStart w:id="2" w:name="_Toc430424057"/>
            <w:r w:rsidRPr="00952775">
              <w:rPr>
                <w:rFonts w:eastAsia="MS Mincho"/>
                <w:b/>
                <w:kern w:val="28"/>
                <w:sz w:val="24"/>
              </w:rPr>
              <w:t>Referentie</w:t>
            </w:r>
            <w:bookmarkEnd w:id="2"/>
            <w:r w:rsidR="00247F4F">
              <w:rPr>
                <w:rFonts w:eastAsia="MS Mincho"/>
                <w:b/>
                <w:kern w:val="28"/>
                <w:sz w:val="24"/>
              </w:rPr>
              <w:t xml:space="preserve">opdracht i.h.k.v. </w:t>
            </w:r>
            <w:r w:rsidR="00E55E80" w:rsidRPr="000619FE">
              <w:rPr>
                <w:rFonts w:eastAsia="MS Mincho"/>
                <w:b/>
                <w:kern w:val="28"/>
                <w:sz w:val="24"/>
              </w:rPr>
              <w:t>IFA</w:t>
            </w:r>
            <w:r w:rsidR="00E767AF" w:rsidRPr="000619FE">
              <w:rPr>
                <w:rFonts w:eastAsia="MS Mincho"/>
                <w:b/>
                <w:kern w:val="28"/>
                <w:sz w:val="24"/>
              </w:rPr>
              <w:t xml:space="preserve"> </w:t>
            </w:r>
            <w:r w:rsidR="000619FE" w:rsidRPr="000619FE">
              <w:rPr>
                <w:rFonts w:eastAsia="MS Mincho"/>
                <w:b/>
                <w:kern w:val="28"/>
                <w:sz w:val="24"/>
              </w:rPr>
              <w:t>Paresto 2022</w:t>
            </w:r>
            <w:r w:rsidR="00D27FF9">
              <w:rPr>
                <w:rFonts w:eastAsia="MS Mincho"/>
                <w:b/>
                <w:kern w:val="28"/>
                <w:sz w:val="24"/>
              </w:rPr>
              <w:t xml:space="preserve"> </w:t>
            </w:r>
          </w:p>
          <w:p w:rsidR="00497A3A" w:rsidRPr="00952775" w:rsidRDefault="00497A3A" w:rsidP="000E4F6B">
            <w:pPr>
              <w:spacing w:line="280" w:lineRule="atLeast"/>
              <w:ind w:right="1031"/>
              <w:jc w:val="center"/>
              <w:rPr>
                <w:rFonts w:eastAsia="MS Mincho"/>
                <w:b/>
                <w:i/>
                <w:kern w:val="28"/>
                <w:sz w:val="24"/>
              </w:rPr>
            </w:pPr>
          </w:p>
        </w:tc>
      </w:tr>
      <w:tr w:rsidR="008B523B" w:rsidRPr="00952775" w:rsidTr="00952775">
        <w:trPr>
          <w:cantSplit/>
        </w:trPr>
        <w:tc>
          <w:tcPr>
            <w:tcW w:w="4537" w:type="dxa"/>
            <w:vMerge w:val="restart"/>
            <w:shd w:val="pct30" w:color="FFFF00" w:fill="auto"/>
          </w:tcPr>
          <w:p w:rsidR="008B523B" w:rsidRDefault="008B523B" w:rsidP="000E4F6B">
            <w:pPr>
              <w:tabs>
                <w:tab w:val="left" w:pos="1843"/>
              </w:tabs>
              <w:ind w:right="1031"/>
              <w:rPr>
                <w:b/>
              </w:rPr>
            </w:pPr>
            <w:r>
              <w:rPr>
                <w:b/>
              </w:rPr>
              <w:t>Referentie</w:t>
            </w:r>
            <w:r w:rsidRPr="00952775">
              <w:rPr>
                <w:b/>
              </w:rPr>
              <w:t xml:space="preserve">opdracht specifiek voor een of meer van de volgende </w:t>
            </w:r>
            <w:r>
              <w:rPr>
                <w:b/>
              </w:rPr>
              <w:t>kerncompetenties</w:t>
            </w:r>
            <w:r w:rsidRPr="00952775">
              <w:rPr>
                <w:b/>
              </w:rPr>
              <w:t>:</w:t>
            </w:r>
          </w:p>
          <w:p w:rsidR="008B523B" w:rsidRDefault="008B523B" w:rsidP="000E4F6B">
            <w:pPr>
              <w:tabs>
                <w:tab w:val="left" w:pos="1843"/>
              </w:tabs>
              <w:ind w:right="1031"/>
              <w:rPr>
                <w:b/>
              </w:rPr>
            </w:pPr>
          </w:p>
          <w:p w:rsidR="008B523B" w:rsidRDefault="00605B1B" w:rsidP="000E4F6B">
            <w:pPr>
              <w:tabs>
                <w:tab w:val="left" w:pos="1843"/>
              </w:tabs>
              <w:ind w:right="1031"/>
              <w:rPr>
                <w:rFonts w:eastAsia="MS Mincho"/>
                <w:i/>
                <w:szCs w:val="20"/>
              </w:rPr>
            </w:pPr>
            <w:r>
              <w:rPr>
                <w:rFonts w:eastAsia="MS Mincho"/>
                <w:i/>
                <w:szCs w:val="20"/>
              </w:rPr>
              <w:t>Svp duidelijk aangeven (d.m.v. a</w:t>
            </w:r>
            <w:r w:rsidR="008B523B" w:rsidRPr="00FE5D2C">
              <w:rPr>
                <w:rFonts w:eastAsia="MS Mincho"/>
                <w:i/>
                <w:szCs w:val="20"/>
              </w:rPr>
              <w:t>ankruisen</w:t>
            </w:r>
            <w:r>
              <w:rPr>
                <w:rFonts w:eastAsia="MS Mincho"/>
                <w:i/>
                <w:szCs w:val="20"/>
              </w:rPr>
              <w:t>/aanvinken of dergelijk)</w:t>
            </w:r>
            <w:r w:rsidR="008B523B" w:rsidRPr="00FE5D2C">
              <w:rPr>
                <w:rFonts w:eastAsia="MS Mincho"/>
                <w:i/>
                <w:szCs w:val="20"/>
              </w:rPr>
              <w:t xml:space="preserve"> </w:t>
            </w:r>
            <w:r>
              <w:rPr>
                <w:rFonts w:eastAsia="MS Mincho"/>
                <w:i/>
                <w:szCs w:val="20"/>
              </w:rPr>
              <w:t>voor welke kerncompetentie de referentieopdracht wordt opgevoerd</w:t>
            </w:r>
          </w:p>
          <w:p w:rsidR="008B523B" w:rsidRDefault="008B523B" w:rsidP="000E4F6B">
            <w:pPr>
              <w:tabs>
                <w:tab w:val="left" w:pos="1843"/>
              </w:tabs>
              <w:ind w:right="1031"/>
              <w:rPr>
                <w:rFonts w:eastAsia="MS Mincho"/>
                <w:i/>
                <w:szCs w:val="20"/>
              </w:rPr>
            </w:pPr>
          </w:p>
          <w:p w:rsidR="008B523B" w:rsidRPr="00E93370" w:rsidRDefault="008B523B" w:rsidP="00913259">
            <w:pPr>
              <w:spacing w:line="0" w:lineRule="atLeast"/>
              <w:ind w:right="330"/>
              <w:rPr>
                <w:b/>
                <w:color w:val="FF0000"/>
              </w:rPr>
            </w:pPr>
            <w:r>
              <w:rPr>
                <w:b/>
                <w:color w:val="FF0000"/>
                <w:highlight w:val="yellow"/>
              </w:rPr>
              <w:t xml:space="preserve"> </w:t>
            </w:r>
          </w:p>
          <w:p w:rsidR="008B523B" w:rsidRPr="00952775" w:rsidRDefault="008B523B" w:rsidP="000E4F6B">
            <w:pPr>
              <w:tabs>
                <w:tab w:val="left" w:pos="1843"/>
              </w:tabs>
              <w:ind w:right="1031"/>
              <w:rPr>
                <w:b/>
              </w:rPr>
            </w:pPr>
          </w:p>
        </w:tc>
        <w:tc>
          <w:tcPr>
            <w:tcW w:w="5107" w:type="dxa"/>
          </w:tcPr>
          <w:p w:rsidR="008B523B" w:rsidRPr="000608FF" w:rsidRDefault="008B523B" w:rsidP="00B7782F">
            <w:pPr>
              <w:spacing w:line="0" w:lineRule="atLeast"/>
              <w:ind w:right="330"/>
              <w:rPr>
                <w:b/>
              </w:rPr>
            </w:pPr>
            <w:r w:rsidRPr="00482877">
              <w:rPr>
                <w:b/>
              </w:rPr>
              <w:t xml:space="preserve">Kerncompetentie A </w:t>
            </w:r>
            <w:r>
              <w:rPr>
                <w:b/>
              </w:rPr>
              <w:br/>
            </w:r>
            <w:r w:rsidRPr="00FE5D2C">
              <w:t xml:space="preserve">Inschrijver </w:t>
            </w:r>
            <w:r>
              <w:t xml:space="preserve">toont met de referentie-opdracht(en) </w:t>
            </w:r>
            <w:r w:rsidRPr="00FE5D2C">
              <w:t>aan dat hij in de laatste 3 jaar voorafgaande aan de datum van Inschrijving:</w:t>
            </w:r>
          </w:p>
          <w:p w:rsidR="008B523B" w:rsidRDefault="008B523B" w:rsidP="0055302B">
            <w:pPr>
              <w:pStyle w:val="Lijstalinea"/>
              <w:numPr>
                <w:ilvl w:val="0"/>
                <w:numId w:val="40"/>
              </w:numPr>
              <w:spacing w:line="0" w:lineRule="atLeast"/>
              <w:ind w:right="330"/>
            </w:pPr>
            <w:r w:rsidRPr="00FE5D2C">
              <w:t>Ervaring heeft</w:t>
            </w:r>
            <w:r>
              <w:t xml:space="preserve"> opgedaan</w:t>
            </w:r>
            <w:r w:rsidRPr="00FE5D2C">
              <w:t xml:space="preserve"> met het werven, selecteren en ter beschikking stellen </w:t>
            </w:r>
            <w:r>
              <w:t xml:space="preserve">van Flexibele Arbeidskrachten </w:t>
            </w:r>
            <w:r w:rsidRPr="00FE5D2C">
              <w:t>op basis van een Uitzendovereenkomst</w:t>
            </w:r>
            <w:r>
              <w:t xml:space="preserve"> </w:t>
            </w:r>
            <w:r w:rsidRPr="00255ACD">
              <w:t>(uitgezonderd payroll)</w:t>
            </w:r>
            <w:r w:rsidRPr="00FE5D2C">
              <w:t xml:space="preserve">, </w:t>
            </w:r>
            <w:r>
              <w:t xml:space="preserve">op functies </w:t>
            </w:r>
            <w:r w:rsidRPr="000608FF">
              <w:t xml:space="preserve">die in de </w:t>
            </w:r>
            <w:r w:rsidRPr="00482877">
              <w:t xml:space="preserve">aard van de Werkzaamheden vergelijkbaar zijn met de functies </w:t>
            </w:r>
            <w:r w:rsidRPr="00482877">
              <w:rPr>
                <w:iCs/>
                <w:szCs w:val="18"/>
              </w:rPr>
              <w:t>Cateringmedewerker B (IBBAD</w:t>
            </w:r>
            <w:r w:rsidRPr="00255ACD">
              <w:rPr>
                <w:iCs/>
                <w:szCs w:val="18"/>
              </w:rPr>
              <w:t>-schaal 3) en Kok (</w:t>
            </w:r>
            <w:r w:rsidR="0055302B" w:rsidRPr="0055302B">
              <w:rPr>
                <w:iCs/>
                <w:szCs w:val="18"/>
              </w:rPr>
              <w:t xml:space="preserve">in functieniveaus van </w:t>
            </w:r>
            <w:r w:rsidRPr="00255ACD">
              <w:rPr>
                <w:iCs/>
                <w:szCs w:val="18"/>
              </w:rPr>
              <w:t xml:space="preserve">IBBAD-schalen 2 t/m 6) </w:t>
            </w:r>
            <w:r w:rsidRPr="00255ACD">
              <w:t>zoals beschreven in bijlage E ‘Inhuurcatalogus Paresto’</w:t>
            </w:r>
            <w:r w:rsidRPr="00B7782F">
              <w:t xml:space="preserve">, waarbij </w:t>
            </w:r>
          </w:p>
          <w:p w:rsidR="008B523B" w:rsidRPr="00255ACD" w:rsidRDefault="008B523B" w:rsidP="00B86573">
            <w:pPr>
              <w:pStyle w:val="Lijstalinea"/>
              <w:numPr>
                <w:ilvl w:val="0"/>
                <w:numId w:val="47"/>
              </w:numPr>
              <w:spacing w:line="0" w:lineRule="atLeast"/>
              <w:ind w:left="754"/>
            </w:pPr>
            <w:r w:rsidRPr="00255ACD">
              <w:t xml:space="preserve">de opdrachtomvang voor </w:t>
            </w:r>
            <w:r w:rsidRPr="00255ACD">
              <w:rPr>
                <w:iCs/>
                <w:szCs w:val="18"/>
              </w:rPr>
              <w:t>Cateringmedewerker B</w:t>
            </w:r>
            <w:r w:rsidRPr="00255ACD">
              <w:t xml:space="preserve"> </w:t>
            </w:r>
            <w:r>
              <w:t>in die</w:t>
            </w:r>
            <w:r w:rsidRPr="00255ACD">
              <w:t xml:space="preserve"> 3 jaar </w:t>
            </w:r>
            <w:r w:rsidRPr="00255ACD">
              <w:rPr>
                <w:u w:val="single"/>
              </w:rPr>
              <w:t>in totaal</w:t>
            </w:r>
            <w:r w:rsidRPr="00255ACD">
              <w:t xml:space="preserve"> minimaal 75.000 daadwerkelijk gewerkte uren bedraagt;</w:t>
            </w:r>
            <w:r>
              <w:t xml:space="preserve"> en</w:t>
            </w:r>
          </w:p>
          <w:p w:rsidR="008B523B" w:rsidRPr="00B7782F" w:rsidRDefault="008B523B" w:rsidP="00B86573">
            <w:pPr>
              <w:pStyle w:val="Lijstalinea"/>
              <w:numPr>
                <w:ilvl w:val="0"/>
                <w:numId w:val="47"/>
              </w:numPr>
              <w:spacing w:line="0" w:lineRule="atLeast"/>
              <w:ind w:left="754" w:right="330"/>
            </w:pPr>
            <w:r w:rsidRPr="00255ACD">
              <w:t xml:space="preserve">de opdrachtomvang voor </w:t>
            </w:r>
            <w:r w:rsidRPr="00482877">
              <w:rPr>
                <w:iCs/>
                <w:szCs w:val="18"/>
              </w:rPr>
              <w:t xml:space="preserve">Kok </w:t>
            </w:r>
            <w:r>
              <w:t>in die</w:t>
            </w:r>
            <w:r w:rsidRPr="00255ACD">
              <w:t xml:space="preserve"> 3 jaar </w:t>
            </w:r>
            <w:r w:rsidRPr="00482877">
              <w:rPr>
                <w:u w:val="single"/>
              </w:rPr>
              <w:t>in totaal</w:t>
            </w:r>
            <w:r w:rsidRPr="00255ACD">
              <w:t xml:space="preserve"> minimaal 40.000 daadwerkelijk gewerkte uren bedraagt</w:t>
            </w:r>
            <w:r w:rsidRPr="00B7782F">
              <w:t xml:space="preserve">. </w:t>
            </w:r>
          </w:p>
          <w:p w:rsidR="008B523B" w:rsidRPr="00B7782F" w:rsidRDefault="008B523B" w:rsidP="00B7782F">
            <w:pPr>
              <w:spacing w:line="0" w:lineRule="atLeast"/>
              <w:ind w:right="330"/>
              <w:rPr>
                <w:i/>
              </w:rPr>
            </w:pPr>
            <w:r w:rsidRPr="00B7782F">
              <w:rPr>
                <w:i/>
              </w:rPr>
              <w:t xml:space="preserve">(max </w:t>
            </w:r>
            <w:r>
              <w:rPr>
                <w:i/>
              </w:rPr>
              <w:t>4</w:t>
            </w:r>
            <w:r w:rsidRPr="00B7782F">
              <w:rPr>
                <w:i/>
              </w:rPr>
              <w:t xml:space="preserve"> referentie-</w:t>
            </w:r>
            <w:r w:rsidRPr="00482877">
              <w:rPr>
                <w:i/>
              </w:rPr>
              <w:t>opdrachten)</w:t>
            </w:r>
          </w:p>
          <w:p w:rsidR="008B523B" w:rsidRPr="00FE5D2C" w:rsidRDefault="008B523B" w:rsidP="00B7782F">
            <w:pPr>
              <w:tabs>
                <w:tab w:val="left" w:pos="1843"/>
              </w:tabs>
              <w:spacing w:line="280" w:lineRule="atLeast"/>
              <w:ind w:right="330"/>
              <w:rPr>
                <w:rFonts w:eastAsia="MS Mincho"/>
                <w:szCs w:val="20"/>
              </w:rPr>
            </w:pPr>
          </w:p>
        </w:tc>
      </w:tr>
      <w:tr w:rsidR="008B523B" w:rsidRPr="00952775" w:rsidTr="00952775">
        <w:trPr>
          <w:cantSplit/>
        </w:trPr>
        <w:tc>
          <w:tcPr>
            <w:tcW w:w="4537" w:type="dxa"/>
            <w:vMerge/>
            <w:shd w:val="pct30" w:color="FFFF00" w:fill="auto"/>
          </w:tcPr>
          <w:p w:rsidR="008B523B" w:rsidRDefault="008B523B" w:rsidP="000E4F6B">
            <w:pPr>
              <w:tabs>
                <w:tab w:val="left" w:pos="1843"/>
              </w:tabs>
              <w:ind w:right="1031"/>
              <w:rPr>
                <w:b/>
              </w:rPr>
            </w:pPr>
          </w:p>
        </w:tc>
        <w:tc>
          <w:tcPr>
            <w:tcW w:w="5107" w:type="dxa"/>
          </w:tcPr>
          <w:p w:rsidR="008B523B" w:rsidRPr="00B86573" w:rsidRDefault="008B523B" w:rsidP="008B523B">
            <w:pPr>
              <w:spacing w:line="0" w:lineRule="atLeast"/>
              <w:ind w:right="472"/>
              <w:rPr>
                <w:b/>
              </w:rPr>
            </w:pPr>
            <w:r w:rsidRPr="00B86573">
              <w:rPr>
                <w:b/>
              </w:rPr>
              <w:t xml:space="preserve">Kerncompetentie B </w:t>
            </w:r>
          </w:p>
          <w:p w:rsidR="008B523B" w:rsidRPr="00AB13B9" w:rsidRDefault="008B523B" w:rsidP="008B523B">
            <w:pPr>
              <w:spacing w:line="0" w:lineRule="atLeast"/>
              <w:ind w:right="472"/>
              <w:rPr>
                <w:b/>
              </w:rPr>
            </w:pPr>
            <w:r w:rsidRPr="00FE5D2C">
              <w:t xml:space="preserve">Inschrijver </w:t>
            </w:r>
            <w:r>
              <w:t xml:space="preserve">toont met de referentie-opdracht(en) </w:t>
            </w:r>
            <w:r w:rsidRPr="00FE5D2C">
              <w:t>aan dat hij in de laatste 3 jaar voorafgaande aan de datum van Inschrijving:</w:t>
            </w:r>
          </w:p>
          <w:p w:rsidR="008B523B" w:rsidRPr="00B86573" w:rsidRDefault="008B523B" w:rsidP="0055302B">
            <w:pPr>
              <w:pStyle w:val="Lijstalinea"/>
              <w:numPr>
                <w:ilvl w:val="0"/>
                <w:numId w:val="40"/>
              </w:numPr>
              <w:spacing w:line="0" w:lineRule="atLeast"/>
              <w:ind w:right="472"/>
            </w:pPr>
            <w:r>
              <w:t>E</w:t>
            </w:r>
            <w:r w:rsidRPr="00FE5D2C">
              <w:t>rvaring heeft</w:t>
            </w:r>
            <w:r>
              <w:t xml:space="preserve"> opgedaan</w:t>
            </w:r>
            <w:r w:rsidRPr="00FE5D2C">
              <w:t xml:space="preserve"> met het werven, selecteren en ter beschikking stellen </w:t>
            </w:r>
            <w:r>
              <w:t xml:space="preserve">van Flexibele Arbeidskrachten </w:t>
            </w:r>
            <w:r w:rsidRPr="00FE5D2C">
              <w:t>op basis van een Uitzendovereenkomst</w:t>
            </w:r>
            <w:r>
              <w:t xml:space="preserve"> </w:t>
            </w:r>
            <w:r w:rsidRPr="00255ACD">
              <w:t>(uitgezonderd payroll)</w:t>
            </w:r>
            <w:r w:rsidRPr="00FE5D2C">
              <w:t xml:space="preserve">, </w:t>
            </w:r>
            <w:r>
              <w:t xml:space="preserve">op functies </w:t>
            </w:r>
            <w:r w:rsidRPr="000608FF">
              <w:t xml:space="preserve">die in de aard van de Werkzaamheden vergelijkbaar zijn met </w:t>
            </w:r>
            <w:r w:rsidRPr="00255ACD">
              <w:t xml:space="preserve">de functies </w:t>
            </w:r>
            <w:r w:rsidRPr="000A3553">
              <w:rPr>
                <w:iCs/>
                <w:szCs w:val="18"/>
              </w:rPr>
              <w:t>Cateringmedewerker B (IBBAD-schaal 3) en Kok (</w:t>
            </w:r>
            <w:r w:rsidR="0055302B" w:rsidRPr="0055302B">
              <w:rPr>
                <w:iCs/>
                <w:szCs w:val="18"/>
              </w:rPr>
              <w:t xml:space="preserve">in functieniveaus van </w:t>
            </w:r>
            <w:r w:rsidRPr="000A3553">
              <w:rPr>
                <w:iCs/>
                <w:szCs w:val="18"/>
              </w:rPr>
              <w:t>IBBAD-schalen 2 t/m 6)</w:t>
            </w:r>
            <w:r w:rsidRPr="00255ACD">
              <w:t xml:space="preserve"> zoals beschreven in bijlage </w:t>
            </w:r>
            <w:r w:rsidRPr="00B86573">
              <w:t xml:space="preserve">E ‘Inhuurcatalogus Paresto’, op geografisch gespreide locaties in minimaal drie provincies (of buiten Nederland: vergelijkbaar), </w:t>
            </w:r>
          </w:p>
          <w:p w:rsidR="008B523B" w:rsidRPr="00FC7592" w:rsidRDefault="008B523B" w:rsidP="008B523B">
            <w:pPr>
              <w:pStyle w:val="Lijstalinea"/>
              <w:numPr>
                <w:ilvl w:val="0"/>
                <w:numId w:val="47"/>
              </w:numPr>
              <w:spacing w:line="0" w:lineRule="atLeast"/>
              <w:ind w:left="754" w:right="472"/>
            </w:pPr>
            <w:r w:rsidRPr="00B86573">
              <w:t xml:space="preserve">waarbij de opdrachtomvang in die </w:t>
            </w:r>
            <w:r w:rsidRPr="000A3553">
              <w:t xml:space="preserve">3 jaar </w:t>
            </w:r>
            <w:r w:rsidRPr="00FC7592">
              <w:rPr>
                <w:u w:val="single"/>
              </w:rPr>
              <w:t>in totaal</w:t>
            </w:r>
            <w:r w:rsidRPr="000A3553">
              <w:t xml:space="preserve"> minimaal 100.000 daadwerkelijk gewerkte </w:t>
            </w:r>
            <w:r w:rsidRPr="00FA44E5">
              <w:t>uren b</w:t>
            </w:r>
            <w:r w:rsidRPr="00FC7592">
              <w:t xml:space="preserve">edraagt. </w:t>
            </w:r>
          </w:p>
          <w:p w:rsidR="008B523B" w:rsidRDefault="008B523B" w:rsidP="008B523B">
            <w:pPr>
              <w:spacing w:line="0" w:lineRule="atLeast"/>
              <w:ind w:right="330"/>
              <w:rPr>
                <w:i/>
              </w:rPr>
            </w:pPr>
            <w:r w:rsidRPr="00FC7592">
              <w:rPr>
                <w:i/>
              </w:rPr>
              <w:t xml:space="preserve">(max </w:t>
            </w:r>
            <w:r>
              <w:rPr>
                <w:i/>
              </w:rPr>
              <w:t>3</w:t>
            </w:r>
            <w:r w:rsidRPr="00FC7592">
              <w:rPr>
                <w:i/>
              </w:rPr>
              <w:t xml:space="preserve"> referentie-opdrachten)</w:t>
            </w:r>
          </w:p>
          <w:p w:rsidR="006C7E10" w:rsidRPr="00482877" w:rsidRDefault="006C7E10" w:rsidP="008B523B">
            <w:pPr>
              <w:spacing w:line="0" w:lineRule="atLeast"/>
              <w:ind w:right="330"/>
              <w:rPr>
                <w:b/>
              </w:rPr>
            </w:pPr>
          </w:p>
        </w:tc>
      </w:tr>
    </w:tbl>
    <w:p w:rsidR="006C7E10" w:rsidRDefault="006C7E10">
      <w:r>
        <w:br w:type="page"/>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8B523B" w:rsidRPr="00952775" w:rsidTr="00952775">
        <w:trPr>
          <w:cantSplit/>
        </w:trPr>
        <w:tc>
          <w:tcPr>
            <w:tcW w:w="4537" w:type="dxa"/>
            <w:shd w:val="pct30" w:color="FFFF00" w:fill="auto"/>
          </w:tcPr>
          <w:p w:rsidR="008B523B" w:rsidRDefault="008B523B" w:rsidP="000E4F6B">
            <w:pPr>
              <w:tabs>
                <w:tab w:val="left" w:pos="1843"/>
              </w:tabs>
              <w:ind w:right="1031"/>
              <w:rPr>
                <w:b/>
              </w:rPr>
            </w:pPr>
          </w:p>
        </w:tc>
        <w:tc>
          <w:tcPr>
            <w:tcW w:w="5107" w:type="dxa"/>
          </w:tcPr>
          <w:p w:rsidR="006C7E10" w:rsidRDefault="006C7E10" w:rsidP="00913259">
            <w:pPr>
              <w:spacing w:line="0" w:lineRule="atLeast"/>
              <w:ind w:right="330"/>
              <w:rPr>
                <w:b/>
              </w:rPr>
            </w:pPr>
          </w:p>
          <w:p w:rsidR="008B523B" w:rsidRDefault="008B523B" w:rsidP="00913259">
            <w:pPr>
              <w:spacing w:line="0" w:lineRule="atLeast"/>
              <w:ind w:right="330"/>
              <w:rPr>
                <w:b/>
              </w:rPr>
            </w:pPr>
            <w:r w:rsidRPr="00B86573">
              <w:rPr>
                <w:b/>
              </w:rPr>
              <w:t>Kerncompetentie C</w:t>
            </w:r>
            <w:r w:rsidRPr="00684D97">
              <w:rPr>
                <w:b/>
                <w:color w:val="FF0000"/>
              </w:rPr>
              <w:t xml:space="preserve"> </w:t>
            </w:r>
          </w:p>
          <w:p w:rsidR="008B523B" w:rsidRPr="00AB13B9" w:rsidRDefault="008B523B" w:rsidP="00913259">
            <w:pPr>
              <w:spacing w:line="0" w:lineRule="atLeast"/>
              <w:ind w:right="330"/>
              <w:rPr>
                <w:b/>
              </w:rPr>
            </w:pPr>
            <w:r w:rsidRPr="00FE5D2C">
              <w:t xml:space="preserve">Inschrijver </w:t>
            </w:r>
            <w:r>
              <w:t xml:space="preserve">toont met de referentie-opdracht </w:t>
            </w:r>
            <w:r w:rsidRPr="00FE5D2C">
              <w:t>aan dat hij in de laatste 3 jaar voorafgaande aan de datum van Inschrijving:</w:t>
            </w:r>
          </w:p>
          <w:p w:rsidR="008B523B" w:rsidRPr="005741AB" w:rsidRDefault="008B523B" w:rsidP="005741AB">
            <w:pPr>
              <w:pStyle w:val="Lijstalinea"/>
              <w:numPr>
                <w:ilvl w:val="0"/>
                <w:numId w:val="42"/>
              </w:numPr>
              <w:spacing w:line="0" w:lineRule="atLeast"/>
              <w:ind w:right="330"/>
              <w:rPr>
                <w:i/>
              </w:rPr>
            </w:pPr>
            <w:r>
              <w:t>E</w:t>
            </w:r>
            <w:r w:rsidRPr="00FE5D2C">
              <w:t>rvaring heeft</w:t>
            </w:r>
            <w:r>
              <w:t xml:space="preserve"> opgedaan</w:t>
            </w:r>
            <w:r w:rsidRPr="00FE5D2C">
              <w:t xml:space="preserve"> met</w:t>
            </w:r>
            <w:r>
              <w:t xml:space="preserve"> </w:t>
            </w:r>
            <w:r w:rsidRPr="005741AB">
              <w:t xml:space="preserve">het inrichten en gedurende minimaal </w:t>
            </w:r>
            <w:r>
              <w:t xml:space="preserve">6 </w:t>
            </w:r>
            <w:r w:rsidRPr="005741AB">
              <w:t xml:space="preserve">aaneengesloten maanden instandhouden van een </w:t>
            </w:r>
            <w:r>
              <w:t>‘</w:t>
            </w:r>
            <w:r w:rsidRPr="005741AB">
              <w:t>Pool</w:t>
            </w:r>
            <w:r>
              <w:t>’*</w:t>
            </w:r>
            <w:r w:rsidRPr="005741AB">
              <w:t xml:space="preserve"> van gemiddeld minimaal </w:t>
            </w:r>
            <w:r>
              <w:t>75</w:t>
            </w:r>
            <w:r w:rsidRPr="005741AB">
              <w:t xml:space="preserve"> </w:t>
            </w:r>
            <w:r>
              <w:t xml:space="preserve">Flexibele Arbeidskrachten </w:t>
            </w:r>
            <w:r w:rsidRPr="00255ACD">
              <w:t xml:space="preserve">op basis van een Uitzendovereenkomst </w:t>
            </w:r>
            <w:r>
              <w:t>(uitgezonderd payroll)</w:t>
            </w:r>
            <w:r w:rsidRPr="005741AB">
              <w:t xml:space="preserve"> </w:t>
            </w:r>
            <w:r>
              <w:t xml:space="preserve">voor </w:t>
            </w:r>
            <w:r w:rsidRPr="00255ACD">
              <w:rPr>
                <w:szCs w:val="18"/>
              </w:rPr>
              <w:t xml:space="preserve">cateringfuncties </w:t>
            </w:r>
            <w:r w:rsidRPr="00255ACD">
              <w:t>zoals beschreven in bijlage E ‘Inhuurcatalogus</w:t>
            </w:r>
            <w:r w:rsidRPr="00786C2F">
              <w:t xml:space="preserve"> Paresto’</w:t>
            </w:r>
            <w:r>
              <w:t xml:space="preserve">, </w:t>
            </w:r>
            <w:r w:rsidRPr="005741AB">
              <w:t xml:space="preserve">alsmede het hierbij zorgdragen voor </w:t>
            </w:r>
            <w:r>
              <w:t>‘</w:t>
            </w:r>
            <w:r w:rsidRPr="005741AB">
              <w:t>Poolmanagement</w:t>
            </w:r>
            <w:r>
              <w:t>’**</w:t>
            </w:r>
            <w:r w:rsidRPr="005741AB">
              <w:t xml:space="preserve"> gedurende minimaal</w:t>
            </w:r>
            <w:r>
              <w:t xml:space="preserve"> 6</w:t>
            </w:r>
            <w:r w:rsidRPr="005741AB">
              <w:t xml:space="preserve"> aaneengesloten maanden.</w:t>
            </w:r>
          </w:p>
          <w:p w:rsidR="008B523B" w:rsidRDefault="008B523B" w:rsidP="005741AB">
            <w:pPr>
              <w:spacing w:line="0" w:lineRule="atLeast"/>
              <w:ind w:right="330"/>
              <w:rPr>
                <w:i/>
              </w:rPr>
            </w:pPr>
            <w:r w:rsidRPr="00B7782F">
              <w:rPr>
                <w:i/>
              </w:rPr>
              <w:t xml:space="preserve">(max </w:t>
            </w:r>
            <w:r>
              <w:rPr>
                <w:i/>
              </w:rPr>
              <w:t>1</w:t>
            </w:r>
            <w:r w:rsidRPr="00B7782F">
              <w:rPr>
                <w:i/>
              </w:rPr>
              <w:t xml:space="preserve"> referentie-opdracht)</w:t>
            </w:r>
          </w:p>
          <w:p w:rsidR="008B523B" w:rsidRPr="005741AB" w:rsidRDefault="008B523B" w:rsidP="005741AB">
            <w:pPr>
              <w:spacing w:line="0" w:lineRule="atLeast"/>
              <w:ind w:right="330"/>
              <w:rPr>
                <w:i/>
              </w:rPr>
            </w:pPr>
          </w:p>
          <w:p w:rsidR="008B523B" w:rsidRPr="0073096B" w:rsidRDefault="008B523B" w:rsidP="00913259">
            <w:pPr>
              <w:spacing w:line="0" w:lineRule="atLeast"/>
              <w:ind w:right="330"/>
              <w:rPr>
                <w:sz w:val="16"/>
                <w:szCs w:val="16"/>
              </w:rPr>
            </w:pPr>
            <w:r>
              <w:t>*</w:t>
            </w:r>
            <w:r w:rsidRPr="0073096B">
              <w:rPr>
                <w:sz w:val="16"/>
                <w:szCs w:val="16"/>
              </w:rPr>
              <w:t xml:space="preserve">Onder een ‘Pool’ wordt verstaan: </w:t>
            </w:r>
          </w:p>
          <w:p w:rsidR="008B523B" w:rsidRPr="0073096B" w:rsidRDefault="008B523B" w:rsidP="0073096B">
            <w:pPr>
              <w:pStyle w:val="tabeltekst"/>
              <w:spacing w:line="0" w:lineRule="atLeast"/>
              <w:rPr>
                <w:sz w:val="16"/>
                <w:szCs w:val="16"/>
              </w:rPr>
            </w:pPr>
            <w:r w:rsidRPr="0073096B">
              <w:rPr>
                <w:sz w:val="16"/>
                <w:szCs w:val="16"/>
              </w:rPr>
              <w:t xml:space="preserve">Een structurele vraag naar inzet van meerdere Flexibele Arbeidskrachten bij (een specifieke afdeling van) een opdrachtgever, waarbij inzet afhankelijk is van een concreet capaciteitsvraagstuk van opdrachtgever en waarbij enerzijds </w:t>
            </w:r>
            <w:r w:rsidRPr="0073096B">
              <w:rPr>
                <w:snapToGrid w:val="0"/>
                <w:sz w:val="16"/>
                <w:szCs w:val="16"/>
              </w:rPr>
              <w:t>sprake is van onvoorspelbaarheid wat betreft momenten en omvang van behoefte aan inzet van Flexibele Arbeidskrachten en anderzijds bij behoefte aan inzet hierin snel moet worden voorzien</w:t>
            </w:r>
            <w:r w:rsidRPr="0073096B">
              <w:rPr>
                <w:sz w:val="16"/>
                <w:szCs w:val="16"/>
              </w:rPr>
              <w:t xml:space="preserve">. </w:t>
            </w:r>
          </w:p>
          <w:p w:rsidR="008B523B" w:rsidRPr="0073096B" w:rsidRDefault="008B523B" w:rsidP="0073096B">
            <w:pPr>
              <w:pStyle w:val="tabeltekst"/>
              <w:spacing w:line="0" w:lineRule="atLeast"/>
              <w:rPr>
                <w:sz w:val="16"/>
                <w:szCs w:val="16"/>
              </w:rPr>
            </w:pPr>
            <w:r w:rsidRPr="0073096B">
              <w:rPr>
                <w:sz w:val="16"/>
                <w:szCs w:val="16"/>
              </w:rPr>
              <w:t xml:space="preserve">De Flexibele Arbeidskrachten die zijn opgenomen in de Pool worden ingezet aan de hand van een rooster dat is gericht op voldoende bezetting van de desbetreffende afdeling. </w:t>
            </w:r>
          </w:p>
          <w:p w:rsidR="008B523B" w:rsidRPr="0073096B" w:rsidRDefault="008B523B" w:rsidP="0073096B">
            <w:pPr>
              <w:pStyle w:val="tabeltekst"/>
              <w:spacing w:line="0" w:lineRule="atLeast"/>
              <w:rPr>
                <w:sz w:val="16"/>
                <w:szCs w:val="16"/>
              </w:rPr>
            </w:pPr>
            <w:r w:rsidRPr="0073096B">
              <w:rPr>
                <w:sz w:val="16"/>
                <w:szCs w:val="16"/>
              </w:rPr>
              <w:t>Bij een ‘Pool’ is de opdrachtnemer verantwoordelijk om invulling te geven aan een dergelijke gevraagde capaciteit. Dit houdt in dat opdrachtnemer zorgdraagt voor continue voldoende bezetting van de Pool en ervoor zorgdraagt dat de Flexibele Arbeidskrachten die zijn opgenomen in de Pool beschikken over de vereiste verklaringen/diploma’s en voldoende kennis/ervaring hebben om direct werkzaamheden te kunnen uitvoeren op de betreffende afdeling van opdrachtgever.</w:t>
            </w:r>
          </w:p>
          <w:p w:rsidR="008B523B" w:rsidRPr="009C5188" w:rsidRDefault="008B523B" w:rsidP="00913259">
            <w:pPr>
              <w:spacing w:line="0" w:lineRule="atLeast"/>
              <w:ind w:right="330"/>
            </w:pPr>
          </w:p>
          <w:p w:rsidR="008B523B" w:rsidRPr="0073096B" w:rsidRDefault="008B523B" w:rsidP="0073096B">
            <w:pPr>
              <w:pStyle w:val="tabeltekst"/>
              <w:spacing w:line="0" w:lineRule="atLeast"/>
              <w:rPr>
                <w:sz w:val="16"/>
                <w:szCs w:val="16"/>
              </w:rPr>
            </w:pPr>
            <w:r>
              <w:t>**</w:t>
            </w:r>
            <w:r w:rsidRPr="0073096B">
              <w:rPr>
                <w:sz w:val="16"/>
                <w:szCs w:val="16"/>
              </w:rPr>
              <w:t xml:space="preserve">Onder ‘Poolmanagement’ wordt verstaan: </w:t>
            </w:r>
            <w:r w:rsidRPr="0073096B">
              <w:rPr>
                <w:sz w:val="16"/>
                <w:szCs w:val="16"/>
              </w:rPr>
              <w:br/>
              <w:t xml:space="preserve">Het op basis van de behoefte van opdrachtgever aan inzet van Flexibele Arbeidskrachten uit de Pool inroosteren van Flexibele Arbeidskrachten die zijn opgenomen in de Pool, alsmede het ontvangen en doorvoeren van dienstwijzigingen en -ruilingen in het rooster. </w:t>
            </w:r>
          </w:p>
          <w:p w:rsidR="008B523B" w:rsidRPr="0073096B" w:rsidRDefault="008B523B" w:rsidP="0073096B">
            <w:pPr>
              <w:spacing w:line="0" w:lineRule="atLeast"/>
              <w:ind w:right="330"/>
              <w:rPr>
                <w:rFonts w:eastAsia="MS Mincho"/>
                <w:sz w:val="16"/>
                <w:szCs w:val="16"/>
              </w:rPr>
            </w:pPr>
            <w:r w:rsidRPr="0073096B">
              <w:rPr>
                <w:rFonts w:eastAsia="MS Mincho"/>
                <w:sz w:val="16"/>
                <w:szCs w:val="16"/>
              </w:rPr>
              <w:t>Het Poolmanagement is gericht op het zorgen van voldoende bezetting van de desbetreffende afdeling van opdrachtgever.</w:t>
            </w:r>
          </w:p>
          <w:p w:rsidR="008B523B" w:rsidRDefault="008B523B" w:rsidP="00913259">
            <w:pPr>
              <w:spacing w:line="0" w:lineRule="atLeast"/>
              <w:ind w:right="330"/>
              <w:rPr>
                <w:b/>
              </w:rPr>
            </w:pPr>
          </w:p>
          <w:p w:rsidR="008B523B" w:rsidRDefault="008B523B" w:rsidP="00913259">
            <w:pPr>
              <w:spacing w:line="0" w:lineRule="atLeast"/>
              <w:ind w:right="330"/>
              <w:rPr>
                <w:b/>
              </w:rPr>
            </w:pPr>
          </w:p>
        </w:tc>
      </w:tr>
    </w:tbl>
    <w:p w:rsidR="006C7E10" w:rsidRDefault="006C7E10">
      <w:r>
        <w:br w:type="page"/>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CB776F" w:rsidRPr="00952775" w:rsidTr="00672B88">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lastRenderedPageBreak/>
              <w:br/>
            </w:r>
            <w:r w:rsidR="00CB776F">
              <w:rPr>
                <w:b/>
              </w:rPr>
              <w:t>1.</w:t>
            </w:r>
            <w:r w:rsidR="00CB776F" w:rsidRPr="00997733">
              <w:rPr>
                <w:b/>
              </w:rPr>
              <w:t>Gegevens van de onderneming die de referentieopdracht heeft uitgevoerd</w:t>
            </w:r>
          </w:p>
        </w:tc>
      </w:tr>
      <w:tr w:rsidR="00997733" w:rsidRPr="00952775" w:rsidTr="00952775">
        <w:trPr>
          <w:cantSplit/>
        </w:trPr>
        <w:tc>
          <w:tcPr>
            <w:tcW w:w="4537" w:type="dxa"/>
            <w:shd w:val="pct30" w:color="FFFF00" w:fill="auto"/>
          </w:tcPr>
          <w:p w:rsidR="00997733" w:rsidRDefault="00997733" w:rsidP="00997733">
            <w:pPr>
              <w:tabs>
                <w:tab w:val="left" w:pos="1843"/>
              </w:tabs>
              <w:ind w:right="1031"/>
            </w:pPr>
            <w:r>
              <w:t>Onderneming die referentieopdracht heeft uitgevoerd</w:t>
            </w:r>
          </w:p>
          <w:p w:rsidR="00B7782F" w:rsidRDefault="00B7782F" w:rsidP="00997733">
            <w:pPr>
              <w:tabs>
                <w:tab w:val="left" w:pos="1843"/>
              </w:tabs>
              <w:ind w:right="1031"/>
            </w:pPr>
          </w:p>
        </w:tc>
        <w:tc>
          <w:tcPr>
            <w:tcW w:w="5107" w:type="dxa"/>
          </w:tcPr>
          <w:p w:rsidR="00997733" w:rsidRPr="00952775" w:rsidRDefault="00997733" w:rsidP="00B7782F">
            <w:pPr>
              <w:tabs>
                <w:tab w:val="left" w:pos="1843"/>
              </w:tabs>
              <w:spacing w:line="280" w:lineRule="atLeast"/>
              <w:ind w:right="330"/>
              <w:rPr>
                <w:rFonts w:eastAsia="MS Mincho"/>
                <w:szCs w:val="20"/>
              </w:rPr>
            </w:pPr>
          </w:p>
        </w:tc>
      </w:tr>
      <w:tr w:rsidR="000203D4" w:rsidRPr="00952775" w:rsidTr="00952775">
        <w:trPr>
          <w:cantSplit/>
        </w:trPr>
        <w:tc>
          <w:tcPr>
            <w:tcW w:w="4537" w:type="dxa"/>
            <w:shd w:val="pct30" w:color="FFFF00" w:fill="auto"/>
          </w:tcPr>
          <w:p w:rsidR="00997733" w:rsidRDefault="00997733" w:rsidP="00997733">
            <w:pPr>
              <w:tabs>
                <w:tab w:val="left" w:pos="1843"/>
              </w:tabs>
              <w:ind w:right="184"/>
            </w:pPr>
            <w:r>
              <w:t xml:space="preserve">Geef aan of de onderneming die de referentieopdracht heeft uitgevoerd, is: </w:t>
            </w:r>
          </w:p>
          <w:p w:rsidR="00997733" w:rsidRDefault="00997733" w:rsidP="00997733">
            <w:pPr>
              <w:tabs>
                <w:tab w:val="left" w:pos="1843"/>
              </w:tabs>
              <w:ind w:right="184"/>
            </w:pPr>
            <w:r>
              <w:t>-Inschrijver,</w:t>
            </w:r>
          </w:p>
          <w:p w:rsidR="00997733" w:rsidRDefault="00997733" w:rsidP="00997733">
            <w:pPr>
              <w:tabs>
                <w:tab w:val="left" w:pos="1843"/>
              </w:tabs>
              <w:ind w:right="184"/>
            </w:pPr>
            <w:r>
              <w:t>-Combinant of</w:t>
            </w:r>
          </w:p>
          <w:p w:rsidR="00997733" w:rsidRDefault="00997733" w:rsidP="00997733">
            <w:pPr>
              <w:tabs>
                <w:tab w:val="left" w:pos="1843"/>
              </w:tabs>
              <w:ind w:right="184"/>
            </w:pPr>
            <w:r>
              <w:t>-Derde</w:t>
            </w:r>
          </w:p>
          <w:p w:rsidR="000203D4" w:rsidRDefault="00997733" w:rsidP="00B7782F">
            <w:pPr>
              <w:tabs>
                <w:tab w:val="left" w:pos="1843"/>
              </w:tabs>
              <w:ind w:right="184"/>
              <w:rPr>
                <w:i/>
              </w:rPr>
            </w:pPr>
            <w:r w:rsidRPr="00997733">
              <w:rPr>
                <w:i/>
              </w:rPr>
              <w:t>(uitleg</w:t>
            </w:r>
            <w:r>
              <w:rPr>
                <w:i/>
              </w:rPr>
              <w:t xml:space="preserve"> </w:t>
            </w:r>
            <w:r w:rsidRPr="00FA44E5">
              <w:rPr>
                <w:i/>
              </w:rPr>
              <w:t>in paragraaf 3.1.1</w:t>
            </w:r>
            <w:r w:rsidR="00FA44E5" w:rsidRPr="00FA44E5">
              <w:rPr>
                <w:i/>
              </w:rPr>
              <w:t xml:space="preserve"> en</w:t>
            </w:r>
            <w:r w:rsidRPr="00FA44E5">
              <w:rPr>
                <w:i/>
              </w:rPr>
              <w:t xml:space="preserve"> 3.1.2 Beschrijvend </w:t>
            </w:r>
            <w:r w:rsidR="00FA44E5" w:rsidRPr="00FA44E5">
              <w:rPr>
                <w:i/>
              </w:rPr>
              <w:t>D</w:t>
            </w:r>
            <w:r w:rsidRPr="00FA44E5">
              <w:rPr>
                <w:i/>
              </w:rPr>
              <w:t>ocument</w:t>
            </w:r>
            <w:r w:rsidRPr="00997733">
              <w:rPr>
                <w:i/>
              </w:rPr>
              <w:t xml:space="preserve">)   </w:t>
            </w:r>
          </w:p>
          <w:p w:rsidR="00B7782F" w:rsidRDefault="00B7782F" w:rsidP="00B7782F">
            <w:pPr>
              <w:tabs>
                <w:tab w:val="left" w:pos="1843"/>
              </w:tabs>
              <w:ind w:right="184"/>
              <w:rPr>
                <w:i/>
              </w:rPr>
            </w:pPr>
          </w:p>
          <w:p w:rsidR="00B7782F" w:rsidRDefault="00B7782F" w:rsidP="00B7782F">
            <w:pPr>
              <w:tabs>
                <w:tab w:val="left" w:pos="1843"/>
              </w:tabs>
              <w:ind w:right="184"/>
              <w:rPr>
                <w:i/>
              </w:rPr>
            </w:pPr>
          </w:p>
          <w:p w:rsidR="00B7782F" w:rsidRDefault="00B7782F" w:rsidP="00B7782F">
            <w:pPr>
              <w:tabs>
                <w:tab w:val="left" w:pos="1843"/>
              </w:tabs>
              <w:ind w:right="184"/>
              <w:rPr>
                <w:i/>
              </w:rPr>
            </w:pPr>
          </w:p>
          <w:p w:rsidR="00B7782F" w:rsidRDefault="00B7782F" w:rsidP="00B7782F">
            <w:pPr>
              <w:tabs>
                <w:tab w:val="left" w:pos="1843"/>
              </w:tabs>
              <w:ind w:right="184"/>
              <w:rPr>
                <w:i/>
              </w:rPr>
            </w:pPr>
          </w:p>
          <w:p w:rsidR="00B7782F" w:rsidRDefault="00B7782F" w:rsidP="00B7782F">
            <w:pPr>
              <w:tabs>
                <w:tab w:val="left" w:pos="1843"/>
              </w:tabs>
              <w:ind w:right="184"/>
              <w:rPr>
                <w:i/>
              </w:rPr>
            </w:pPr>
          </w:p>
          <w:p w:rsidR="00B7782F" w:rsidRDefault="00B7782F" w:rsidP="00B7782F">
            <w:pPr>
              <w:tabs>
                <w:tab w:val="left" w:pos="1843"/>
              </w:tabs>
              <w:ind w:right="184"/>
              <w:rPr>
                <w:i/>
              </w:rPr>
            </w:pPr>
          </w:p>
          <w:p w:rsidR="00B7782F" w:rsidRDefault="00B7782F" w:rsidP="00B7782F">
            <w:pPr>
              <w:tabs>
                <w:tab w:val="left" w:pos="1843"/>
              </w:tabs>
              <w:ind w:right="184"/>
              <w:rPr>
                <w:i/>
              </w:rPr>
            </w:pPr>
          </w:p>
          <w:p w:rsidR="00B7782F" w:rsidRDefault="00B7782F" w:rsidP="00B7782F">
            <w:pPr>
              <w:tabs>
                <w:tab w:val="left" w:pos="1843"/>
              </w:tabs>
              <w:ind w:right="184"/>
              <w:rPr>
                <w:i/>
              </w:rPr>
            </w:pPr>
          </w:p>
          <w:p w:rsidR="00B7782F" w:rsidRPr="00997733" w:rsidRDefault="00B7782F" w:rsidP="00B7782F">
            <w:pPr>
              <w:tabs>
                <w:tab w:val="left" w:pos="1843"/>
              </w:tabs>
              <w:ind w:right="184"/>
              <w:rPr>
                <w:i/>
              </w:rPr>
            </w:pPr>
          </w:p>
        </w:tc>
        <w:tc>
          <w:tcPr>
            <w:tcW w:w="5107" w:type="dxa"/>
          </w:tcPr>
          <w:p w:rsidR="000203D4" w:rsidRPr="00952775" w:rsidRDefault="000203D4" w:rsidP="00B7782F">
            <w:pPr>
              <w:tabs>
                <w:tab w:val="left" w:pos="1843"/>
              </w:tabs>
              <w:spacing w:line="280" w:lineRule="atLeast"/>
              <w:ind w:right="330"/>
              <w:rPr>
                <w:rFonts w:eastAsia="MS Mincho"/>
                <w:szCs w:val="20"/>
              </w:rPr>
            </w:pPr>
          </w:p>
        </w:tc>
      </w:tr>
      <w:tr w:rsidR="00CB776F" w:rsidRPr="00952775" w:rsidTr="00012019">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2.</w:t>
            </w:r>
            <w:r w:rsidR="00CB776F" w:rsidRPr="00997733">
              <w:rPr>
                <w:b/>
              </w:rPr>
              <w:t xml:space="preserve">Gegevens opdrachtgever van de  referentieopdracht (referent) </w:t>
            </w:r>
          </w:p>
        </w:tc>
      </w:tr>
      <w:tr w:rsidR="00952775" w:rsidRPr="00952775" w:rsidTr="00952775">
        <w:trPr>
          <w:cantSplit/>
        </w:trPr>
        <w:tc>
          <w:tcPr>
            <w:tcW w:w="4537" w:type="dxa"/>
            <w:shd w:val="pct30" w:color="FFFF00" w:fill="auto"/>
          </w:tcPr>
          <w:p w:rsidR="00B7782F" w:rsidRDefault="00B7782F" w:rsidP="00997733">
            <w:pPr>
              <w:tabs>
                <w:tab w:val="left" w:pos="1843"/>
              </w:tabs>
              <w:ind w:right="184"/>
            </w:pPr>
          </w:p>
          <w:p w:rsidR="00952775" w:rsidRDefault="00952775" w:rsidP="00997733">
            <w:pPr>
              <w:tabs>
                <w:tab w:val="left" w:pos="1843"/>
              </w:tabs>
              <w:ind w:right="184"/>
            </w:pPr>
            <w:r w:rsidRPr="00952775">
              <w:t>Opdrachtgever</w:t>
            </w:r>
            <w:r w:rsidR="000E4F6B">
              <w:t xml:space="preserve"> van de referentieopdracht</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Adres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Postcode en plaats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Contactpersoon</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Telefoonnummer</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B7782F" w:rsidP="00CB776F">
            <w:pPr>
              <w:tabs>
                <w:tab w:val="left" w:pos="1843"/>
              </w:tabs>
              <w:ind w:right="1031"/>
              <w:rPr>
                <w:b/>
              </w:rPr>
            </w:pPr>
            <w:r>
              <w:rPr>
                <w:b/>
              </w:rPr>
              <w:br/>
            </w:r>
            <w:r w:rsidR="00997733">
              <w:rPr>
                <w:b/>
              </w:rPr>
              <w:t>3.</w:t>
            </w:r>
            <w:r w:rsidR="00F64C85">
              <w:rPr>
                <w:b/>
              </w:rPr>
              <w:t>I</w:t>
            </w:r>
            <w:r w:rsidR="00952775" w:rsidRPr="00952775">
              <w:rPr>
                <w:b/>
              </w:rPr>
              <w:t xml:space="preserve">nformatie </w:t>
            </w:r>
            <w:r w:rsidR="00334619">
              <w:rPr>
                <w:b/>
              </w:rPr>
              <w:t>r</w:t>
            </w:r>
            <w:r w:rsidR="00952775" w:rsidRPr="00952775">
              <w:rPr>
                <w:b/>
              </w:rPr>
              <w:t>eferentieopdracht</w:t>
            </w:r>
            <w:r w:rsidR="00F64C85">
              <w:rPr>
                <w:b/>
              </w:rPr>
              <w:t xml:space="preserve"> </w:t>
            </w:r>
          </w:p>
        </w:tc>
      </w:tr>
      <w:tr w:rsidR="00665771" w:rsidRPr="00952775" w:rsidTr="00952775">
        <w:trPr>
          <w:cantSplit/>
        </w:trPr>
        <w:tc>
          <w:tcPr>
            <w:tcW w:w="4537" w:type="dxa"/>
            <w:shd w:val="pct30" w:color="FFFF00" w:fill="auto"/>
          </w:tcPr>
          <w:p w:rsidR="00B7782F" w:rsidRDefault="00B7782F" w:rsidP="000E4F6B">
            <w:pPr>
              <w:tabs>
                <w:tab w:val="left" w:pos="1843"/>
              </w:tabs>
              <w:ind w:right="1031"/>
            </w:pPr>
          </w:p>
          <w:p w:rsidR="00665771" w:rsidRDefault="00665771" w:rsidP="000E4F6B">
            <w:pPr>
              <w:tabs>
                <w:tab w:val="left" w:pos="1843"/>
              </w:tabs>
              <w:ind w:right="1031"/>
            </w:pPr>
            <w:r w:rsidRPr="00952775">
              <w:t>Titel</w:t>
            </w:r>
            <w:r>
              <w:t xml:space="preserve"> referentieopdracht</w:t>
            </w:r>
          </w:p>
          <w:p w:rsidR="00665771" w:rsidRPr="00952775" w:rsidRDefault="00665771" w:rsidP="000E4F6B">
            <w:pPr>
              <w:tabs>
                <w:tab w:val="left" w:pos="1843"/>
              </w:tabs>
              <w:ind w:right="1031"/>
            </w:pPr>
          </w:p>
        </w:tc>
        <w:tc>
          <w:tcPr>
            <w:tcW w:w="5107" w:type="dxa"/>
          </w:tcPr>
          <w:p w:rsidR="00665771" w:rsidRDefault="00665771"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Startdatum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Einddatum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bl>
    <w:p w:rsidR="006C7E10" w:rsidRDefault="006C7E10">
      <w:r>
        <w:br w:type="page"/>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7782F" w:rsidRPr="00952775" w:rsidTr="0022231D">
        <w:trPr>
          <w:cantSplit/>
        </w:trPr>
        <w:tc>
          <w:tcPr>
            <w:tcW w:w="9644" w:type="dxa"/>
            <w:gridSpan w:val="2"/>
            <w:shd w:val="pct30" w:color="FFFF00" w:fill="auto"/>
          </w:tcPr>
          <w:p w:rsidR="00B7782F" w:rsidRDefault="00B7782F" w:rsidP="00B7782F">
            <w:pPr>
              <w:tabs>
                <w:tab w:val="left" w:pos="1843"/>
              </w:tabs>
              <w:spacing w:line="280" w:lineRule="atLeast"/>
              <w:ind w:right="472"/>
              <w:rPr>
                <w:b/>
                <w:i/>
              </w:rPr>
            </w:pPr>
            <w:r w:rsidRPr="00FA44E5">
              <w:rPr>
                <w:b/>
                <w:i/>
              </w:rPr>
              <w:lastRenderedPageBreak/>
              <w:t>Indien de referentieopdracht wordt opgevoerd iv</w:t>
            </w:r>
            <w:r w:rsidR="00663033" w:rsidRPr="00FA44E5">
              <w:rPr>
                <w:b/>
                <w:i/>
              </w:rPr>
              <w:t xml:space="preserve">m </w:t>
            </w:r>
            <w:r w:rsidR="00DD3DD7" w:rsidRPr="00FA44E5">
              <w:rPr>
                <w:b/>
                <w:i/>
              </w:rPr>
              <w:t xml:space="preserve">voldoen aan </w:t>
            </w:r>
            <w:r w:rsidR="00663033" w:rsidRPr="00FA44E5">
              <w:rPr>
                <w:b/>
                <w:i/>
              </w:rPr>
              <w:t>kerncompetentie A</w:t>
            </w:r>
          </w:p>
          <w:p w:rsidR="006C7E10" w:rsidRPr="00FA44E5" w:rsidRDefault="006C7E10" w:rsidP="00B7782F">
            <w:pPr>
              <w:tabs>
                <w:tab w:val="left" w:pos="1843"/>
              </w:tabs>
              <w:spacing w:line="280" w:lineRule="atLeast"/>
              <w:ind w:right="472"/>
              <w:rPr>
                <w:rFonts w:eastAsia="MS Mincho"/>
                <w:szCs w:val="20"/>
              </w:rPr>
            </w:pPr>
          </w:p>
        </w:tc>
      </w:tr>
      <w:tr w:rsidR="00E93370" w:rsidRPr="00952775" w:rsidTr="00952775">
        <w:trPr>
          <w:cantSplit/>
          <w:trHeight w:val="1687"/>
        </w:trPr>
        <w:tc>
          <w:tcPr>
            <w:tcW w:w="4537" w:type="dxa"/>
            <w:shd w:val="pct30" w:color="FFFF00" w:fill="auto"/>
          </w:tcPr>
          <w:p w:rsidR="00B95B46" w:rsidRPr="00684D97" w:rsidRDefault="00B95B46" w:rsidP="00B95B46">
            <w:pPr>
              <w:tabs>
                <w:tab w:val="left" w:pos="1843"/>
              </w:tabs>
              <w:ind w:right="326"/>
              <w:rPr>
                <w:color w:val="FF0000"/>
              </w:rPr>
            </w:pPr>
            <w:r w:rsidRPr="00E0107F">
              <w:t xml:space="preserve">Beschrijving referentie-opdracht, waaruit kan worden opgemaakt of de onderneming ervaring heeft opgedaan met werving, selectie en terbeschikkingstelling van flexibele arbeidskrachten op functies die in de aard van </w:t>
            </w:r>
            <w:r w:rsidRPr="000608FF">
              <w:t xml:space="preserve">de </w:t>
            </w:r>
            <w:r>
              <w:t>w</w:t>
            </w:r>
            <w:r w:rsidRPr="000608FF">
              <w:t xml:space="preserve">erkzaamheden </w:t>
            </w:r>
            <w:r w:rsidRPr="00FC7592">
              <w:t xml:space="preserve">vergelijkbaar zijn met de </w:t>
            </w:r>
            <w:r w:rsidR="00FA44E5" w:rsidRPr="00482877">
              <w:t xml:space="preserve">functies </w:t>
            </w:r>
            <w:r w:rsidR="00FA44E5" w:rsidRPr="00482877">
              <w:rPr>
                <w:iCs/>
                <w:szCs w:val="18"/>
              </w:rPr>
              <w:t>Cateringmedewerker B (IBBAD</w:t>
            </w:r>
            <w:r w:rsidR="00FA44E5" w:rsidRPr="00255ACD">
              <w:rPr>
                <w:iCs/>
                <w:szCs w:val="18"/>
              </w:rPr>
              <w:t>-schaal 3) en Kok (</w:t>
            </w:r>
            <w:r w:rsidR="0055302B" w:rsidRPr="0055302B">
              <w:rPr>
                <w:iCs/>
                <w:szCs w:val="18"/>
              </w:rPr>
              <w:t xml:space="preserve">in functieniveaus van </w:t>
            </w:r>
            <w:r w:rsidR="00FA44E5" w:rsidRPr="00255ACD">
              <w:rPr>
                <w:iCs/>
                <w:szCs w:val="18"/>
              </w:rPr>
              <w:t xml:space="preserve">IBBAD-schalen 2 t/m 6) </w:t>
            </w:r>
            <w:r w:rsidR="00FA44E5" w:rsidRPr="00255ACD">
              <w:t>zoals beschreven in bijlage E ‘Inhuurcatalogus Paresto’</w:t>
            </w:r>
            <w:r w:rsidR="00FA44E5">
              <w:t xml:space="preserve">. </w:t>
            </w:r>
          </w:p>
          <w:p w:rsidR="00B95B46" w:rsidRPr="00BE036C" w:rsidRDefault="00B95B46" w:rsidP="00B95B46">
            <w:pPr>
              <w:tabs>
                <w:tab w:val="left" w:pos="1843"/>
              </w:tabs>
              <w:ind w:right="326"/>
            </w:pPr>
          </w:p>
          <w:p w:rsidR="00E93370" w:rsidRDefault="00B95B46" w:rsidP="00FA44E5">
            <w:pPr>
              <w:tabs>
                <w:tab w:val="left" w:pos="1843"/>
              </w:tabs>
              <w:ind w:right="326"/>
            </w:pPr>
            <w:r w:rsidRPr="00BE036C">
              <w:t>Geef hierbij aan wat de opdrachtomvang is uitgedrukt in daadwerkelijk door flexibele arbeidskrachten gewerkte uren</w:t>
            </w:r>
            <w:r w:rsidR="00FA44E5">
              <w:t xml:space="preserve"> voor ieder van de genoemde functies</w:t>
            </w:r>
            <w:r w:rsidRPr="00BE036C">
              <w:t>, in totaal in de laatste 3 jaar voorafgaande aan de datum van Inschrijving</w:t>
            </w:r>
          </w:p>
          <w:p w:rsidR="006C7E10" w:rsidRPr="00E0107F" w:rsidRDefault="006C7E10" w:rsidP="00FA44E5">
            <w:pPr>
              <w:tabs>
                <w:tab w:val="left" w:pos="1843"/>
              </w:tabs>
              <w:ind w:right="326"/>
            </w:pPr>
          </w:p>
        </w:tc>
        <w:tc>
          <w:tcPr>
            <w:tcW w:w="5107" w:type="dxa"/>
          </w:tcPr>
          <w:p w:rsidR="00E93370" w:rsidRPr="00952775" w:rsidRDefault="00E93370" w:rsidP="00B7782F">
            <w:pPr>
              <w:tabs>
                <w:tab w:val="left" w:pos="1843"/>
              </w:tabs>
              <w:spacing w:line="280" w:lineRule="atLeast"/>
              <w:ind w:right="472"/>
              <w:rPr>
                <w:rFonts w:eastAsia="MS Mincho"/>
                <w:szCs w:val="20"/>
              </w:rPr>
            </w:pPr>
          </w:p>
        </w:tc>
      </w:tr>
      <w:tr w:rsidR="00B95B46" w:rsidRPr="00952775" w:rsidTr="00B95B46">
        <w:trPr>
          <w:cantSplit/>
          <w:trHeight w:val="459"/>
        </w:trPr>
        <w:tc>
          <w:tcPr>
            <w:tcW w:w="9644" w:type="dxa"/>
            <w:gridSpan w:val="2"/>
            <w:shd w:val="pct30" w:color="FFFF00" w:fill="auto"/>
          </w:tcPr>
          <w:p w:rsidR="00B95B46" w:rsidRPr="00E54278" w:rsidRDefault="00B95B46" w:rsidP="00B95B46">
            <w:pPr>
              <w:tabs>
                <w:tab w:val="left" w:pos="1843"/>
              </w:tabs>
              <w:spacing w:line="280" w:lineRule="atLeast"/>
              <w:ind w:right="472"/>
              <w:rPr>
                <w:rFonts w:eastAsia="MS Mincho"/>
                <w:szCs w:val="20"/>
              </w:rPr>
            </w:pPr>
            <w:r w:rsidRPr="00E54278">
              <w:rPr>
                <w:b/>
                <w:i/>
              </w:rPr>
              <w:t>Indien de referentieopdracht wordt opgevoerd iv</w:t>
            </w:r>
            <w:r>
              <w:rPr>
                <w:b/>
                <w:i/>
              </w:rPr>
              <w:t xml:space="preserve">m </w:t>
            </w:r>
            <w:r w:rsidRPr="00FA44E5">
              <w:rPr>
                <w:b/>
                <w:i/>
              </w:rPr>
              <w:t>voldoen aan kerncompetentie B</w:t>
            </w:r>
          </w:p>
        </w:tc>
      </w:tr>
      <w:tr w:rsidR="00B95B46" w:rsidRPr="00952775" w:rsidTr="00952775">
        <w:trPr>
          <w:cantSplit/>
          <w:trHeight w:val="1687"/>
        </w:trPr>
        <w:tc>
          <w:tcPr>
            <w:tcW w:w="4537" w:type="dxa"/>
            <w:shd w:val="pct30" w:color="FFFF00" w:fill="auto"/>
          </w:tcPr>
          <w:p w:rsidR="00FA44E5" w:rsidRDefault="00B95B46" w:rsidP="00B95B46">
            <w:pPr>
              <w:tabs>
                <w:tab w:val="left" w:pos="1843"/>
                <w:tab w:val="left" w:pos="4155"/>
              </w:tabs>
              <w:ind w:right="184"/>
            </w:pPr>
            <w:r w:rsidRPr="00E0107F">
              <w:t xml:space="preserve">Beschrijving referentie-opdracht, waaruit kan worden opgemaakt of de onderneming ervaring heeft opgedaan met werving, selectie en terbeschikkingstelling van flexibele </w:t>
            </w:r>
            <w:r w:rsidRPr="00EE72EC">
              <w:t xml:space="preserve">arbeidskrachten op functies die in de aard van de werkzaamheden vergelijkbaar zijn met </w:t>
            </w:r>
            <w:r w:rsidR="00FA44E5">
              <w:t xml:space="preserve">de </w:t>
            </w:r>
            <w:r w:rsidR="00FA44E5" w:rsidRPr="00482877">
              <w:t xml:space="preserve">functies </w:t>
            </w:r>
            <w:r w:rsidR="00FA44E5" w:rsidRPr="00482877">
              <w:rPr>
                <w:iCs/>
                <w:szCs w:val="18"/>
              </w:rPr>
              <w:t>Cateringmedewerker B (IBBAD</w:t>
            </w:r>
            <w:r w:rsidR="00FA44E5" w:rsidRPr="00255ACD">
              <w:rPr>
                <w:iCs/>
                <w:szCs w:val="18"/>
              </w:rPr>
              <w:t>-schaal 3) en Kok (</w:t>
            </w:r>
            <w:r w:rsidR="0055302B" w:rsidRPr="0055302B">
              <w:rPr>
                <w:iCs/>
                <w:szCs w:val="18"/>
              </w:rPr>
              <w:t xml:space="preserve">in functieniveaus van </w:t>
            </w:r>
            <w:bookmarkStart w:id="3" w:name="_GoBack"/>
            <w:bookmarkEnd w:id="3"/>
            <w:r w:rsidR="00FA44E5" w:rsidRPr="00255ACD">
              <w:rPr>
                <w:iCs/>
                <w:szCs w:val="18"/>
              </w:rPr>
              <w:t xml:space="preserve">IBBAD-schalen 2 t/m 6) </w:t>
            </w:r>
            <w:r w:rsidR="00FA44E5" w:rsidRPr="00255ACD">
              <w:t xml:space="preserve">zoals </w:t>
            </w:r>
            <w:r w:rsidR="00FA44E5" w:rsidRPr="00FA44E5">
              <w:t>beschreven in bijlage E ‘Inhuurcatalogus Paresto’</w:t>
            </w:r>
            <w:r w:rsidR="00FA44E5">
              <w:t xml:space="preserve"> op </w:t>
            </w:r>
            <w:r w:rsidR="00FA44E5" w:rsidRPr="00B86573">
              <w:t>op geografisch gespreide locaties in minimaal drie provincies (of buiten Nederland: vergelijkbaar)</w:t>
            </w:r>
            <w:r w:rsidR="00FA44E5">
              <w:t>.</w:t>
            </w:r>
          </w:p>
          <w:p w:rsidR="00FA44E5" w:rsidRDefault="00FA44E5" w:rsidP="00B95B46">
            <w:pPr>
              <w:tabs>
                <w:tab w:val="left" w:pos="1843"/>
                <w:tab w:val="left" w:pos="4155"/>
              </w:tabs>
              <w:ind w:right="184"/>
            </w:pPr>
          </w:p>
          <w:p w:rsidR="00B95B46" w:rsidRDefault="00B95B46" w:rsidP="00B95B46">
            <w:pPr>
              <w:tabs>
                <w:tab w:val="left" w:pos="1843"/>
              </w:tabs>
              <w:ind w:right="326"/>
            </w:pPr>
            <w:r w:rsidRPr="00EE72EC">
              <w:t>Geef hierbij aan wat de opdrachtomvang is uitgedrukt in daadwerkelijk door flexibele arbeidskrachten gewerkte uren</w:t>
            </w:r>
            <w:r w:rsidR="00FA44E5">
              <w:t xml:space="preserve"> in de genoemde functies</w:t>
            </w:r>
            <w:r w:rsidRPr="00EE72EC">
              <w:t>, in totaal in de laatste 3 jaar voorafgaande aan de datum van Inschrijving</w:t>
            </w:r>
            <w:r w:rsidR="00FA44E5">
              <w:t>, én op welke geografisch gespreide locaties.</w:t>
            </w:r>
          </w:p>
          <w:p w:rsidR="00B95B46" w:rsidRPr="00952775" w:rsidRDefault="00B95B46" w:rsidP="00B95B46">
            <w:pPr>
              <w:tabs>
                <w:tab w:val="left" w:pos="1843"/>
              </w:tabs>
              <w:ind w:right="1031"/>
            </w:pPr>
          </w:p>
        </w:tc>
        <w:tc>
          <w:tcPr>
            <w:tcW w:w="5107" w:type="dxa"/>
          </w:tcPr>
          <w:p w:rsidR="00B95B46" w:rsidRPr="00952775" w:rsidRDefault="00B95B46" w:rsidP="00B95B46">
            <w:pPr>
              <w:tabs>
                <w:tab w:val="left" w:pos="1843"/>
              </w:tabs>
              <w:spacing w:line="280" w:lineRule="atLeast"/>
              <w:ind w:right="472"/>
              <w:rPr>
                <w:rFonts w:eastAsia="MS Mincho"/>
                <w:szCs w:val="20"/>
              </w:rPr>
            </w:pPr>
          </w:p>
        </w:tc>
      </w:tr>
    </w:tbl>
    <w:p w:rsidR="006C7E10" w:rsidRDefault="006C7E10">
      <w:r>
        <w:br w:type="page"/>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95B46" w:rsidRPr="00952775" w:rsidTr="00B7782F">
        <w:trPr>
          <w:cantSplit/>
          <w:trHeight w:val="279"/>
        </w:trPr>
        <w:tc>
          <w:tcPr>
            <w:tcW w:w="9644" w:type="dxa"/>
            <w:gridSpan w:val="2"/>
            <w:shd w:val="pct30" w:color="FFFF00" w:fill="auto"/>
          </w:tcPr>
          <w:p w:rsidR="00B95B46" w:rsidRDefault="00B95B46" w:rsidP="00B95B46">
            <w:pPr>
              <w:tabs>
                <w:tab w:val="left" w:pos="1843"/>
              </w:tabs>
              <w:spacing w:line="280" w:lineRule="atLeast"/>
              <w:ind w:right="472"/>
              <w:rPr>
                <w:b/>
                <w:i/>
              </w:rPr>
            </w:pPr>
            <w:r w:rsidRPr="00E54278">
              <w:rPr>
                <w:b/>
                <w:i/>
              </w:rPr>
              <w:lastRenderedPageBreak/>
              <w:t xml:space="preserve">Indien de referentieopdracht wordt opgevoerd ivm </w:t>
            </w:r>
            <w:r w:rsidRPr="0073096B">
              <w:rPr>
                <w:b/>
                <w:i/>
              </w:rPr>
              <w:t>voldoen aan kerncompetentie C</w:t>
            </w:r>
          </w:p>
          <w:p w:rsidR="006C7E10" w:rsidRPr="00E54278" w:rsidRDefault="006C7E10" w:rsidP="00B95B46">
            <w:pPr>
              <w:tabs>
                <w:tab w:val="left" w:pos="1843"/>
              </w:tabs>
              <w:spacing w:line="280" w:lineRule="atLeast"/>
              <w:ind w:right="472"/>
              <w:rPr>
                <w:rFonts w:eastAsia="MS Mincho"/>
                <w:szCs w:val="20"/>
              </w:rPr>
            </w:pPr>
          </w:p>
        </w:tc>
      </w:tr>
      <w:tr w:rsidR="00B95B46" w:rsidRPr="00952775" w:rsidTr="00952775">
        <w:trPr>
          <w:cantSplit/>
          <w:trHeight w:val="1120"/>
        </w:trPr>
        <w:tc>
          <w:tcPr>
            <w:tcW w:w="4537" w:type="dxa"/>
            <w:shd w:val="pct30" w:color="FFFF00" w:fill="auto"/>
          </w:tcPr>
          <w:p w:rsidR="009679FC" w:rsidRDefault="009679FC" w:rsidP="009679FC">
            <w:pPr>
              <w:spacing w:line="0" w:lineRule="atLeast"/>
              <w:ind w:right="330"/>
            </w:pPr>
            <w:r w:rsidRPr="00E0107F">
              <w:t xml:space="preserve">Beschrijving referentie-opdracht, waaruit kan worden opgemaakt of de onderneming ervaring heeft opgedaan met </w:t>
            </w:r>
            <w:r w:rsidRPr="005741AB">
              <w:t xml:space="preserve">het inrichten en gedurende minimaal </w:t>
            </w:r>
            <w:r>
              <w:t>6</w:t>
            </w:r>
            <w:r w:rsidRPr="005741AB">
              <w:t xml:space="preserve"> aaneengesloten maanden instandhouden van een </w:t>
            </w:r>
            <w:r>
              <w:t>‘</w:t>
            </w:r>
            <w:r w:rsidRPr="005741AB">
              <w:t>Pool</w:t>
            </w:r>
            <w:r>
              <w:t>’</w:t>
            </w:r>
            <w:r w:rsidRPr="005741AB">
              <w:t xml:space="preserve"> van</w:t>
            </w:r>
            <w:r>
              <w:t xml:space="preserve"> minimaal 75</w:t>
            </w:r>
            <w:r w:rsidRPr="005741AB">
              <w:t xml:space="preserve"> </w:t>
            </w:r>
            <w:r>
              <w:t>flexibele arbeidskrachten</w:t>
            </w:r>
            <w:r w:rsidRPr="005741AB">
              <w:t xml:space="preserve">, alsmede het hierbij zorgdragen voor Poolmanagement gedurende minimaal </w:t>
            </w:r>
            <w:r>
              <w:t xml:space="preserve">6 </w:t>
            </w:r>
            <w:r w:rsidRPr="005741AB">
              <w:t>aaneengesloten maanden</w:t>
            </w:r>
            <w:r>
              <w:t xml:space="preserve">. </w:t>
            </w:r>
          </w:p>
          <w:p w:rsidR="009679FC" w:rsidRDefault="009679FC" w:rsidP="009679FC">
            <w:pPr>
              <w:spacing w:line="0" w:lineRule="atLeast"/>
              <w:ind w:right="330"/>
            </w:pPr>
          </w:p>
          <w:p w:rsidR="00B95B46" w:rsidRDefault="009679FC" w:rsidP="009679FC">
            <w:pPr>
              <w:tabs>
                <w:tab w:val="left" w:pos="1843"/>
              </w:tabs>
              <w:ind w:right="1031"/>
            </w:pPr>
            <w:r w:rsidRPr="00EE72EC">
              <w:t xml:space="preserve">Geef hierbij aan </w:t>
            </w:r>
            <w:r>
              <w:t xml:space="preserve">wanneer de ‘Pool’ is ingericht en hoe lang deze is instandgehouden, hoe lang sprake is geweest van Poolmanagement door </w:t>
            </w:r>
            <w:r w:rsidR="0073096B">
              <w:t>de onderneming</w:t>
            </w:r>
            <w:r>
              <w:t xml:space="preserve"> én wat het gemiddeld aantal </w:t>
            </w:r>
            <w:r w:rsidRPr="00EE72EC">
              <w:t xml:space="preserve">flexibele arbeidskrachten </w:t>
            </w:r>
            <w:r>
              <w:t>in de ‘Pool’ was.</w:t>
            </w:r>
          </w:p>
          <w:p w:rsidR="009679FC" w:rsidRPr="00FE5D2C" w:rsidRDefault="009679FC" w:rsidP="009679FC">
            <w:pPr>
              <w:tabs>
                <w:tab w:val="left" w:pos="1843"/>
              </w:tabs>
              <w:ind w:right="1031"/>
            </w:pPr>
          </w:p>
        </w:tc>
        <w:tc>
          <w:tcPr>
            <w:tcW w:w="5107" w:type="dxa"/>
          </w:tcPr>
          <w:p w:rsidR="00B95B46" w:rsidRPr="00952775" w:rsidRDefault="00B95B46" w:rsidP="00B95B46">
            <w:pPr>
              <w:tabs>
                <w:tab w:val="left" w:pos="1843"/>
              </w:tabs>
              <w:spacing w:line="280" w:lineRule="atLeast"/>
              <w:ind w:right="472"/>
              <w:rPr>
                <w:rFonts w:eastAsia="MS Mincho"/>
                <w:szCs w:val="20"/>
              </w:rPr>
            </w:pPr>
          </w:p>
        </w:tc>
      </w:tr>
    </w:tbl>
    <w:p w:rsidR="00FE5D2C" w:rsidRDefault="00FE5D2C" w:rsidP="000E4F6B">
      <w:pPr>
        <w:pStyle w:val="Toelichting"/>
        <w:ind w:right="1031"/>
        <w:rPr>
          <w:rFonts w:ascii="Verdana" w:hAnsi="Verdana"/>
          <w:sz w:val="18"/>
          <w:szCs w:val="18"/>
        </w:rPr>
      </w:pPr>
    </w:p>
    <w:p w:rsidR="00FE5D2C" w:rsidRDefault="00FE5D2C" w:rsidP="000E4F6B">
      <w:pPr>
        <w:ind w:right="1031"/>
        <w:rPr>
          <w:rFonts w:eastAsia="MS Mincho"/>
        </w:rPr>
      </w:pPr>
      <w:r>
        <w:br w:type="page"/>
      </w: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lastRenderedPageBreak/>
        <w:t>Ondertekening namens de o</w:t>
      </w:r>
      <w:r w:rsidR="00227FC7" w:rsidRPr="001F50B8">
        <w:rPr>
          <w:rFonts w:ascii="Verdana" w:hAnsi="Verdana"/>
          <w:sz w:val="18"/>
          <w:szCs w:val="18"/>
        </w:rPr>
        <w:t>pdrachtgevende instantie</w:t>
      </w:r>
      <w:r w:rsidR="00CB776F">
        <w:rPr>
          <w:rFonts w:ascii="Verdana" w:hAnsi="Verdana"/>
          <w:sz w:val="18"/>
          <w:szCs w:val="18"/>
        </w:rPr>
        <w:t xml:space="preserve"> (referent)</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ind w:right="497"/>
            </w:pPr>
          </w:p>
        </w:tc>
      </w:tr>
      <w:tr w:rsidR="00227FC7" w:rsidTr="0049119A">
        <w:tc>
          <w:tcPr>
            <w:tcW w:w="3403" w:type="dxa"/>
            <w:tcBorders>
              <w:bottom w:val="nil"/>
            </w:tcBorders>
          </w:tcPr>
          <w:p w:rsidR="00227FC7" w:rsidRDefault="00227FC7" w:rsidP="000E4F6B">
            <w:pPr>
              <w:ind w:right="1031"/>
            </w:pPr>
            <w:r>
              <w:t>Bedrijf:</w:t>
            </w:r>
          </w:p>
        </w:tc>
        <w:tc>
          <w:tcPr>
            <w:tcW w:w="6237" w:type="dxa"/>
            <w:tcBorders>
              <w:bottom w:val="nil"/>
            </w:tcBorders>
          </w:tcPr>
          <w:p w:rsidR="00227FC7" w:rsidRDefault="00227FC7" w:rsidP="00B7782F">
            <w:pPr>
              <w:pStyle w:val="Koptekst"/>
              <w:tabs>
                <w:tab w:val="clear" w:pos="4536"/>
                <w:tab w:val="clear" w:pos="9072"/>
              </w:tabs>
              <w:ind w:right="497"/>
            </w:pPr>
          </w:p>
        </w:tc>
      </w:tr>
      <w:tr w:rsidR="00227FC7" w:rsidTr="0049119A">
        <w:trPr>
          <w:trHeight w:val="1760"/>
        </w:trPr>
        <w:tc>
          <w:tcPr>
            <w:tcW w:w="3403" w:type="dxa"/>
          </w:tcPr>
          <w:p w:rsidR="00227FC7" w:rsidRDefault="00227FC7" w:rsidP="000E4F6B">
            <w:pPr>
              <w:ind w:right="1031"/>
            </w:pPr>
            <w:r>
              <w:t>Handtekening:</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ind w:right="497"/>
            </w:pPr>
          </w:p>
        </w:tc>
      </w:tr>
    </w:tbl>
    <w:p w:rsidR="00CB776F" w:rsidRDefault="00CB776F" w:rsidP="00CB776F">
      <w:pPr>
        <w:pStyle w:val="Toelichting"/>
        <w:ind w:left="-1560" w:right="1031"/>
        <w:rPr>
          <w:rFonts w:ascii="Verdana" w:hAnsi="Verdana"/>
          <w:sz w:val="18"/>
          <w:szCs w:val="18"/>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CB776F">
        <w:rPr>
          <w:rFonts w:ascii="Verdana" w:hAnsi="Verdana"/>
          <w:sz w:val="18"/>
          <w:szCs w:val="18"/>
        </w:rPr>
        <w:t xml:space="preserve">nderneming die de referentieopdracht heeft uitgevoerd (dus </w:t>
      </w:r>
      <w:r w:rsidR="00227FC7" w:rsidRPr="001F50B8">
        <w:rPr>
          <w:rFonts w:ascii="Verdana" w:hAnsi="Verdana"/>
          <w:sz w:val="18"/>
          <w:szCs w:val="18"/>
        </w:rPr>
        <w:t>Inschrijver</w:t>
      </w:r>
      <w:r w:rsidR="00CB776F">
        <w:rPr>
          <w:rFonts w:ascii="Verdana" w:hAnsi="Verdana"/>
          <w:sz w:val="18"/>
          <w:szCs w:val="18"/>
        </w:rPr>
        <w:t>, Combinant of Derde)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Bedrijf:</w:t>
            </w:r>
          </w:p>
        </w:tc>
        <w:tc>
          <w:tcPr>
            <w:tcW w:w="6237" w:type="dxa"/>
          </w:tcPr>
          <w:p w:rsidR="00227FC7" w:rsidRDefault="00227FC7" w:rsidP="00B7782F">
            <w:pPr>
              <w:tabs>
                <w:tab w:val="left" w:pos="5600"/>
              </w:tabs>
              <w:ind w:right="497"/>
            </w:pPr>
          </w:p>
        </w:tc>
      </w:tr>
      <w:tr w:rsidR="00227FC7" w:rsidTr="0049119A">
        <w:trPr>
          <w:trHeight w:val="1779"/>
        </w:trPr>
        <w:tc>
          <w:tcPr>
            <w:tcW w:w="3403" w:type="dxa"/>
          </w:tcPr>
          <w:p w:rsidR="00227FC7" w:rsidRDefault="00227FC7" w:rsidP="000E4F6B">
            <w:pPr>
              <w:ind w:right="1031"/>
            </w:pPr>
            <w:r>
              <w:t>Handtekening:</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tabs>
                <w:tab w:val="left" w:pos="5600"/>
              </w:tabs>
              <w:ind w:right="497"/>
            </w:pPr>
          </w:p>
        </w:tc>
      </w:tr>
    </w:tbl>
    <w:p w:rsidR="000E4F6B" w:rsidRDefault="000E4F6B" w:rsidP="000E4F6B">
      <w:pPr>
        <w:spacing w:before="120" w:after="120" w:line="280" w:lineRule="atLeast"/>
        <w:ind w:right="1031"/>
        <w:rPr>
          <w:rFonts w:eastAsia="MS Mincho"/>
          <w:b/>
          <w:sz w:val="20"/>
          <w:szCs w:val="20"/>
        </w:rPr>
      </w:pPr>
    </w:p>
    <w:p w:rsidR="000E4F6B" w:rsidRDefault="000E4F6B" w:rsidP="00CB776F">
      <w:pPr>
        <w:spacing w:before="120" w:after="120" w:line="280" w:lineRule="atLeast"/>
        <w:ind w:left="-1560" w:right="1031"/>
        <w:rPr>
          <w:sz w:val="16"/>
          <w:szCs w:val="16"/>
        </w:rPr>
      </w:pPr>
      <w:r w:rsidRPr="00CB776F">
        <w:rPr>
          <w:b/>
          <w:sz w:val="16"/>
          <w:szCs w:val="16"/>
        </w:rPr>
        <w:t>NB.</w:t>
      </w:r>
      <w:r>
        <w:rPr>
          <w:sz w:val="16"/>
          <w:szCs w:val="16"/>
        </w:rPr>
        <w:t xml:space="preserve"> Bij I</w:t>
      </w:r>
      <w:r w:rsidRPr="009B04B5">
        <w:rPr>
          <w:sz w:val="16"/>
          <w:szCs w:val="16"/>
        </w:rPr>
        <w:t xml:space="preserve">nschrijving </w:t>
      </w:r>
      <w:r>
        <w:rPr>
          <w:sz w:val="16"/>
          <w:szCs w:val="16"/>
        </w:rPr>
        <w:t xml:space="preserve">moet een ingevuld format </w:t>
      </w:r>
      <w:r w:rsidRPr="003F40C3">
        <w:rPr>
          <w:sz w:val="16"/>
          <w:szCs w:val="16"/>
        </w:rPr>
        <w:t xml:space="preserve">‘Specificatie referentieopdracht’ </w:t>
      </w:r>
      <w:r>
        <w:rPr>
          <w:sz w:val="16"/>
          <w:szCs w:val="16"/>
        </w:rPr>
        <w:t xml:space="preserve">worden ingediend. Deze hoeft bij Inschrijving nog níet te zijn ondertekend: niet door </w:t>
      </w:r>
      <w:r w:rsidR="00CB776F">
        <w:rPr>
          <w:sz w:val="16"/>
          <w:szCs w:val="16"/>
        </w:rPr>
        <w:t xml:space="preserve">de </w:t>
      </w:r>
      <w:r w:rsidR="00CB776F" w:rsidRPr="009B04B5">
        <w:rPr>
          <w:sz w:val="16"/>
          <w:szCs w:val="16"/>
        </w:rPr>
        <w:t xml:space="preserve"> opdrachtgevende instantie</w:t>
      </w:r>
      <w:r w:rsidR="00CB776F">
        <w:rPr>
          <w:sz w:val="16"/>
          <w:szCs w:val="16"/>
        </w:rPr>
        <w:t xml:space="preserve"> (de referent)</w:t>
      </w:r>
      <w:r>
        <w:rPr>
          <w:sz w:val="16"/>
          <w:szCs w:val="16"/>
        </w:rPr>
        <w:t xml:space="preserve"> en evenmin door</w:t>
      </w:r>
      <w:r w:rsidR="00CB776F">
        <w:rPr>
          <w:sz w:val="16"/>
          <w:szCs w:val="16"/>
        </w:rPr>
        <w:t xml:space="preserve"> de onderneming die de referentieopdracht heeft uitgevoerd (dus Inschrijver, Combinant of Derde)</w:t>
      </w:r>
      <w:r w:rsidRPr="009B04B5">
        <w:rPr>
          <w:sz w:val="16"/>
          <w:szCs w:val="16"/>
        </w:rPr>
        <w:t>.</w:t>
      </w:r>
    </w:p>
    <w:p w:rsidR="000E4F6B" w:rsidRDefault="000E4F6B" w:rsidP="00CB776F">
      <w:pPr>
        <w:spacing w:before="120" w:after="120" w:line="280" w:lineRule="atLeast"/>
        <w:ind w:left="-1560" w:right="1031"/>
        <w:rPr>
          <w:sz w:val="16"/>
          <w:szCs w:val="16"/>
        </w:rPr>
      </w:pPr>
      <w:r>
        <w:rPr>
          <w:sz w:val="16"/>
          <w:szCs w:val="16"/>
        </w:rPr>
        <w:t xml:space="preserve">De </w:t>
      </w:r>
      <w:r w:rsidRPr="00CB776F">
        <w:rPr>
          <w:sz w:val="16"/>
          <w:szCs w:val="16"/>
          <w:u w:val="single"/>
        </w:rPr>
        <w:t>winnende</w:t>
      </w:r>
      <w:r>
        <w:rPr>
          <w:sz w:val="16"/>
          <w:szCs w:val="16"/>
        </w:rPr>
        <w:t xml:space="preserve"> Inschrijver dient, op verzoek daartoe van het IUC DJI, de r</w:t>
      </w:r>
      <w:r w:rsidRPr="003F40C3">
        <w:rPr>
          <w:sz w:val="16"/>
          <w:szCs w:val="16"/>
        </w:rPr>
        <w:t>eeds bij Inschrijving ingediende bijlage</w:t>
      </w:r>
      <w:r w:rsidR="00CB776F">
        <w:rPr>
          <w:sz w:val="16"/>
          <w:szCs w:val="16"/>
        </w:rPr>
        <w:t xml:space="preserve"> </w:t>
      </w:r>
      <w:r w:rsidRPr="003F40C3">
        <w:rPr>
          <w:sz w:val="16"/>
          <w:szCs w:val="16"/>
        </w:rPr>
        <w:t>3</w:t>
      </w:r>
      <w:r>
        <w:rPr>
          <w:sz w:val="16"/>
          <w:szCs w:val="16"/>
        </w:rPr>
        <w:t xml:space="preserve"> nogmaals in te dienen</w:t>
      </w:r>
      <w:r w:rsidRPr="003F40C3">
        <w:rPr>
          <w:sz w:val="16"/>
          <w:szCs w:val="16"/>
        </w:rPr>
        <w:t>,</w:t>
      </w:r>
      <w:r>
        <w:rPr>
          <w:sz w:val="16"/>
          <w:szCs w:val="16"/>
        </w:rPr>
        <w:t xml:space="preserve"> maar</w:t>
      </w:r>
      <w:r w:rsidRPr="003F40C3">
        <w:rPr>
          <w:sz w:val="16"/>
          <w:szCs w:val="16"/>
        </w:rPr>
        <w:t xml:space="preserve"> ditmaal </w:t>
      </w:r>
      <w:r w:rsidR="00CB776F">
        <w:rPr>
          <w:sz w:val="16"/>
          <w:szCs w:val="16"/>
        </w:rPr>
        <w:t xml:space="preserve">wél </w:t>
      </w:r>
      <w:r w:rsidRPr="003F40C3">
        <w:rPr>
          <w:sz w:val="16"/>
          <w:szCs w:val="16"/>
        </w:rPr>
        <w:t>ondertekend door</w:t>
      </w:r>
      <w:r w:rsidR="00CB776F">
        <w:rPr>
          <w:sz w:val="16"/>
          <w:szCs w:val="16"/>
        </w:rPr>
        <w:t xml:space="preserve"> door de </w:t>
      </w:r>
      <w:r w:rsidR="00CB776F" w:rsidRPr="009B04B5">
        <w:rPr>
          <w:sz w:val="16"/>
          <w:szCs w:val="16"/>
        </w:rPr>
        <w:t xml:space="preserve"> opdrachtgevende instantie</w:t>
      </w:r>
      <w:r w:rsidR="00CB776F">
        <w:rPr>
          <w:sz w:val="16"/>
          <w:szCs w:val="16"/>
        </w:rPr>
        <w:t xml:space="preserve"> (de referent) en door </w:t>
      </w:r>
      <w:r>
        <w:rPr>
          <w:sz w:val="16"/>
          <w:szCs w:val="16"/>
        </w:rPr>
        <w:t xml:space="preserve">de onderneming die de referentieopdracht heeft uitgevoerd (dus Inschrijver, Combinant of Derde). </w:t>
      </w:r>
    </w:p>
    <w:p w:rsidR="000E4F6B" w:rsidRDefault="000E4F6B" w:rsidP="000E4F6B">
      <w:pPr>
        <w:spacing w:before="120" w:after="120" w:line="280" w:lineRule="atLeast"/>
        <w:ind w:right="1031"/>
        <w:rPr>
          <w:rFonts w:eastAsia="MS Mincho"/>
          <w:b/>
          <w:sz w:val="20"/>
          <w:szCs w:val="20"/>
        </w:rPr>
      </w:pPr>
    </w:p>
    <w:sectPr w:rsidR="000E4F6B"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2027" w:usb1="00000000" w:usb2="00000000" w:usb3="00000000" w:csb0="000000D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Segoe UI"/>
    <w:charset w:val="00"/>
    <w:family w:val="swiss"/>
    <w:pitch w:val="variable"/>
    <w:sig w:usb0="00000001" w:usb1="00000000" w:usb2="00000000" w:usb3="00000000" w:csb0="0000011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rsidR="00A22467" w:rsidRDefault="00A22467"/>
  <w:p w:rsidR="00A22467" w:rsidRDefault="00A22467"/>
  <w:p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55302B">
            <w:t>5</w:t>
          </w:r>
          <w:r w:rsidR="00D72223">
            <w:fldChar w:fldCharType="end"/>
          </w:r>
          <w:r w:rsidRPr="006B1455">
            <w:t xml:space="preserve"> van </w:t>
          </w:r>
          <w:fldSimple w:instr=" NUMPAGES   \* MERGEFORMAT ">
            <w:r w:rsidR="0055302B">
              <w:t>7</w:t>
            </w:r>
          </w:fldSimple>
        </w:p>
      </w:tc>
    </w:tr>
  </w:tbl>
  <w:p w:rsidR="00A22467" w:rsidRDefault="00A22467"/>
  <w:p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0619FE" w:rsidRPr="000619FE" w:rsidRDefault="000619FE" w:rsidP="000619FE">
          <w:pPr>
            <w:adjustRightInd w:val="0"/>
            <w:spacing w:line="180" w:lineRule="exact"/>
            <w:rPr>
              <w:rStyle w:val="Huisstijl-Koptekst"/>
              <w:sz w:val="16"/>
              <w:szCs w:val="16"/>
            </w:rPr>
          </w:pPr>
          <w:r w:rsidRPr="000619FE">
            <w:rPr>
              <w:rStyle w:val="Huisstijl-Koptekst"/>
              <w:sz w:val="16"/>
              <w:szCs w:val="16"/>
            </w:rPr>
            <w:t xml:space="preserve">Europese aanbesteding IFA Paresto 2022, kenmerk IUC DJI/INEA/CV/2021-1 </w:t>
          </w:r>
        </w:p>
        <w:p w:rsidR="000619FE" w:rsidRPr="000619FE" w:rsidRDefault="000619FE" w:rsidP="000619FE">
          <w:pPr>
            <w:adjustRightInd w:val="0"/>
            <w:spacing w:line="180" w:lineRule="exact"/>
            <w:rPr>
              <w:sz w:val="16"/>
              <w:szCs w:val="16"/>
            </w:rPr>
          </w:pPr>
          <w:r w:rsidRPr="000619FE">
            <w:rPr>
              <w:rStyle w:val="Huisstijl-Koptekst"/>
              <w:sz w:val="16"/>
              <w:szCs w:val="16"/>
            </w:rPr>
            <w:t>Bijlage 3. Specificatie referentieformulier, versie: Publicatie aanbesteding</w:t>
          </w:r>
          <w:r w:rsidR="00E767AF" w:rsidRPr="000619FE">
            <w:rPr>
              <w:rStyle w:val="Huisstijl-Koptekst"/>
              <w:sz w:val="16"/>
              <w:szCs w:val="16"/>
            </w:rPr>
            <w:t xml:space="preserve"> </w:t>
          </w:r>
        </w:p>
        <w:p w:rsidR="00492A5E" w:rsidRPr="002E14E1" w:rsidRDefault="00492A5E" w:rsidP="00E06AE0">
          <w:pPr>
            <w:adjustRightInd w:val="0"/>
            <w:spacing w:line="180" w:lineRule="exact"/>
            <w:rPr>
              <w:sz w:val="13"/>
            </w:rPr>
          </w:pPr>
        </w:p>
      </w:tc>
    </w:tr>
  </w:tbl>
  <w:p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1109E6" w:rsidP="006E263E">
    <w:r>
      <w:rPr>
        <w:noProof/>
      </w:rPr>
      <mc:AlternateContent>
        <mc:Choice Requires="wps">
          <w:drawing>
            <wp:anchor distT="0" distB="0" distL="114300" distR="114300" simplePos="0" relativeHeight="251657728" behindDoc="0" locked="0" layoutInCell="1" allowOverlap="1" wp14:anchorId="5ED216F3" wp14:editId="3CC7502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0619FE" w:rsidP="006E263E">
                                <w:pPr>
                                  <w:spacing w:line="240" w:lineRule="auto"/>
                                </w:pPr>
                                <w:r>
                                  <w:rPr>
                                    <w:noProof/>
                                  </w:rPr>
                                  <w:drawing>
                                    <wp:inline distT="0" distB="0" distL="0" distR="0" wp14:anchorId="61DC1EA5" wp14:editId="49E10E2F">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216F3"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0619FE" w:rsidP="006E263E">
                          <w:pPr>
                            <w:spacing w:line="240" w:lineRule="auto"/>
                          </w:pPr>
                          <w:r>
                            <w:rPr>
                              <w:noProof/>
                            </w:rPr>
                            <w:drawing>
                              <wp:inline distT="0" distB="0" distL="0" distR="0" wp14:anchorId="61DC1EA5" wp14:editId="49E10E2F">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v:textbox>
              <w10:wrap anchory="page"/>
            </v:shape>
          </w:pict>
        </mc:Fallback>
      </mc:AlternateContent>
    </w:r>
  </w:p>
  <w:p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C31AE3"/>
    <w:multiLevelType w:val="hybridMultilevel"/>
    <w:tmpl w:val="2056F472"/>
    <w:lvl w:ilvl="0" w:tplc="B0B83074">
      <w:start w:val="1"/>
      <w:numFmt w:val="bullet"/>
      <w:lvlText w:val="-"/>
      <w:lvlJc w:val="left"/>
      <w:pPr>
        <w:ind w:left="1080" w:hanging="360"/>
      </w:pPr>
      <w:rPr>
        <w:rFonts w:ascii="Corbel" w:eastAsia="Times New Roman" w:hAnsi="Corbel" w:cs="Times New Roman" w:hint="default"/>
      </w:rPr>
    </w:lvl>
    <w:lvl w:ilvl="1" w:tplc="04130003">
      <w:start w:val="1"/>
      <w:numFmt w:val="bullet"/>
      <w:lvlText w:val="o"/>
      <w:lvlJc w:val="left"/>
      <w:pPr>
        <w:ind w:left="1450" w:hanging="360"/>
      </w:pPr>
      <w:rPr>
        <w:rFonts w:ascii="Courier New" w:hAnsi="Courier New" w:cs="Courier New" w:hint="default"/>
      </w:rPr>
    </w:lvl>
    <w:lvl w:ilvl="2" w:tplc="04130005">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15" w15:restartNumberingAfterBreak="0">
    <w:nsid w:val="18EF3FBD"/>
    <w:multiLevelType w:val="hybridMultilevel"/>
    <w:tmpl w:val="A190AC4E"/>
    <w:lvl w:ilvl="0" w:tplc="E2325E5E">
      <w:numFmt w:val="bullet"/>
      <w:lvlText w:val="-"/>
      <w:lvlJc w:val="left"/>
      <w:pPr>
        <w:ind w:left="1080" w:hanging="360"/>
      </w:pPr>
      <w:rPr>
        <w:rFonts w:ascii="Verdana" w:eastAsia="MS Mincho"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1"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83649B0"/>
    <w:multiLevelType w:val="hybridMultilevel"/>
    <w:tmpl w:val="3014CB70"/>
    <w:lvl w:ilvl="0" w:tplc="7AEC4986">
      <w:numFmt w:val="bullet"/>
      <w:lvlText w:val="-"/>
      <w:lvlJc w:val="left"/>
      <w:pPr>
        <w:ind w:left="686" w:hanging="360"/>
      </w:pPr>
      <w:rPr>
        <w:rFonts w:ascii="Verdana" w:eastAsia="MS Mincho" w:hAnsi="Verdana" w:cs="Times New Roman" w:hint="default"/>
      </w:rPr>
    </w:lvl>
    <w:lvl w:ilvl="1" w:tplc="04130003" w:tentative="1">
      <w:start w:val="1"/>
      <w:numFmt w:val="bullet"/>
      <w:lvlText w:val="o"/>
      <w:lvlJc w:val="left"/>
      <w:pPr>
        <w:ind w:left="1406" w:hanging="360"/>
      </w:pPr>
      <w:rPr>
        <w:rFonts w:ascii="Courier New" w:hAnsi="Courier New" w:cs="Courier New" w:hint="default"/>
      </w:rPr>
    </w:lvl>
    <w:lvl w:ilvl="2" w:tplc="04130005" w:tentative="1">
      <w:start w:val="1"/>
      <w:numFmt w:val="bullet"/>
      <w:lvlText w:val=""/>
      <w:lvlJc w:val="left"/>
      <w:pPr>
        <w:ind w:left="2126" w:hanging="360"/>
      </w:pPr>
      <w:rPr>
        <w:rFonts w:ascii="Wingdings" w:hAnsi="Wingdings" w:hint="default"/>
      </w:rPr>
    </w:lvl>
    <w:lvl w:ilvl="3" w:tplc="04130001" w:tentative="1">
      <w:start w:val="1"/>
      <w:numFmt w:val="bullet"/>
      <w:lvlText w:val=""/>
      <w:lvlJc w:val="left"/>
      <w:pPr>
        <w:ind w:left="2846" w:hanging="360"/>
      </w:pPr>
      <w:rPr>
        <w:rFonts w:ascii="Symbol" w:hAnsi="Symbol" w:hint="default"/>
      </w:rPr>
    </w:lvl>
    <w:lvl w:ilvl="4" w:tplc="04130003" w:tentative="1">
      <w:start w:val="1"/>
      <w:numFmt w:val="bullet"/>
      <w:lvlText w:val="o"/>
      <w:lvlJc w:val="left"/>
      <w:pPr>
        <w:ind w:left="3566" w:hanging="360"/>
      </w:pPr>
      <w:rPr>
        <w:rFonts w:ascii="Courier New" w:hAnsi="Courier New" w:cs="Courier New" w:hint="default"/>
      </w:rPr>
    </w:lvl>
    <w:lvl w:ilvl="5" w:tplc="04130005" w:tentative="1">
      <w:start w:val="1"/>
      <w:numFmt w:val="bullet"/>
      <w:lvlText w:val=""/>
      <w:lvlJc w:val="left"/>
      <w:pPr>
        <w:ind w:left="4286" w:hanging="360"/>
      </w:pPr>
      <w:rPr>
        <w:rFonts w:ascii="Wingdings" w:hAnsi="Wingdings" w:hint="default"/>
      </w:rPr>
    </w:lvl>
    <w:lvl w:ilvl="6" w:tplc="04130001" w:tentative="1">
      <w:start w:val="1"/>
      <w:numFmt w:val="bullet"/>
      <w:lvlText w:val=""/>
      <w:lvlJc w:val="left"/>
      <w:pPr>
        <w:ind w:left="5006" w:hanging="360"/>
      </w:pPr>
      <w:rPr>
        <w:rFonts w:ascii="Symbol" w:hAnsi="Symbol" w:hint="default"/>
      </w:rPr>
    </w:lvl>
    <w:lvl w:ilvl="7" w:tplc="04130003" w:tentative="1">
      <w:start w:val="1"/>
      <w:numFmt w:val="bullet"/>
      <w:lvlText w:val="o"/>
      <w:lvlJc w:val="left"/>
      <w:pPr>
        <w:ind w:left="5726" w:hanging="360"/>
      </w:pPr>
      <w:rPr>
        <w:rFonts w:ascii="Courier New" w:hAnsi="Courier New" w:cs="Courier New" w:hint="default"/>
      </w:rPr>
    </w:lvl>
    <w:lvl w:ilvl="8" w:tplc="04130005" w:tentative="1">
      <w:start w:val="1"/>
      <w:numFmt w:val="bullet"/>
      <w:lvlText w:val=""/>
      <w:lvlJc w:val="left"/>
      <w:pPr>
        <w:ind w:left="6446" w:hanging="360"/>
      </w:pPr>
      <w:rPr>
        <w:rFonts w:ascii="Wingdings" w:hAnsi="Wingdings" w:hint="default"/>
      </w:rPr>
    </w:lvl>
  </w:abstractNum>
  <w:abstractNum w:abstractNumId="23"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4"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5"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8"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3014DEF"/>
    <w:multiLevelType w:val="hybridMultilevel"/>
    <w:tmpl w:val="0CA6BED0"/>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2" w15:restartNumberingAfterBreak="0">
    <w:nsid w:val="4A100731"/>
    <w:multiLevelType w:val="hybridMultilevel"/>
    <w:tmpl w:val="C506FC46"/>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6"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7"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8"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9" w15:restartNumberingAfterBreak="0">
    <w:nsid w:val="6BF56BB3"/>
    <w:multiLevelType w:val="hybridMultilevel"/>
    <w:tmpl w:val="8FE0FE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2"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4"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6" w15:restartNumberingAfterBreak="0">
    <w:nsid w:val="7F3C6CC7"/>
    <w:multiLevelType w:val="hybridMultilevel"/>
    <w:tmpl w:val="421A3DB0"/>
    <w:lvl w:ilvl="0" w:tplc="F6C8E1CE">
      <w:start w:val="1"/>
      <w:numFmt w:val="bullet"/>
      <w:lvlText w:val=""/>
      <w:lvlJc w:val="left"/>
      <w:pPr>
        <w:tabs>
          <w:tab w:val="num" w:pos="720"/>
        </w:tabs>
        <w:ind w:left="720" w:hanging="360"/>
      </w:pPr>
      <w:rPr>
        <w:rFonts w:ascii="Wingdings" w:hAnsi="Wingdings" w:hint="default"/>
        <w:color w:val="auto"/>
        <w:sz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6"/>
  </w:num>
  <w:num w:numId="6">
    <w:abstractNumId w:val="42"/>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40"/>
  </w:num>
  <w:num w:numId="16">
    <w:abstractNumId w:val="34"/>
  </w:num>
  <w:num w:numId="17">
    <w:abstractNumId w:val="17"/>
  </w:num>
  <w:num w:numId="18">
    <w:abstractNumId w:val="30"/>
  </w:num>
  <w:num w:numId="19">
    <w:abstractNumId w:val="33"/>
  </w:num>
  <w:num w:numId="20">
    <w:abstractNumId w:val="28"/>
  </w:num>
  <w:num w:numId="21">
    <w:abstractNumId w:val="36"/>
  </w:num>
  <w:num w:numId="22">
    <w:abstractNumId w:val="25"/>
  </w:num>
  <w:num w:numId="23">
    <w:abstractNumId w:val="19"/>
  </w:num>
  <w:num w:numId="24">
    <w:abstractNumId w:val="20"/>
  </w:num>
  <w:num w:numId="25">
    <w:abstractNumId w:val="31"/>
  </w:num>
  <w:num w:numId="26">
    <w:abstractNumId w:val="43"/>
  </w:num>
  <w:num w:numId="27">
    <w:abstractNumId w:val="38"/>
  </w:num>
  <w:num w:numId="28">
    <w:abstractNumId w:val="18"/>
  </w:num>
  <w:num w:numId="29">
    <w:abstractNumId w:val="37"/>
  </w:num>
  <w:num w:numId="30">
    <w:abstractNumId w:val="21"/>
  </w:num>
  <w:num w:numId="31">
    <w:abstractNumId w:val="44"/>
  </w:num>
  <w:num w:numId="32">
    <w:abstractNumId w:val="41"/>
  </w:num>
  <w:num w:numId="33">
    <w:abstractNumId w:val="27"/>
  </w:num>
  <w:num w:numId="34">
    <w:abstractNumId w:val="35"/>
  </w:num>
  <w:num w:numId="35">
    <w:abstractNumId w:val="24"/>
  </w:num>
  <w:num w:numId="36">
    <w:abstractNumId w:val="23"/>
  </w:num>
  <w:num w:numId="37">
    <w:abstractNumId w:val="12"/>
  </w:num>
  <w:num w:numId="38">
    <w:abstractNumId w:val="45"/>
  </w:num>
  <w:num w:numId="39">
    <w:abstractNumId w:val="26"/>
  </w:num>
  <w:num w:numId="40">
    <w:abstractNumId w:val="46"/>
  </w:num>
  <w:num w:numId="41">
    <w:abstractNumId w:val="13"/>
  </w:num>
  <w:num w:numId="42">
    <w:abstractNumId w:val="32"/>
  </w:num>
  <w:num w:numId="43">
    <w:abstractNumId w:val="39"/>
  </w:num>
  <w:num w:numId="44">
    <w:abstractNumId w:val="14"/>
  </w:num>
  <w:num w:numId="45">
    <w:abstractNumId w:val="29"/>
  </w:num>
  <w:num w:numId="46">
    <w:abstractNumId w:val="22"/>
  </w:num>
  <w:num w:numId="4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939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3D4"/>
    <w:rsid w:val="00020EE4"/>
    <w:rsid w:val="00026447"/>
    <w:rsid w:val="00033426"/>
    <w:rsid w:val="00034A84"/>
    <w:rsid w:val="00034D27"/>
    <w:rsid w:val="00035E67"/>
    <w:rsid w:val="00044809"/>
    <w:rsid w:val="00057B03"/>
    <w:rsid w:val="0006027D"/>
    <w:rsid w:val="000608FF"/>
    <w:rsid w:val="000619FE"/>
    <w:rsid w:val="00071F28"/>
    <w:rsid w:val="00081825"/>
    <w:rsid w:val="00082BB1"/>
    <w:rsid w:val="00094B45"/>
    <w:rsid w:val="00096680"/>
    <w:rsid w:val="000A01F6"/>
    <w:rsid w:val="000A3553"/>
    <w:rsid w:val="000A7488"/>
    <w:rsid w:val="000B2A0F"/>
    <w:rsid w:val="000B7281"/>
    <w:rsid w:val="000C3F40"/>
    <w:rsid w:val="000C43A2"/>
    <w:rsid w:val="000D6FA0"/>
    <w:rsid w:val="000D7BB7"/>
    <w:rsid w:val="000E4849"/>
    <w:rsid w:val="000E4F6B"/>
    <w:rsid w:val="000F1A72"/>
    <w:rsid w:val="000F2632"/>
    <w:rsid w:val="001109E6"/>
    <w:rsid w:val="00123082"/>
    <w:rsid w:val="00123704"/>
    <w:rsid w:val="001270C7"/>
    <w:rsid w:val="00130D60"/>
    <w:rsid w:val="001429A1"/>
    <w:rsid w:val="00142BCD"/>
    <w:rsid w:val="0014786A"/>
    <w:rsid w:val="001516A4"/>
    <w:rsid w:val="001802CA"/>
    <w:rsid w:val="00185428"/>
    <w:rsid w:val="00185576"/>
    <w:rsid w:val="00185951"/>
    <w:rsid w:val="00194D90"/>
    <w:rsid w:val="001A2505"/>
    <w:rsid w:val="001B7D7E"/>
    <w:rsid w:val="001C47F8"/>
    <w:rsid w:val="001C793E"/>
    <w:rsid w:val="001D5178"/>
    <w:rsid w:val="001E34C6"/>
    <w:rsid w:val="001E5581"/>
    <w:rsid w:val="001F50B8"/>
    <w:rsid w:val="00215347"/>
    <w:rsid w:val="00216ADD"/>
    <w:rsid w:val="00227FC7"/>
    <w:rsid w:val="002428E3"/>
    <w:rsid w:val="00247F4F"/>
    <w:rsid w:val="00260BAF"/>
    <w:rsid w:val="002650F7"/>
    <w:rsid w:val="00280F74"/>
    <w:rsid w:val="00286998"/>
    <w:rsid w:val="002B153C"/>
    <w:rsid w:val="002D317B"/>
    <w:rsid w:val="002E0F69"/>
    <w:rsid w:val="002E14E1"/>
    <w:rsid w:val="002E7C26"/>
    <w:rsid w:val="002F35DC"/>
    <w:rsid w:val="00312597"/>
    <w:rsid w:val="00313CF1"/>
    <w:rsid w:val="00334619"/>
    <w:rsid w:val="00342938"/>
    <w:rsid w:val="0034778A"/>
    <w:rsid w:val="00353D56"/>
    <w:rsid w:val="00355EFE"/>
    <w:rsid w:val="0036223B"/>
    <w:rsid w:val="0036252A"/>
    <w:rsid w:val="00364D9D"/>
    <w:rsid w:val="003737A8"/>
    <w:rsid w:val="0037461E"/>
    <w:rsid w:val="00374748"/>
    <w:rsid w:val="00383906"/>
    <w:rsid w:val="00383DA1"/>
    <w:rsid w:val="00384EFF"/>
    <w:rsid w:val="0039744C"/>
    <w:rsid w:val="003A06C8"/>
    <w:rsid w:val="003A0D7C"/>
    <w:rsid w:val="003A74F5"/>
    <w:rsid w:val="003B3625"/>
    <w:rsid w:val="003B58E3"/>
    <w:rsid w:val="003B7612"/>
    <w:rsid w:val="003B7EE7"/>
    <w:rsid w:val="003C18C0"/>
    <w:rsid w:val="003D39EC"/>
    <w:rsid w:val="003E3DD5"/>
    <w:rsid w:val="003F44B7"/>
    <w:rsid w:val="00404CB4"/>
    <w:rsid w:val="00413D48"/>
    <w:rsid w:val="004213B0"/>
    <w:rsid w:val="00422FEE"/>
    <w:rsid w:val="00441AC2"/>
    <w:rsid w:val="00444592"/>
    <w:rsid w:val="004520E4"/>
    <w:rsid w:val="00452BCD"/>
    <w:rsid w:val="00456B63"/>
    <w:rsid w:val="00482877"/>
    <w:rsid w:val="00483F0B"/>
    <w:rsid w:val="0049119A"/>
    <w:rsid w:val="00492A5E"/>
    <w:rsid w:val="00497A3A"/>
    <w:rsid w:val="004B02EC"/>
    <w:rsid w:val="004B4632"/>
    <w:rsid w:val="004B4977"/>
    <w:rsid w:val="004B5465"/>
    <w:rsid w:val="004C7C68"/>
    <w:rsid w:val="004E13BE"/>
    <w:rsid w:val="004E32F0"/>
    <w:rsid w:val="00516022"/>
    <w:rsid w:val="00517C34"/>
    <w:rsid w:val="00521CEE"/>
    <w:rsid w:val="00524434"/>
    <w:rsid w:val="00534880"/>
    <w:rsid w:val="0055302B"/>
    <w:rsid w:val="005639CE"/>
    <w:rsid w:val="0056454C"/>
    <w:rsid w:val="00573041"/>
    <w:rsid w:val="005741AB"/>
    <w:rsid w:val="005903FB"/>
    <w:rsid w:val="005A03A3"/>
    <w:rsid w:val="005B4F97"/>
    <w:rsid w:val="005B77E3"/>
    <w:rsid w:val="005B799B"/>
    <w:rsid w:val="005C164B"/>
    <w:rsid w:val="005C1A3A"/>
    <w:rsid w:val="005C3FE0"/>
    <w:rsid w:val="005C740C"/>
    <w:rsid w:val="005D0300"/>
    <w:rsid w:val="005D7747"/>
    <w:rsid w:val="005F0E31"/>
    <w:rsid w:val="005F2F08"/>
    <w:rsid w:val="005F4A65"/>
    <w:rsid w:val="00604859"/>
    <w:rsid w:val="006048F4"/>
    <w:rsid w:val="00605B1B"/>
    <w:rsid w:val="0060660A"/>
    <w:rsid w:val="00612294"/>
    <w:rsid w:val="00617A44"/>
    <w:rsid w:val="00621FF5"/>
    <w:rsid w:val="00625CD0"/>
    <w:rsid w:val="00635DE3"/>
    <w:rsid w:val="00643EA7"/>
    <w:rsid w:val="00645EC4"/>
    <w:rsid w:val="006469F6"/>
    <w:rsid w:val="006614C4"/>
    <w:rsid w:val="00661591"/>
    <w:rsid w:val="00663033"/>
    <w:rsid w:val="00665771"/>
    <w:rsid w:val="0066632F"/>
    <w:rsid w:val="006665E1"/>
    <w:rsid w:val="00667BAB"/>
    <w:rsid w:val="00675307"/>
    <w:rsid w:val="00682FBA"/>
    <w:rsid w:val="00684D97"/>
    <w:rsid w:val="006B03AF"/>
    <w:rsid w:val="006B457A"/>
    <w:rsid w:val="006C2535"/>
    <w:rsid w:val="006C7E10"/>
    <w:rsid w:val="006D0E66"/>
    <w:rsid w:val="006D4B0D"/>
    <w:rsid w:val="006D60B4"/>
    <w:rsid w:val="006D75E1"/>
    <w:rsid w:val="006E263E"/>
    <w:rsid w:val="006E3546"/>
    <w:rsid w:val="006E7216"/>
    <w:rsid w:val="006F0F93"/>
    <w:rsid w:val="006F35FA"/>
    <w:rsid w:val="00703AEF"/>
    <w:rsid w:val="00715237"/>
    <w:rsid w:val="00715F39"/>
    <w:rsid w:val="007254A5"/>
    <w:rsid w:val="00725748"/>
    <w:rsid w:val="0073096B"/>
    <w:rsid w:val="0073720D"/>
    <w:rsid w:val="007402E0"/>
    <w:rsid w:val="00742AB9"/>
    <w:rsid w:val="007543A6"/>
    <w:rsid w:val="00754FBF"/>
    <w:rsid w:val="0076016D"/>
    <w:rsid w:val="00775344"/>
    <w:rsid w:val="007777DF"/>
    <w:rsid w:val="00783559"/>
    <w:rsid w:val="007A4105"/>
    <w:rsid w:val="007A474C"/>
    <w:rsid w:val="007B0280"/>
    <w:rsid w:val="007C406E"/>
    <w:rsid w:val="007F428E"/>
    <w:rsid w:val="00812028"/>
    <w:rsid w:val="00814D03"/>
    <w:rsid w:val="00816074"/>
    <w:rsid w:val="008256F9"/>
    <w:rsid w:val="0083178B"/>
    <w:rsid w:val="00833695"/>
    <w:rsid w:val="00842CD8"/>
    <w:rsid w:val="008553C7"/>
    <w:rsid w:val="00857FEB"/>
    <w:rsid w:val="00860B95"/>
    <w:rsid w:val="008616E0"/>
    <w:rsid w:val="00862050"/>
    <w:rsid w:val="008646B0"/>
    <w:rsid w:val="008666D2"/>
    <w:rsid w:val="00866EF8"/>
    <w:rsid w:val="0089074F"/>
    <w:rsid w:val="00891692"/>
    <w:rsid w:val="008B299C"/>
    <w:rsid w:val="008B3929"/>
    <w:rsid w:val="008B3C2F"/>
    <w:rsid w:val="008B4CB3"/>
    <w:rsid w:val="008B523B"/>
    <w:rsid w:val="008B54B2"/>
    <w:rsid w:val="008C46FD"/>
    <w:rsid w:val="008C67AF"/>
    <w:rsid w:val="008F0C84"/>
    <w:rsid w:val="008F2143"/>
    <w:rsid w:val="00905394"/>
    <w:rsid w:val="00910642"/>
    <w:rsid w:val="00913259"/>
    <w:rsid w:val="00917821"/>
    <w:rsid w:val="009311C8"/>
    <w:rsid w:val="00931C50"/>
    <w:rsid w:val="00933376"/>
    <w:rsid w:val="009336FC"/>
    <w:rsid w:val="00942355"/>
    <w:rsid w:val="00952775"/>
    <w:rsid w:val="0095748C"/>
    <w:rsid w:val="009574E8"/>
    <w:rsid w:val="00961FA7"/>
    <w:rsid w:val="009668DE"/>
    <w:rsid w:val="009679FC"/>
    <w:rsid w:val="009718F9"/>
    <w:rsid w:val="00975112"/>
    <w:rsid w:val="00975202"/>
    <w:rsid w:val="009753D7"/>
    <w:rsid w:val="00983333"/>
    <w:rsid w:val="00991B5F"/>
    <w:rsid w:val="00997733"/>
    <w:rsid w:val="00997B83"/>
    <w:rsid w:val="009A3B71"/>
    <w:rsid w:val="009A3CA0"/>
    <w:rsid w:val="009A61BC"/>
    <w:rsid w:val="009A676D"/>
    <w:rsid w:val="009B424D"/>
    <w:rsid w:val="009C1AC6"/>
    <w:rsid w:val="009C4F04"/>
    <w:rsid w:val="009C5188"/>
    <w:rsid w:val="009D688E"/>
    <w:rsid w:val="009E042D"/>
    <w:rsid w:val="009E4779"/>
    <w:rsid w:val="009E6427"/>
    <w:rsid w:val="009F3851"/>
    <w:rsid w:val="00A12458"/>
    <w:rsid w:val="00A136D8"/>
    <w:rsid w:val="00A22467"/>
    <w:rsid w:val="00A27328"/>
    <w:rsid w:val="00A30E68"/>
    <w:rsid w:val="00A34AA0"/>
    <w:rsid w:val="00A41EFC"/>
    <w:rsid w:val="00A56946"/>
    <w:rsid w:val="00A578D8"/>
    <w:rsid w:val="00A61759"/>
    <w:rsid w:val="00A65FF9"/>
    <w:rsid w:val="00A94A09"/>
    <w:rsid w:val="00AB13B9"/>
    <w:rsid w:val="00AB762B"/>
    <w:rsid w:val="00AB78E0"/>
    <w:rsid w:val="00AC0810"/>
    <w:rsid w:val="00AC49D8"/>
    <w:rsid w:val="00AC523C"/>
    <w:rsid w:val="00AD3A3C"/>
    <w:rsid w:val="00AD3B28"/>
    <w:rsid w:val="00AE11B7"/>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7782F"/>
    <w:rsid w:val="00B86573"/>
    <w:rsid w:val="00B93893"/>
    <w:rsid w:val="00B95B46"/>
    <w:rsid w:val="00BB1670"/>
    <w:rsid w:val="00BC12A3"/>
    <w:rsid w:val="00BC3B53"/>
    <w:rsid w:val="00BC56F5"/>
    <w:rsid w:val="00BC75D5"/>
    <w:rsid w:val="00BE036C"/>
    <w:rsid w:val="00BE2D55"/>
    <w:rsid w:val="00BF37A3"/>
    <w:rsid w:val="00C062BA"/>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413A"/>
    <w:rsid w:val="00CA47D3"/>
    <w:rsid w:val="00CB5A73"/>
    <w:rsid w:val="00CB776F"/>
    <w:rsid w:val="00CD604A"/>
    <w:rsid w:val="00CD6791"/>
    <w:rsid w:val="00CD700D"/>
    <w:rsid w:val="00CE2EA9"/>
    <w:rsid w:val="00CE74D9"/>
    <w:rsid w:val="00CF053F"/>
    <w:rsid w:val="00CF7C8B"/>
    <w:rsid w:val="00D078E1"/>
    <w:rsid w:val="00D12A7F"/>
    <w:rsid w:val="00D23522"/>
    <w:rsid w:val="00D279AE"/>
    <w:rsid w:val="00D27FF9"/>
    <w:rsid w:val="00D405AB"/>
    <w:rsid w:val="00D5423B"/>
    <w:rsid w:val="00D54F4E"/>
    <w:rsid w:val="00D55865"/>
    <w:rsid w:val="00D56274"/>
    <w:rsid w:val="00D60BA4"/>
    <w:rsid w:val="00D72223"/>
    <w:rsid w:val="00D72421"/>
    <w:rsid w:val="00D7257A"/>
    <w:rsid w:val="00D73F97"/>
    <w:rsid w:val="00D80CCE"/>
    <w:rsid w:val="00DD3DD7"/>
    <w:rsid w:val="00DD45DA"/>
    <w:rsid w:val="00DE578A"/>
    <w:rsid w:val="00DF1D1E"/>
    <w:rsid w:val="00DF2583"/>
    <w:rsid w:val="00DF54D9"/>
    <w:rsid w:val="00E00C44"/>
    <w:rsid w:val="00E0199B"/>
    <w:rsid w:val="00E03D32"/>
    <w:rsid w:val="00E06AE0"/>
    <w:rsid w:val="00E10DC6"/>
    <w:rsid w:val="00E11F8E"/>
    <w:rsid w:val="00E145EA"/>
    <w:rsid w:val="00E364EF"/>
    <w:rsid w:val="00E426A4"/>
    <w:rsid w:val="00E42D22"/>
    <w:rsid w:val="00E50A17"/>
    <w:rsid w:val="00E54278"/>
    <w:rsid w:val="00E55E80"/>
    <w:rsid w:val="00E634E3"/>
    <w:rsid w:val="00E659A6"/>
    <w:rsid w:val="00E767AF"/>
    <w:rsid w:val="00E9052C"/>
    <w:rsid w:val="00E93370"/>
    <w:rsid w:val="00EA0D09"/>
    <w:rsid w:val="00EA75C1"/>
    <w:rsid w:val="00EB7550"/>
    <w:rsid w:val="00EC237D"/>
    <w:rsid w:val="00EE1A75"/>
    <w:rsid w:val="00EE4A1F"/>
    <w:rsid w:val="00EF1B5A"/>
    <w:rsid w:val="00EF2CCA"/>
    <w:rsid w:val="00F03E1B"/>
    <w:rsid w:val="00F16EBD"/>
    <w:rsid w:val="00F2608D"/>
    <w:rsid w:val="00F36803"/>
    <w:rsid w:val="00F46AA1"/>
    <w:rsid w:val="00F530D5"/>
    <w:rsid w:val="00F53F91"/>
    <w:rsid w:val="00F57321"/>
    <w:rsid w:val="00F61A72"/>
    <w:rsid w:val="00F61D86"/>
    <w:rsid w:val="00F64C85"/>
    <w:rsid w:val="00F66F13"/>
    <w:rsid w:val="00F74073"/>
    <w:rsid w:val="00F74EE0"/>
    <w:rsid w:val="00F77453"/>
    <w:rsid w:val="00FA1759"/>
    <w:rsid w:val="00FA416D"/>
    <w:rsid w:val="00FA44E5"/>
    <w:rsid w:val="00FA51EF"/>
    <w:rsid w:val="00FB06ED"/>
    <w:rsid w:val="00FB76DB"/>
    <w:rsid w:val="00FC36AB"/>
    <w:rsid w:val="00FD1727"/>
    <w:rsid w:val="00FD2798"/>
    <w:rsid w:val="00FE3396"/>
    <w:rsid w:val="00FE4F08"/>
    <w:rsid w:val="00FE5D2C"/>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fill="f" fillcolor="white" stroke="f">
      <v:fill color="white" on="f"/>
      <v:stroke on="f"/>
      <o:colormru v:ext="edit" colors="#009fee"/>
    </o:shapedefaults>
    <o:shapelayout v:ext="edit">
      <o:idmap v:ext="edit" data="1"/>
    </o:shapelayout>
  </w:shapeDefaults>
  <w:decimalSymbol w:val=","/>
  <w:listSeparator w:val=";"/>
  <w15:docId w15:val="{8469A55B-48CD-4BAA-AE50-AF0E2789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qFormat/>
    <w:rsid w:val="00C7256F"/>
    <w:rPr>
      <w:sz w:val="16"/>
      <w:szCs w:val="16"/>
    </w:rPr>
  </w:style>
  <w:style w:type="paragraph" w:styleId="Tekstopmerking">
    <w:name w:val="annotation text"/>
    <w:basedOn w:val="Standaard"/>
    <w:link w:val="TekstopmerkingChar"/>
    <w:uiPriority w:val="99"/>
    <w:qFormat/>
    <w:rsid w:val="00C7256F"/>
    <w:rPr>
      <w:sz w:val="20"/>
      <w:szCs w:val="20"/>
    </w:rPr>
  </w:style>
  <w:style w:type="character" w:customStyle="1" w:styleId="TekstopmerkingChar">
    <w:name w:val="Tekst opmerking Char"/>
    <w:basedOn w:val="Standaardalinea-lettertype"/>
    <w:link w:val="Tekstopmerking"/>
    <w:uiPriority w:val="99"/>
    <w:qFormat/>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247F4F"/>
    <w:pPr>
      <w:spacing w:line="300" w:lineRule="atLeast"/>
    </w:pPr>
    <w:rPr>
      <w:rFonts w:eastAsia="MS Mincho"/>
      <w:b/>
      <w:sz w:val="24"/>
    </w:rPr>
  </w:style>
  <w:style w:type="paragraph" w:styleId="Lijstalinea">
    <w:name w:val="List Paragraph"/>
    <w:aliases w:val="Lijstalinea niv 1"/>
    <w:basedOn w:val="Standaard"/>
    <w:link w:val="LijstalineaChar"/>
    <w:uiPriority w:val="34"/>
    <w:qFormat/>
    <w:rsid w:val="00FE5D2C"/>
    <w:pPr>
      <w:ind w:left="720"/>
      <w:contextualSpacing/>
    </w:pPr>
    <w:rPr>
      <w:rFonts w:eastAsia="MS Mincho"/>
    </w:rPr>
  </w:style>
  <w:style w:type="character" w:customStyle="1" w:styleId="LijstalineaChar">
    <w:name w:val="Lijstalinea Char"/>
    <w:aliases w:val="Lijstalinea niv 1 Char"/>
    <w:basedOn w:val="Standaardalinea-lettertype"/>
    <w:link w:val="Lijstalinea"/>
    <w:uiPriority w:val="34"/>
    <w:qFormat/>
    <w:locked/>
    <w:rsid w:val="00FE5D2C"/>
    <w:rPr>
      <w:rFonts w:ascii="Verdana" w:eastAsia="MS Mincho" w:hAnsi="Verdana"/>
      <w:sz w:val="18"/>
      <w:szCs w:val="24"/>
    </w:rPr>
  </w:style>
  <w:style w:type="character" w:customStyle="1" w:styleId="broodtekstChar">
    <w:name w:val="broodtekst Char"/>
    <w:link w:val="broodtekst"/>
    <w:rsid w:val="00E767AF"/>
    <w:rPr>
      <w:rFonts w:ascii="Verdana" w:hAnsi="Verdana"/>
      <w:sz w:val="18"/>
      <w:szCs w:val="18"/>
    </w:rPr>
  </w:style>
  <w:style w:type="character" w:customStyle="1" w:styleId="OnderwerpvanopmerkingChar">
    <w:name w:val="Onderwerp van opmerking Char"/>
    <w:basedOn w:val="TekstopmerkingChar"/>
    <w:link w:val="Onderwerpvanopmerking"/>
    <w:qFormat/>
    <w:rsid w:val="00482877"/>
    <w:rPr>
      <w:rFonts w:ascii="Verdana" w:eastAsia="MS Mincho" w:hAnsi="Verdana"/>
      <w:b/>
      <w:bCs/>
    </w:rPr>
  </w:style>
  <w:style w:type="paragraph" w:styleId="Onderwerpvanopmerking">
    <w:name w:val="annotation subject"/>
    <w:basedOn w:val="Tekstopmerking"/>
    <w:link w:val="OnderwerpvanopmerkingChar"/>
    <w:qFormat/>
    <w:rsid w:val="00482877"/>
    <w:rPr>
      <w:rFonts w:eastAsia="MS Mincho"/>
      <w:b/>
      <w:bCs/>
    </w:rPr>
  </w:style>
  <w:style w:type="character" w:customStyle="1" w:styleId="OnderwerpvanopmerkingChar1">
    <w:name w:val="Onderwerp van opmerking Char1"/>
    <w:basedOn w:val="TekstopmerkingChar"/>
    <w:semiHidden/>
    <w:rsid w:val="00482877"/>
    <w:rPr>
      <w:rFonts w:ascii="Verdana" w:hAnsi="Verdana"/>
      <w:b/>
      <w:bCs/>
    </w:rPr>
  </w:style>
  <w:style w:type="paragraph" w:customStyle="1" w:styleId="tabeltekst">
    <w:name w:val="tabeltekst"/>
    <w:basedOn w:val="broodtekst"/>
    <w:qFormat/>
    <w:rsid w:val="0073096B"/>
    <w:pPr>
      <w:autoSpaceDE/>
      <w:autoSpaceDN/>
      <w:adjustRightInd/>
    </w:pPr>
    <w:rPr>
      <w:rFonts w:eastAsia="MS Minch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0F53EB-47D9-423E-A418-B25123834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1233</Words>
  <Characters>6786</Characters>
  <Application>Microsoft Office Word</Application>
  <DocSecurity>0</DocSecurity>
  <Lines>56</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8003</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11</cp:revision>
  <cp:lastPrinted>2008-09-19T14:31:00Z</cp:lastPrinted>
  <dcterms:created xsi:type="dcterms:W3CDTF">2021-07-13T14:44:00Z</dcterms:created>
  <dcterms:modified xsi:type="dcterms:W3CDTF">2021-07-17T13:23:00Z</dcterms:modified>
</cp:coreProperties>
</file>