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480FD" w14:textId="77777777"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14:paraId="59756085" w14:textId="77777777" w:rsidR="00DF2672" w:rsidRPr="004E4C68" w:rsidRDefault="00DF2672" w:rsidP="00DF2672">
      <w:pPr>
        <w:pStyle w:val="broodtekst"/>
      </w:pPr>
    </w:p>
    <w:p w14:paraId="0704BCD7" w14:textId="77777777"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Pr="00495D11">
        <w:t>5.3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14:paraId="5BCD3482" w14:textId="77777777" w:rsidR="00DF2672" w:rsidRPr="001C3612" w:rsidRDefault="00DF2672" w:rsidP="00DF2672">
      <w:pPr>
        <w:pStyle w:val="broodtekst"/>
        <w:spacing w:line="240" w:lineRule="auto"/>
      </w:pPr>
    </w:p>
    <w:p w14:paraId="6A64461A" w14:textId="77777777" w:rsidR="00DF2672" w:rsidRPr="001C361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14:paraId="23E23C59" w14:textId="77777777"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14:paraId="130F1EC9" w14:textId="77777777" w:rsidTr="006F4502">
        <w:tc>
          <w:tcPr>
            <w:tcW w:w="7851" w:type="dxa"/>
            <w:gridSpan w:val="2"/>
            <w:shd w:val="clear" w:color="auto" w:fill="auto"/>
          </w:tcPr>
          <w:p w14:paraId="3931E133" w14:textId="77777777"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49992437" w14:textId="3A2BE991" w:rsidR="00DF2672" w:rsidRPr="00E5193F" w:rsidRDefault="00DF2672" w:rsidP="006F4502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CD1A18">
              <w:rPr>
                <w:b/>
              </w:rPr>
              <w:t>nr. 1</w:t>
            </w:r>
            <w:r w:rsidR="00B66476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Pr="00495D11">
              <w:rPr>
                <w:b/>
              </w:rPr>
              <w:t>5.3.</w:t>
            </w:r>
            <w:r w:rsidR="00C07D4D">
              <w:rPr>
                <w:b/>
              </w:rPr>
              <w:t>3</w:t>
            </w:r>
            <w:r w:rsidRPr="00495D11">
              <w:rPr>
                <w:b/>
              </w:rPr>
              <w:t>.</w:t>
            </w:r>
            <w:r w:rsidR="00C07D4D">
              <w:rPr>
                <w:b/>
              </w:rPr>
              <w:t>1</w:t>
            </w:r>
          </w:p>
        </w:tc>
      </w:tr>
      <w:tr w:rsidR="00DF2672" w:rsidRPr="00940EA5" w14:paraId="57EA05C8" w14:textId="77777777" w:rsidTr="006F4502">
        <w:tc>
          <w:tcPr>
            <w:tcW w:w="7851" w:type="dxa"/>
            <w:gridSpan w:val="2"/>
            <w:shd w:val="clear" w:color="auto" w:fill="auto"/>
          </w:tcPr>
          <w:p w14:paraId="461CBF77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14:paraId="0BD044B4" w14:textId="77777777" w:rsidTr="006F4502">
        <w:tc>
          <w:tcPr>
            <w:tcW w:w="3925" w:type="dxa"/>
            <w:shd w:val="clear" w:color="auto" w:fill="auto"/>
          </w:tcPr>
          <w:p w14:paraId="47ECA36C" w14:textId="77777777"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5C4630F0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F0D0B04" w14:textId="77777777" w:rsidTr="006F4502">
        <w:tc>
          <w:tcPr>
            <w:tcW w:w="7851" w:type="dxa"/>
            <w:gridSpan w:val="2"/>
            <w:shd w:val="clear" w:color="auto" w:fill="auto"/>
          </w:tcPr>
          <w:p w14:paraId="4FE854E1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14:paraId="123E1AE7" w14:textId="77777777" w:rsidTr="006F4502">
        <w:tc>
          <w:tcPr>
            <w:tcW w:w="3925" w:type="dxa"/>
            <w:shd w:val="clear" w:color="auto" w:fill="auto"/>
          </w:tcPr>
          <w:p w14:paraId="526C52AC" w14:textId="77777777"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14:paraId="20AC6F7F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60C4043" w14:textId="77777777" w:rsidTr="006F4502">
        <w:tc>
          <w:tcPr>
            <w:tcW w:w="3925" w:type="dxa"/>
            <w:shd w:val="clear" w:color="auto" w:fill="auto"/>
          </w:tcPr>
          <w:p w14:paraId="739AD97F" w14:textId="77777777"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1696C537" w14:textId="77777777"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14:paraId="31188DFF" w14:textId="77777777"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14:paraId="0FB57232" w14:textId="77777777" w:rsidTr="006F4502">
        <w:tc>
          <w:tcPr>
            <w:tcW w:w="3925" w:type="dxa"/>
            <w:shd w:val="clear" w:color="auto" w:fill="auto"/>
          </w:tcPr>
          <w:p w14:paraId="6F0A0EE6" w14:textId="77777777"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6FEA6F1C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05020C76" w14:textId="77777777" w:rsidTr="006F4502">
        <w:tc>
          <w:tcPr>
            <w:tcW w:w="3925" w:type="dxa"/>
            <w:shd w:val="clear" w:color="auto" w:fill="auto"/>
          </w:tcPr>
          <w:p w14:paraId="3EEAA6BB" w14:textId="77777777"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4B0B211C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F7129FD" w14:textId="77777777" w:rsidTr="006F4502">
        <w:tc>
          <w:tcPr>
            <w:tcW w:w="3925" w:type="dxa"/>
            <w:shd w:val="clear" w:color="auto" w:fill="auto"/>
          </w:tcPr>
          <w:p w14:paraId="3AA4C3D0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5DF8DE33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00A1E0A6" w14:textId="77777777" w:rsidTr="006F4502">
        <w:tc>
          <w:tcPr>
            <w:tcW w:w="3925" w:type="dxa"/>
            <w:shd w:val="clear" w:color="auto" w:fill="auto"/>
          </w:tcPr>
          <w:p w14:paraId="2364921F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6446867A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BA94204" w14:textId="77777777" w:rsidTr="006F4502">
        <w:tc>
          <w:tcPr>
            <w:tcW w:w="7851" w:type="dxa"/>
            <w:gridSpan w:val="2"/>
            <w:shd w:val="clear" w:color="auto" w:fill="auto"/>
          </w:tcPr>
          <w:p w14:paraId="5D33EA1D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4CDC8FA6" w14:textId="77777777" w:rsidTr="006F4502">
        <w:tc>
          <w:tcPr>
            <w:tcW w:w="3925" w:type="dxa"/>
            <w:shd w:val="clear" w:color="auto" w:fill="auto"/>
          </w:tcPr>
          <w:p w14:paraId="17564C7A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64C0A090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5A5BE6A" w14:textId="77777777" w:rsidTr="006F4502">
        <w:tc>
          <w:tcPr>
            <w:tcW w:w="3925" w:type="dxa"/>
            <w:shd w:val="clear" w:color="auto" w:fill="auto"/>
          </w:tcPr>
          <w:p w14:paraId="447FBD41" w14:textId="77777777"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738C3A4E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6CBE9D24" w14:textId="77777777" w:rsidTr="006F4502">
        <w:tc>
          <w:tcPr>
            <w:tcW w:w="3925" w:type="dxa"/>
            <w:shd w:val="clear" w:color="auto" w:fill="auto"/>
          </w:tcPr>
          <w:p w14:paraId="2286E0EB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2B6F6D3E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F4FDF3A" w14:textId="77777777" w:rsidTr="006F4502">
        <w:tc>
          <w:tcPr>
            <w:tcW w:w="3925" w:type="dxa"/>
            <w:shd w:val="clear" w:color="auto" w:fill="auto"/>
          </w:tcPr>
          <w:p w14:paraId="679F6211" w14:textId="77777777"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688206E8" w14:textId="77777777" w:rsidR="00DF2672" w:rsidRPr="00940EA5" w:rsidRDefault="00DF2672" w:rsidP="006F4502">
            <w:pPr>
              <w:pStyle w:val="broodtekst"/>
            </w:pPr>
          </w:p>
        </w:tc>
      </w:tr>
    </w:tbl>
    <w:p w14:paraId="163391F5" w14:textId="77777777" w:rsidR="00DF2672" w:rsidRPr="00940EA5" w:rsidRDefault="00DF2672" w:rsidP="00DF2672">
      <w:pPr>
        <w:pStyle w:val="broodtekst"/>
      </w:pPr>
    </w:p>
    <w:p w14:paraId="5BA5D403" w14:textId="77777777" w:rsidR="002F37DE" w:rsidRPr="00940EA5" w:rsidRDefault="002F37DE" w:rsidP="00DF2672">
      <w:pPr>
        <w:pStyle w:val="broodtekst"/>
      </w:pPr>
    </w:p>
    <w:p w14:paraId="560818D3" w14:textId="77777777"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4B6733CF" w14:textId="77777777" w:rsidR="003F5EB0" w:rsidRPr="003F5EB0" w:rsidRDefault="003F5EB0" w:rsidP="003F5EB0"/>
    <w:sectPr w:rsidR="003F5EB0" w:rsidRPr="003F5EB0" w:rsidSect="000B3F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43E2F" w14:textId="77777777" w:rsidR="00150087" w:rsidRDefault="00150087" w:rsidP="0088501B">
      <w:r>
        <w:separator/>
      </w:r>
    </w:p>
  </w:endnote>
  <w:endnote w:type="continuationSeparator" w:id="0">
    <w:p w14:paraId="48E3041F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0B2DA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A8055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D848A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B7014" w14:textId="77777777" w:rsidR="00150087" w:rsidRDefault="00150087" w:rsidP="0088501B">
      <w:r>
        <w:separator/>
      </w:r>
    </w:p>
  </w:footnote>
  <w:footnote w:type="continuationSeparator" w:id="0">
    <w:p w14:paraId="041E7A14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EEC87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BE6B0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07130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9509F"/>
    <w:rsid w:val="001D6F03"/>
    <w:rsid w:val="00230CB0"/>
    <w:rsid w:val="002837EC"/>
    <w:rsid w:val="002A6578"/>
    <w:rsid w:val="002B1092"/>
    <w:rsid w:val="002E0FD2"/>
    <w:rsid w:val="002F37DE"/>
    <w:rsid w:val="0038549E"/>
    <w:rsid w:val="003C4BF2"/>
    <w:rsid w:val="003C6CBA"/>
    <w:rsid w:val="003D51FB"/>
    <w:rsid w:val="003F5EB0"/>
    <w:rsid w:val="003F6EDB"/>
    <w:rsid w:val="0040142D"/>
    <w:rsid w:val="0040571B"/>
    <w:rsid w:val="00450447"/>
    <w:rsid w:val="00481E06"/>
    <w:rsid w:val="00495D11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54422"/>
    <w:rsid w:val="00770B50"/>
    <w:rsid w:val="007F4AEA"/>
    <w:rsid w:val="0088386A"/>
    <w:rsid w:val="0088501B"/>
    <w:rsid w:val="008A7989"/>
    <w:rsid w:val="008D2753"/>
    <w:rsid w:val="008E3581"/>
    <w:rsid w:val="00905289"/>
    <w:rsid w:val="009C5CF5"/>
    <w:rsid w:val="00A32591"/>
    <w:rsid w:val="00A77ABF"/>
    <w:rsid w:val="00A863E9"/>
    <w:rsid w:val="00B022C4"/>
    <w:rsid w:val="00B055E1"/>
    <w:rsid w:val="00B559E9"/>
    <w:rsid w:val="00B66476"/>
    <w:rsid w:val="00B72222"/>
    <w:rsid w:val="00B80650"/>
    <w:rsid w:val="00C07D4D"/>
    <w:rsid w:val="00C36FAA"/>
    <w:rsid w:val="00C71133"/>
    <w:rsid w:val="00CA55CC"/>
    <w:rsid w:val="00CB3317"/>
    <w:rsid w:val="00CD1A18"/>
    <w:rsid w:val="00DA3555"/>
    <w:rsid w:val="00DF2672"/>
    <w:rsid w:val="00E456EE"/>
    <w:rsid w:val="00E83E29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DF9B47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544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5442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54422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44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4422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798746deb63ab67de8f794f7fd8d0fd4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02a9bd0a4f3c7419e8afd0f1a8edac28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80727-C140-4270-BB3C-3F4802E3F5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DA4D06-6483-43EA-84E9-CDBE4A8E9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F03656-7ADA-4139-989B-EF35D3751C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76C519-D9C5-4F55-81CF-900A7CE7B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</Words>
  <Characters>1032</Characters>
  <Application>Microsoft Office Word</Application>
  <DocSecurity>0</DocSecurity>
  <Lines>8</Lines>
  <Paragraphs>2</Paragraphs>
  <ScaleCrop>false</ScaleCrop>
  <Company>Rijkswaterstaat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Eline Kevenaar</cp:lastModifiedBy>
  <cp:revision>14</cp:revision>
  <dcterms:created xsi:type="dcterms:W3CDTF">2021-09-23T13:58:00Z</dcterms:created>
  <dcterms:modified xsi:type="dcterms:W3CDTF">2021-10-11T15:36:00Z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