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A01A" w14:textId="77777777"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14:paraId="1F7404E7" w14:textId="77777777" w:rsidR="00DE61A4" w:rsidRDefault="00DE61A4" w:rsidP="00DE61A4">
      <w:pPr>
        <w:pStyle w:val="broodtekst"/>
        <w:spacing w:line="240" w:lineRule="auto"/>
      </w:pPr>
    </w:p>
    <w:p w14:paraId="40ECD1E8"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583D8FC4" w14:textId="77777777" w:rsidR="00DE61A4" w:rsidRPr="00940EA5" w:rsidRDefault="00DE61A4" w:rsidP="00DE61A4">
      <w:pPr>
        <w:pStyle w:val="broodtekst"/>
        <w:spacing w:line="240" w:lineRule="auto"/>
      </w:pPr>
    </w:p>
    <w:p w14:paraId="4CC12DEA"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2A0B5070"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0F1997C8"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63E084E2"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756B8E7"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150057DA"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4937092E"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5F681262" w14:textId="77777777" w:rsidR="00DE61A4" w:rsidRPr="00940EA5" w:rsidRDefault="00DE61A4" w:rsidP="00DE61A4">
      <w:pPr>
        <w:pStyle w:val="broodtekst"/>
        <w:spacing w:line="240" w:lineRule="auto"/>
        <w:ind w:left="227"/>
      </w:pPr>
      <w:r w:rsidRPr="00940EA5">
        <w:t xml:space="preserve">nummer van Inschrijving in het handelsregister, </w:t>
      </w:r>
    </w:p>
    <w:p w14:paraId="3696304A"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AC755EF"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0C387D81"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6E3382DF"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49308A04" w14:textId="77777777" w:rsidR="00DE61A4" w:rsidRPr="00940EA5" w:rsidRDefault="00DE61A4" w:rsidP="00DE61A4">
      <w:pPr>
        <w:pStyle w:val="broodtekst"/>
        <w:spacing w:line="240" w:lineRule="auto"/>
        <w:ind w:left="227"/>
      </w:pPr>
      <w:r w:rsidRPr="00940EA5">
        <w:t xml:space="preserve">nummer van Inschrijving in het handelsregister, </w:t>
      </w:r>
    </w:p>
    <w:p w14:paraId="662B8F98"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030B9BF"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5852B412" w14:textId="77777777" w:rsidR="00DE61A4" w:rsidRPr="00940EA5" w:rsidRDefault="00DE61A4" w:rsidP="00DE61A4">
      <w:pPr>
        <w:pStyle w:val="broodtekst"/>
        <w:spacing w:line="240" w:lineRule="auto"/>
      </w:pPr>
    </w:p>
    <w:p w14:paraId="77D2EEA7" w14:textId="40CF4645" w:rsidR="00DE61A4" w:rsidRPr="00940EA5" w:rsidRDefault="00DE61A4" w:rsidP="00DE61A4">
      <w:pPr>
        <w:pStyle w:val="broodtekst"/>
        <w:spacing w:line="240" w:lineRule="auto"/>
      </w:pPr>
      <w:r w:rsidRPr="00710532">
        <w:t>verklaart (verklaren) zich door ondertekening dezes bereid de uitvoering van zaaknummer</w:t>
      </w:r>
      <w:r w:rsidR="00710532" w:rsidRPr="00710532">
        <w:t xml:space="preserve"> 31172211 </w:t>
      </w:r>
      <w:r w:rsidRPr="00710532">
        <w:t>voor het leveren</w:t>
      </w:r>
      <w:r w:rsidR="00710532" w:rsidRPr="00710532">
        <w:t xml:space="preserve"> Cadeaubonnen ten behoeve van RWS</w:t>
      </w:r>
      <w:r w:rsidR="0087090F" w:rsidRPr="00710532">
        <w:t xml:space="preserve"> zoals omschreven in dit</w:t>
      </w:r>
      <w:r w:rsidRPr="00710532">
        <w:t xml:space="preserve"> Beschrijvend document,</w:t>
      </w:r>
    </w:p>
    <w:p w14:paraId="721A6DE2" w14:textId="77777777" w:rsidR="00DE61A4" w:rsidRPr="00940EA5" w:rsidRDefault="00DE61A4" w:rsidP="00DE61A4">
      <w:pPr>
        <w:pStyle w:val="broodtekst"/>
        <w:spacing w:line="240" w:lineRule="auto"/>
      </w:pPr>
    </w:p>
    <w:p w14:paraId="7AF6629F" w14:textId="74C31BBB" w:rsidR="00DE61A4" w:rsidRPr="00940EA5" w:rsidRDefault="00DE61A4" w:rsidP="00DE61A4">
      <w:pPr>
        <w:pStyle w:val="broodtekst"/>
        <w:spacing w:line="240" w:lineRule="auto"/>
      </w:pPr>
      <w:r w:rsidRPr="00940EA5">
        <w:t xml:space="preserve">aan te nemen voor een </w:t>
      </w:r>
      <w:r>
        <w:t>Inschrijfprijs</w:t>
      </w:r>
      <w:r w:rsidRPr="00940EA5">
        <w:t>, de omzetbelasting daarin niet begrepen, van:</w:t>
      </w:r>
    </w:p>
    <w:p w14:paraId="593260C7" w14:textId="2CD42721"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7CB7853C" w14:textId="77777777" w:rsidR="00DE61A4" w:rsidRDefault="00DE61A4" w:rsidP="00DE61A4">
      <w:pPr>
        <w:pStyle w:val="broodtekst"/>
        <w:spacing w:line="240" w:lineRule="auto"/>
      </w:pPr>
    </w:p>
    <w:p w14:paraId="5A769FC7" w14:textId="67E8C51E"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w:t>
      </w:r>
      <w:r w:rsidR="001509AD">
        <w:rPr>
          <w:szCs w:val="20"/>
        </w:rPr>
        <w:t xml:space="preserve">A </w:t>
      </w:r>
      <w:r w:rsidR="0087090F" w:rsidRPr="0087090F">
        <w:rPr>
          <w:szCs w:val="20"/>
        </w:rPr>
        <w:t>(prijsin</w:t>
      </w:r>
      <w:r w:rsidR="0087090F" w:rsidRPr="00676B2B">
        <w:rPr>
          <w:szCs w:val="20"/>
        </w:rPr>
        <w:t xml:space="preserve">vulformulier in Excel format) dient Inschrijver de verschillende prijzen in te vullen. De totaalsom </w:t>
      </w:r>
      <w:r w:rsidR="0087090F" w:rsidRPr="0087090F">
        <w:rPr>
          <w:szCs w:val="20"/>
        </w:rPr>
        <w:t xml:space="preserve">zoals in cel </w:t>
      </w:r>
      <w:r w:rsidR="00BB5697">
        <w:rPr>
          <w:szCs w:val="20"/>
        </w:rPr>
        <w:t xml:space="preserve">J22 </w:t>
      </w:r>
      <w:r>
        <w:rPr>
          <w:szCs w:val="20"/>
        </w:rPr>
        <w:t>van bijlage 3</w:t>
      </w:r>
      <w:r w:rsidR="0087090F" w:rsidRPr="0087090F">
        <w:rPr>
          <w:szCs w:val="20"/>
        </w:rPr>
        <w:t>a dient hierboven te worden ingevuld.</w:t>
      </w:r>
    </w:p>
    <w:p w14:paraId="13DC755B" w14:textId="77777777" w:rsidR="0087090F" w:rsidRPr="00624825" w:rsidRDefault="0087090F" w:rsidP="00DE61A4">
      <w:pPr>
        <w:pStyle w:val="broodtekst"/>
        <w:spacing w:line="240" w:lineRule="auto"/>
      </w:pPr>
    </w:p>
    <w:p w14:paraId="0B8ED24B"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01263D80" w14:textId="77777777" w:rsidR="00DE61A4" w:rsidRPr="00624825" w:rsidRDefault="00DE61A4" w:rsidP="00DE61A4">
      <w:pPr>
        <w:pStyle w:val="broodtekst"/>
        <w:spacing w:line="240" w:lineRule="auto"/>
      </w:pPr>
      <w:r w:rsidRPr="00624825">
        <w:t>te vertegenwoordigen aan, de hierboven onder A) genoemde Inschrijver.</w:t>
      </w:r>
    </w:p>
    <w:p w14:paraId="3311F818" w14:textId="77777777" w:rsidR="00DE61A4" w:rsidRPr="00624825" w:rsidRDefault="00DE61A4" w:rsidP="00DE61A4">
      <w:pPr>
        <w:pStyle w:val="broodtekst"/>
        <w:spacing w:line="240" w:lineRule="auto"/>
      </w:pPr>
    </w:p>
    <w:p w14:paraId="53678B15"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464F8C38" w14:textId="77777777" w:rsidR="00DE61A4" w:rsidRPr="00624825" w:rsidRDefault="00DE61A4" w:rsidP="00DE61A4">
      <w:pPr>
        <w:pStyle w:val="broodtekst"/>
        <w:spacing w:line="240" w:lineRule="auto"/>
      </w:pPr>
    </w:p>
    <w:p w14:paraId="74C30B92"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799FC7F6"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01C7262D"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50103EEC" w14:textId="77777777" w:rsidR="00DE61A4" w:rsidRPr="00F87CF4" w:rsidRDefault="00DE61A4" w:rsidP="00DE61A4">
      <w:pPr>
        <w:pStyle w:val="broodtekst"/>
        <w:spacing w:line="240" w:lineRule="auto"/>
      </w:pPr>
      <w:r w:rsidRPr="00F87CF4">
        <w:t>functie contactpersoon:</w:t>
      </w:r>
    </w:p>
    <w:p w14:paraId="1A4AD4E2"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43D590DB" w14:textId="77777777" w:rsidR="00DE61A4" w:rsidRPr="000E12DE" w:rsidRDefault="00DE61A4" w:rsidP="00DE61A4">
      <w:pPr>
        <w:pStyle w:val="broodtekst"/>
        <w:spacing w:line="240" w:lineRule="auto"/>
      </w:pPr>
      <w:r w:rsidRPr="000E12DE">
        <w:t>telefoonnummer:</w:t>
      </w:r>
    </w:p>
    <w:p w14:paraId="73230895"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220D32F8" w14:textId="77777777" w:rsidR="00DE61A4" w:rsidRPr="000E12DE" w:rsidRDefault="00DE61A4" w:rsidP="00DE61A4">
      <w:pPr>
        <w:pStyle w:val="broodtekst"/>
        <w:spacing w:line="240" w:lineRule="auto"/>
      </w:pPr>
      <w:r w:rsidRPr="000E12DE">
        <w:t>e-mail:</w:t>
      </w:r>
    </w:p>
    <w:p w14:paraId="6F690ADD"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2BD2B806" w14:textId="77777777" w:rsidR="00DE61A4" w:rsidRPr="000E12DE" w:rsidRDefault="00DE61A4" w:rsidP="00DE61A4">
      <w:pPr>
        <w:pStyle w:val="broodtekst"/>
        <w:spacing w:line="240" w:lineRule="auto"/>
      </w:pPr>
      <w:r w:rsidRPr="000E12DE">
        <w:tab/>
      </w:r>
    </w:p>
    <w:p w14:paraId="4DEA7BD8" w14:textId="77777777" w:rsidR="00DE61A4" w:rsidRPr="000E12DE" w:rsidRDefault="00DE61A4" w:rsidP="00DE61A4">
      <w:pPr>
        <w:pStyle w:val="broodtekst"/>
        <w:spacing w:line="240" w:lineRule="auto"/>
      </w:pPr>
    </w:p>
    <w:p w14:paraId="379DFA1E" w14:textId="77777777"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429112E9" w14:textId="77777777" w:rsidR="00DE61A4" w:rsidRPr="00940EA5" w:rsidRDefault="00DE61A4" w:rsidP="00DE61A4">
      <w:pPr>
        <w:pStyle w:val="broodtekst"/>
        <w:spacing w:line="240" w:lineRule="auto"/>
      </w:pPr>
    </w:p>
    <w:p w14:paraId="528F4F75"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5EE81B09" w14:textId="77777777" w:rsidR="00DE61A4" w:rsidRDefault="00DE61A4" w:rsidP="00DE61A4">
      <w:pPr>
        <w:pStyle w:val="broodtekst"/>
        <w:spacing w:line="240" w:lineRule="auto"/>
      </w:pPr>
    </w:p>
    <w:p w14:paraId="096218D1" w14:textId="77777777"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3.6</w:t>
      </w:r>
      <w:r w:rsidRPr="00660D6C">
        <w:rPr>
          <w:b/>
        </w:rPr>
        <w:t>.2</w:t>
      </w:r>
      <w:r w:rsidRPr="00DF297B">
        <w:rPr>
          <w:b/>
        </w:rPr>
        <w:t xml:space="preserve"> voor meer informatie over de digitale handtekening).</w:t>
      </w:r>
    </w:p>
    <w:p w14:paraId="135EB6A9" w14:textId="77777777" w:rsidR="00DE61A4" w:rsidRPr="00940EA5" w:rsidRDefault="00DE61A4" w:rsidP="00DE61A4">
      <w:pPr>
        <w:pStyle w:val="broodtekst"/>
        <w:spacing w:line="240" w:lineRule="auto"/>
      </w:pPr>
      <w:r>
        <w:t xml:space="preserve"> </w:t>
      </w:r>
    </w:p>
    <w:p w14:paraId="339235BB" w14:textId="77777777"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14:paraId="0B241397" w14:textId="77777777"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0210345E" w14:textId="77777777" w:rsidR="00DE61A4" w:rsidRPr="00FC7A98" w:rsidRDefault="00DE61A4" w:rsidP="00DE61A4">
      <w:pPr>
        <w:spacing w:line="240" w:lineRule="auto"/>
        <w:rPr>
          <w:b/>
          <w:szCs w:val="18"/>
        </w:rPr>
      </w:pPr>
    </w:p>
    <w:sectPr w:rsidR="00DE61A4" w:rsidRPr="00FC7A98"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64EB5" w14:textId="77777777" w:rsidR="005E178F" w:rsidRDefault="005E178F" w:rsidP="0088501B">
      <w:r>
        <w:separator/>
      </w:r>
    </w:p>
  </w:endnote>
  <w:endnote w:type="continuationSeparator" w:id="0">
    <w:p w14:paraId="791CC02D" w14:textId="77777777" w:rsidR="005E178F" w:rsidRDefault="005E178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AC84"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05B3"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BD45"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F2126" w14:textId="77777777" w:rsidR="005E178F" w:rsidRDefault="005E178F" w:rsidP="0088501B">
      <w:r>
        <w:separator/>
      </w:r>
    </w:p>
  </w:footnote>
  <w:footnote w:type="continuationSeparator" w:id="0">
    <w:p w14:paraId="095F70EB" w14:textId="77777777" w:rsidR="005E178F" w:rsidRDefault="005E178F" w:rsidP="0088501B">
      <w:r>
        <w:continuationSeparator/>
      </w:r>
    </w:p>
  </w:footnote>
  <w:footnote w:id="1">
    <w:p w14:paraId="4541E405"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0BD55CF3"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35B948C"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3B5E702A"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3101C2AA"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2B95D192"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2D959167"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EC7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98F5"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ABDD"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26"/>
    <w:rsid w:val="00043163"/>
    <w:rsid w:val="00056D70"/>
    <w:rsid w:val="000B3F94"/>
    <w:rsid w:val="000E1F3B"/>
    <w:rsid w:val="001509AD"/>
    <w:rsid w:val="00173156"/>
    <w:rsid w:val="001D6F03"/>
    <w:rsid w:val="002A6578"/>
    <w:rsid w:val="002B1092"/>
    <w:rsid w:val="002E0FD2"/>
    <w:rsid w:val="0038549E"/>
    <w:rsid w:val="003C4BF2"/>
    <w:rsid w:val="003D51FB"/>
    <w:rsid w:val="003F5EB0"/>
    <w:rsid w:val="003F6EDB"/>
    <w:rsid w:val="0040142D"/>
    <w:rsid w:val="0040571B"/>
    <w:rsid w:val="00431F69"/>
    <w:rsid w:val="00450447"/>
    <w:rsid w:val="004B0EA1"/>
    <w:rsid w:val="004D766D"/>
    <w:rsid w:val="005A4FBE"/>
    <w:rsid w:val="005C1226"/>
    <w:rsid w:val="005D2CF1"/>
    <w:rsid w:val="005E046F"/>
    <w:rsid w:val="005E178F"/>
    <w:rsid w:val="006006F5"/>
    <w:rsid w:val="00650A9B"/>
    <w:rsid w:val="00660D6C"/>
    <w:rsid w:val="00676B2B"/>
    <w:rsid w:val="006D2E66"/>
    <w:rsid w:val="006F42D7"/>
    <w:rsid w:val="00710532"/>
    <w:rsid w:val="007435A7"/>
    <w:rsid w:val="007B27E3"/>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BB5697"/>
    <w:rsid w:val="00C36FAA"/>
    <w:rsid w:val="00C71133"/>
    <w:rsid w:val="00CA55CC"/>
    <w:rsid w:val="00CB3317"/>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64E2A"/>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823AB6-0A24-45F8-9AED-BCDB96101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25F337-0CE2-4477-AFC2-B4B255808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78E447-89D1-422F-BC58-657E279B7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354</Words>
  <Characters>1948</Characters>
  <Application>Microsoft Office Word</Application>
  <DocSecurity>0</DocSecurity>
  <Lines>16</Lines>
  <Paragraphs>4</Paragraphs>
  <ScaleCrop>false</ScaleCrop>
  <Company>Rijkswaterstaat</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Eline Kevenaar</cp:lastModifiedBy>
  <cp:revision>6</cp:revision>
  <dcterms:created xsi:type="dcterms:W3CDTF">2021-10-11T10:00:00Z</dcterms:created>
  <dcterms:modified xsi:type="dcterms:W3CDTF">2021-10-14T14:52:00Z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