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0F154" w14:textId="77777777" w:rsidR="00CC5CD6" w:rsidRDefault="00CC5CD6" w:rsidP="00AB0C82">
      <w:pPr>
        <w:widowControl w:val="0"/>
        <w:spacing w:line="310" w:lineRule="atLeast"/>
        <w:jc w:val="center"/>
        <w:rPr>
          <w:b/>
          <w:noProof/>
          <w:spacing w:val="4"/>
          <w:sz w:val="32"/>
          <w:lang w:eastAsia="en-US"/>
        </w:rPr>
      </w:pPr>
      <w:bookmarkStart w:id="0" w:name="_Toc144171265"/>
      <w:r w:rsidRPr="00CC5CD6">
        <w:rPr>
          <w:b/>
          <w:noProof/>
          <w:spacing w:val="4"/>
          <w:sz w:val="32"/>
        </w:rPr>
        <w:drawing>
          <wp:inline distT="0" distB="0" distL="0" distR="0" wp14:anchorId="7E56E964" wp14:editId="6744A6D9">
            <wp:extent cx="2481547" cy="548809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balk_zwart-roo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47" cy="548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6DE69" w14:textId="77777777" w:rsidR="00CC5CD6" w:rsidRDefault="00CC5CD6" w:rsidP="00D755E7">
      <w:pPr>
        <w:widowControl w:val="0"/>
        <w:spacing w:line="310" w:lineRule="atLeast"/>
        <w:rPr>
          <w:b/>
          <w:noProof/>
          <w:spacing w:val="4"/>
          <w:sz w:val="32"/>
          <w:lang w:eastAsia="en-US"/>
        </w:rPr>
      </w:pPr>
    </w:p>
    <w:p w14:paraId="38AF3325" w14:textId="17D63060" w:rsidR="000F37CF" w:rsidRPr="001B5713" w:rsidRDefault="000F37CF" w:rsidP="00D755E7">
      <w:pPr>
        <w:widowControl w:val="0"/>
        <w:spacing w:line="310" w:lineRule="atLeast"/>
        <w:rPr>
          <w:b/>
          <w:noProof/>
          <w:spacing w:val="4"/>
          <w:sz w:val="28"/>
          <w:szCs w:val="28"/>
          <w:lang w:eastAsia="en-US"/>
        </w:rPr>
      </w:pPr>
      <w:r w:rsidRPr="001B5713">
        <w:rPr>
          <w:b/>
          <w:noProof/>
          <w:spacing w:val="4"/>
          <w:sz w:val="28"/>
          <w:szCs w:val="28"/>
          <w:lang w:eastAsia="en-US"/>
        </w:rPr>
        <w:t xml:space="preserve">Bijlage </w:t>
      </w:r>
      <w:r w:rsidR="00AB0C82" w:rsidRPr="001B5713">
        <w:rPr>
          <w:b/>
          <w:noProof/>
          <w:spacing w:val="4"/>
          <w:sz w:val="28"/>
          <w:szCs w:val="28"/>
          <w:lang w:eastAsia="en-US"/>
        </w:rPr>
        <w:t>B</w:t>
      </w:r>
      <w:r w:rsidR="001B5713" w:rsidRPr="001B5713">
        <w:rPr>
          <w:b/>
          <w:noProof/>
          <w:spacing w:val="4"/>
          <w:sz w:val="28"/>
          <w:szCs w:val="28"/>
          <w:lang w:eastAsia="en-US"/>
        </w:rPr>
        <w:t>4</w:t>
      </w:r>
      <w:r w:rsidR="00AC761F" w:rsidRPr="001B5713">
        <w:rPr>
          <w:b/>
          <w:noProof/>
          <w:spacing w:val="4"/>
          <w:sz w:val="28"/>
          <w:szCs w:val="28"/>
          <w:lang w:eastAsia="en-US"/>
        </w:rPr>
        <w:tab/>
      </w:r>
      <w:r w:rsidR="001B5713">
        <w:rPr>
          <w:b/>
          <w:noProof/>
          <w:spacing w:val="4"/>
          <w:sz w:val="28"/>
          <w:szCs w:val="28"/>
          <w:lang w:eastAsia="en-US"/>
        </w:rPr>
        <w:t xml:space="preserve"> </w:t>
      </w:r>
      <w:r w:rsidRPr="001B5713">
        <w:rPr>
          <w:b/>
          <w:noProof/>
          <w:spacing w:val="4"/>
          <w:sz w:val="28"/>
          <w:szCs w:val="28"/>
          <w:lang w:eastAsia="en-US"/>
        </w:rPr>
        <w:t>Mod</w:t>
      </w:r>
      <w:r w:rsidR="00E85ABF">
        <w:rPr>
          <w:b/>
          <w:noProof/>
          <w:spacing w:val="4"/>
          <w:sz w:val="28"/>
          <w:szCs w:val="28"/>
          <w:lang w:eastAsia="en-US"/>
        </w:rPr>
        <w:t>el formulier referentieopdracht</w:t>
      </w:r>
      <w:bookmarkStart w:id="1" w:name="_GoBack"/>
      <w:bookmarkEnd w:id="1"/>
      <w:r w:rsidR="0086618B" w:rsidRPr="001B5713">
        <w:rPr>
          <w:b/>
          <w:noProof/>
          <w:spacing w:val="4"/>
          <w:sz w:val="28"/>
          <w:szCs w:val="28"/>
          <w:lang w:eastAsia="en-US"/>
        </w:rPr>
        <w:t xml:space="preserve"> </w:t>
      </w:r>
      <w:r w:rsidR="003B7D62">
        <w:rPr>
          <w:b/>
          <w:noProof/>
          <w:spacing w:val="4"/>
          <w:sz w:val="28"/>
          <w:szCs w:val="28"/>
          <w:lang w:eastAsia="en-US"/>
        </w:rPr>
        <w:t>(geschiktheids</w:t>
      </w:r>
      <w:r w:rsidR="0086618B" w:rsidRPr="001B5713">
        <w:rPr>
          <w:b/>
          <w:noProof/>
          <w:spacing w:val="4"/>
          <w:sz w:val="28"/>
          <w:szCs w:val="28"/>
          <w:lang w:eastAsia="en-US"/>
        </w:rPr>
        <w:t>eis</w:t>
      </w:r>
      <w:r w:rsidR="003B7D62">
        <w:rPr>
          <w:b/>
          <w:noProof/>
          <w:spacing w:val="4"/>
          <w:sz w:val="28"/>
          <w:szCs w:val="28"/>
          <w:lang w:eastAsia="en-US"/>
        </w:rPr>
        <w:t>)</w:t>
      </w:r>
    </w:p>
    <w:p w14:paraId="3449D37B" w14:textId="77777777" w:rsidR="00AC761F" w:rsidRDefault="00AC761F">
      <w:pPr>
        <w:pStyle w:val="StandardText"/>
        <w:numPr>
          <w:ilvl w:val="0"/>
          <w:numId w:val="0"/>
        </w:numPr>
      </w:pPr>
    </w:p>
    <w:bookmarkEnd w:id="0"/>
    <w:p w14:paraId="0F42E2A3" w14:textId="77777777" w:rsidR="005F511F" w:rsidRDefault="005F511F" w:rsidP="00AD4E5E">
      <w:pPr>
        <w:pStyle w:val="StandardText"/>
        <w:numPr>
          <w:ilvl w:val="0"/>
          <w:numId w:val="0"/>
        </w:numPr>
        <w:spacing w:line="260" w:lineRule="exact"/>
        <w:jc w:val="left"/>
      </w:pPr>
    </w:p>
    <w:p w14:paraId="13FD4F99" w14:textId="556B2C27" w:rsidR="00AD4E5E" w:rsidRPr="0028675E" w:rsidRDefault="00AD4E5E" w:rsidP="00AD4E5E">
      <w:pPr>
        <w:pStyle w:val="StandardText"/>
        <w:numPr>
          <w:ilvl w:val="0"/>
          <w:numId w:val="0"/>
        </w:numPr>
        <w:spacing w:line="260" w:lineRule="exact"/>
        <w:jc w:val="left"/>
      </w:pPr>
      <w:r w:rsidRPr="0028675E">
        <w:t>De Inschrijver</w:t>
      </w:r>
      <w:r w:rsidR="00114B0A">
        <w:t xml:space="preserve"> </w:t>
      </w:r>
      <w:r w:rsidRPr="0028675E">
        <w:t>dient aan te tonen dat</w:t>
      </w:r>
      <w:r w:rsidR="003B7D62">
        <w:t xml:space="preserve"> in de periode van</w:t>
      </w:r>
      <w:r w:rsidR="00114B0A">
        <w:t xml:space="preserve"> </w:t>
      </w:r>
      <w:r w:rsidR="0028675E" w:rsidRPr="0028675E">
        <w:t>5</w:t>
      </w:r>
      <w:r w:rsidRPr="0028675E">
        <w:t xml:space="preserve"> jaar voor de datum van Inschrijving, ervaring is opgedaan in de kerncompetentie zoals beschreven in paragraaf </w:t>
      </w:r>
      <w:r w:rsidR="0028675E" w:rsidRPr="0028675E">
        <w:t>5.5.1</w:t>
      </w:r>
      <w:r w:rsidRPr="0028675E">
        <w:t xml:space="preserve"> van de Aanbestedingsleidraad, door referentieopdracht in te dienen die op vakkundige en regelmatige wijze zijn uitgevoerd</w:t>
      </w:r>
      <w:r w:rsidR="006D0AAC" w:rsidRPr="0028675E">
        <w:t>. In deze Bijlage dient men van de betreffende referentieopdracht op toereikende wijze informatie te verstrekken</w:t>
      </w:r>
      <w:r w:rsidR="005F511F" w:rsidRPr="0028675E">
        <w:t xml:space="preserve"> zodat Aanbestedende dienst ondubbelzinnig kan vaststellen dat Inschrijver voldoet aan de gevraagde kerncompetentie.</w:t>
      </w:r>
    </w:p>
    <w:p w14:paraId="77E365E3" w14:textId="77777777" w:rsidR="00AD4E5E" w:rsidRPr="0028675E" w:rsidRDefault="00AD4E5E" w:rsidP="00AD4E5E">
      <w:pPr>
        <w:pStyle w:val="StandardText"/>
        <w:numPr>
          <w:ilvl w:val="0"/>
          <w:numId w:val="0"/>
        </w:numPr>
        <w:spacing w:line="260" w:lineRule="exact"/>
        <w:jc w:val="left"/>
      </w:pPr>
    </w:p>
    <w:p w14:paraId="54992827" w14:textId="24869E9C" w:rsidR="000F37CF" w:rsidRDefault="000F37CF" w:rsidP="00AC761F">
      <w:pPr>
        <w:pStyle w:val="StandardText"/>
        <w:numPr>
          <w:ilvl w:val="0"/>
          <w:numId w:val="0"/>
        </w:numPr>
        <w:spacing w:line="260" w:lineRule="exact"/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F37CF" w14:paraId="5383EDBE" w14:textId="77777777">
        <w:tc>
          <w:tcPr>
            <w:tcW w:w="9540" w:type="dxa"/>
            <w:shd w:val="clear" w:color="auto" w:fill="D9D9D9"/>
          </w:tcPr>
          <w:p w14:paraId="0D997757" w14:textId="77777777" w:rsidR="000F37CF" w:rsidRDefault="000F37CF" w:rsidP="008268DF">
            <w:pPr>
              <w:spacing w:before="90" w:after="54" w:line="260" w:lineRule="exact"/>
              <w:rPr>
                <w:b/>
                <w:szCs w:val="19"/>
              </w:rPr>
            </w:pPr>
            <w:r>
              <w:rPr>
                <w:b/>
                <w:szCs w:val="19"/>
              </w:rPr>
              <w:t>Korte omschrijving referentieopdracht</w:t>
            </w:r>
            <w:r w:rsidR="008268DF">
              <w:rPr>
                <w:b/>
                <w:szCs w:val="19"/>
              </w:rPr>
              <w:t xml:space="preserve"> </w:t>
            </w:r>
          </w:p>
        </w:tc>
      </w:tr>
      <w:tr w:rsidR="000F37CF" w14:paraId="6205B552" w14:textId="77777777">
        <w:tc>
          <w:tcPr>
            <w:tcW w:w="9540" w:type="dxa"/>
          </w:tcPr>
          <w:p w14:paraId="07446127" w14:textId="77777777" w:rsidR="000F37CF" w:rsidRDefault="000F37CF" w:rsidP="00AC761F">
            <w:pPr>
              <w:pStyle w:val="Ballontekst"/>
              <w:spacing w:before="90" w:after="54" w:line="260" w:lineRule="exact"/>
              <w:rPr>
                <w:rFonts w:ascii="Times New Roman" w:hAnsi="Times New Roman" w:cs="Times New Roman"/>
                <w:bCs/>
                <w:sz w:val="20"/>
              </w:rPr>
            </w:pPr>
          </w:p>
          <w:p w14:paraId="654FC173" w14:textId="77777777" w:rsidR="000F37CF" w:rsidRDefault="000F37CF" w:rsidP="00AC761F">
            <w:pPr>
              <w:pStyle w:val="Ballontekst"/>
              <w:spacing w:before="90" w:after="54" w:line="260" w:lineRule="exact"/>
              <w:rPr>
                <w:rFonts w:ascii="Times New Roman" w:hAnsi="Times New Roman" w:cs="Times New Roman"/>
                <w:bCs/>
                <w:sz w:val="20"/>
              </w:rPr>
            </w:pPr>
          </w:p>
          <w:p w14:paraId="3FBD4007" w14:textId="77777777" w:rsidR="000F37CF" w:rsidRDefault="000F37CF" w:rsidP="00AC761F">
            <w:pPr>
              <w:pStyle w:val="Ballontekst"/>
              <w:spacing w:before="90" w:after="54" w:line="260" w:lineRule="exact"/>
              <w:rPr>
                <w:rFonts w:ascii="Times New Roman" w:hAnsi="Times New Roman" w:cs="Times New Roman"/>
                <w:bCs/>
                <w:sz w:val="20"/>
              </w:rPr>
            </w:pPr>
          </w:p>
          <w:p w14:paraId="5A4E31EB" w14:textId="77777777" w:rsidR="000F37CF" w:rsidRDefault="000F37CF" w:rsidP="00AC761F">
            <w:pPr>
              <w:pStyle w:val="Aanhef"/>
              <w:spacing w:before="90" w:after="54" w:line="260" w:lineRule="exact"/>
              <w:rPr>
                <w:szCs w:val="16"/>
              </w:rPr>
            </w:pPr>
          </w:p>
          <w:p w14:paraId="04DDFB5C" w14:textId="77777777" w:rsidR="000F37CF" w:rsidRDefault="000F37CF" w:rsidP="00AC761F">
            <w:pPr>
              <w:pStyle w:val="Koptekst"/>
              <w:tabs>
                <w:tab w:val="clear" w:pos="9072"/>
              </w:tabs>
              <w:spacing w:before="90" w:after="54" w:line="260" w:lineRule="exact"/>
              <w:rPr>
                <w:szCs w:val="16"/>
              </w:rPr>
            </w:pPr>
          </w:p>
          <w:p w14:paraId="5300BCFB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</w:p>
          <w:p w14:paraId="5E5ECABD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</w:p>
          <w:p w14:paraId="7594A187" w14:textId="77777777" w:rsidR="000F37CF" w:rsidRDefault="000F37CF" w:rsidP="00AC761F">
            <w:pPr>
              <w:spacing w:before="90" w:after="54" w:line="260" w:lineRule="exact"/>
              <w:rPr>
                <w:b/>
                <w:sz w:val="16"/>
                <w:szCs w:val="16"/>
              </w:rPr>
            </w:pPr>
          </w:p>
        </w:tc>
      </w:tr>
    </w:tbl>
    <w:p w14:paraId="1009FF9B" w14:textId="77777777" w:rsidR="000F37CF" w:rsidRDefault="000F37CF" w:rsidP="00AC761F">
      <w:pPr>
        <w:pStyle w:val="StandardText"/>
        <w:numPr>
          <w:ilvl w:val="0"/>
          <w:numId w:val="0"/>
        </w:numPr>
        <w:spacing w:line="260" w:lineRule="exact"/>
      </w:pPr>
      <w:r>
        <w:rPr>
          <w:i/>
        </w:rPr>
        <w:t xml:space="preserve"> (*</w:t>
      </w:r>
      <w:r w:rsidR="00AC761F">
        <w:rPr>
          <w:i/>
        </w:rPr>
        <w:t>Opdrachtgever</w:t>
      </w:r>
      <w:r>
        <w:rPr>
          <w:i/>
        </w:rPr>
        <w:t xml:space="preserve"> behoudt zich het recht voor om referenties na te trekken)</w:t>
      </w:r>
      <w:r>
        <w:rPr>
          <w:i/>
        </w:rPr>
        <w:br/>
      </w:r>
    </w:p>
    <w:p w14:paraId="6A9F979A" w14:textId="77777777" w:rsidR="000F37CF" w:rsidRDefault="000F37CF" w:rsidP="00AC761F">
      <w:pPr>
        <w:pStyle w:val="StandardText"/>
        <w:spacing w:line="260" w:lineRule="exact"/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20"/>
      </w:tblGrid>
      <w:tr w:rsidR="000F37CF" w14:paraId="023399FB" w14:textId="77777777">
        <w:tc>
          <w:tcPr>
            <w:tcW w:w="5220" w:type="dxa"/>
          </w:tcPr>
          <w:p w14:paraId="0787D4ED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Opdrachtnemer:</w:t>
            </w:r>
          </w:p>
        </w:tc>
        <w:tc>
          <w:tcPr>
            <w:tcW w:w="4320" w:type="dxa"/>
          </w:tcPr>
          <w:p w14:paraId="010043BF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75DAA1CF" w14:textId="77777777">
        <w:tc>
          <w:tcPr>
            <w:tcW w:w="5220" w:type="dxa"/>
          </w:tcPr>
          <w:p w14:paraId="10A6F061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Was er sprake van een samenwerkingsverband:</w:t>
            </w:r>
          </w:p>
          <w:p w14:paraId="6F606F12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Wat zijn de namen van de ondernemingen in het samenwerkingsverband:</w:t>
            </w:r>
          </w:p>
          <w:p w14:paraId="6191EF13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Wat is de rechtsvorm van het samenwerkingsverband:</w:t>
            </w:r>
          </w:p>
          <w:p w14:paraId="368D92EE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Wat was de onderlinge werkverdeling tussen de ondernemingen:</w:t>
            </w:r>
          </w:p>
        </w:tc>
        <w:tc>
          <w:tcPr>
            <w:tcW w:w="4320" w:type="dxa"/>
          </w:tcPr>
          <w:p w14:paraId="704A84EE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35D747C3" w14:textId="77777777">
        <w:tc>
          <w:tcPr>
            <w:tcW w:w="5220" w:type="dxa"/>
          </w:tcPr>
          <w:p w14:paraId="5F7E6C12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Was u hoofd- of onderaannemer:</w:t>
            </w:r>
          </w:p>
          <w:p w14:paraId="1004E1B5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Indien onderaannemer, wie was de hoofdaannemer:</w:t>
            </w:r>
          </w:p>
          <w:p w14:paraId="26539733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Werkverdeling tussen hoofd- en onderaannemer:</w:t>
            </w:r>
          </w:p>
          <w:p w14:paraId="6FDC4D13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Aanneemsommen onderaannemers</w:t>
            </w:r>
          </w:p>
        </w:tc>
        <w:tc>
          <w:tcPr>
            <w:tcW w:w="4320" w:type="dxa"/>
          </w:tcPr>
          <w:p w14:paraId="7185D207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6D3BE6AA" w14:textId="77777777">
        <w:tc>
          <w:tcPr>
            <w:tcW w:w="5220" w:type="dxa"/>
          </w:tcPr>
          <w:p w14:paraId="1EE8C900" w14:textId="5B7F8862" w:rsidR="000F37CF" w:rsidRDefault="000F37C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 xml:space="preserve">Naam </w:t>
            </w:r>
            <w:proofErr w:type="spellStart"/>
            <w:r>
              <w:rPr>
                <w:szCs w:val="16"/>
              </w:rPr>
              <w:t>opdrachtgevende</w:t>
            </w:r>
            <w:proofErr w:type="spellEnd"/>
            <w:r>
              <w:rPr>
                <w:szCs w:val="16"/>
              </w:rPr>
              <w:t xml:space="preserve"> instantie:</w:t>
            </w:r>
          </w:p>
        </w:tc>
        <w:tc>
          <w:tcPr>
            <w:tcW w:w="4320" w:type="dxa"/>
          </w:tcPr>
          <w:p w14:paraId="6373D193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49C0D4EA" w14:textId="77777777">
        <w:tc>
          <w:tcPr>
            <w:tcW w:w="5220" w:type="dxa"/>
          </w:tcPr>
          <w:p w14:paraId="2E0D0809" w14:textId="469FFCE8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 xml:space="preserve">Naam contactpersoon </w:t>
            </w:r>
            <w:r w:rsidR="00FA5E49">
              <w:rPr>
                <w:szCs w:val="16"/>
              </w:rPr>
              <w:t>instantie</w:t>
            </w:r>
            <w:r>
              <w:rPr>
                <w:szCs w:val="16"/>
              </w:rPr>
              <w:t>:</w:t>
            </w:r>
          </w:p>
        </w:tc>
        <w:tc>
          <w:tcPr>
            <w:tcW w:w="4320" w:type="dxa"/>
          </w:tcPr>
          <w:p w14:paraId="44FA19E9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38DF3EA7" w14:textId="77777777">
        <w:tc>
          <w:tcPr>
            <w:tcW w:w="5220" w:type="dxa"/>
          </w:tcPr>
          <w:p w14:paraId="05B4E39D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Telefoonnummer contactpersoon:</w:t>
            </w:r>
          </w:p>
        </w:tc>
        <w:tc>
          <w:tcPr>
            <w:tcW w:w="4320" w:type="dxa"/>
          </w:tcPr>
          <w:p w14:paraId="078C9FE8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09D73BF0" w14:textId="77777777">
        <w:tc>
          <w:tcPr>
            <w:tcW w:w="5220" w:type="dxa"/>
          </w:tcPr>
          <w:p w14:paraId="67736F6C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Emailadres contactpersoon:</w:t>
            </w:r>
          </w:p>
        </w:tc>
        <w:tc>
          <w:tcPr>
            <w:tcW w:w="4320" w:type="dxa"/>
          </w:tcPr>
          <w:p w14:paraId="52866B82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254F9E" w14:paraId="385E6D39" w14:textId="77777777">
        <w:tc>
          <w:tcPr>
            <w:tcW w:w="5220" w:type="dxa"/>
          </w:tcPr>
          <w:p w14:paraId="21231445" w14:textId="77777777" w:rsidR="00254F9E" w:rsidRDefault="00254F9E" w:rsidP="00934484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 xml:space="preserve">Totaalbedrag (projectomvang in Euro </w:t>
            </w:r>
            <w:r w:rsidR="00934484">
              <w:rPr>
                <w:szCs w:val="16"/>
              </w:rPr>
              <w:t>excl. BTW</w:t>
            </w:r>
            <w:r>
              <w:rPr>
                <w:szCs w:val="16"/>
              </w:rPr>
              <w:t>)</w:t>
            </w:r>
          </w:p>
        </w:tc>
        <w:tc>
          <w:tcPr>
            <w:tcW w:w="4320" w:type="dxa"/>
          </w:tcPr>
          <w:p w14:paraId="59CD69BD" w14:textId="77777777" w:rsidR="00254F9E" w:rsidRDefault="00254F9E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107CBE20" w14:textId="77777777">
        <w:tc>
          <w:tcPr>
            <w:tcW w:w="5220" w:type="dxa"/>
          </w:tcPr>
          <w:p w14:paraId="1990FD53" w14:textId="77777777" w:rsidR="000F37CF" w:rsidRDefault="000F37CF" w:rsidP="00934484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 xml:space="preserve">Datum start </w:t>
            </w:r>
            <w:r w:rsidR="00F3577E">
              <w:rPr>
                <w:szCs w:val="16"/>
              </w:rPr>
              <w:t>werk/</w:t>
            </w:r>
            <w:r w:rsidR="00934484">
              <w:rPr>
                <w:szCs w:val="16"/>
              </w:rPr>
              <w:t>dienst/levering</w:t>
            </w:r>
            <w:r>
              <w:rPr>
                <w:szCs w:val="16"/>
              </w:rPr>
              <w:t>:</w:t>
            </w:r>
          </w:p>
        </w:tc>
        <w:tc>
          <w:tcPr>
            <w:tcW w:w="4320" w:type="dxa"/>
          </w:tcPr>
          <w:p w14:paraId="6A5315EB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0ABEB6E6" w14:textId="77777777">
        <w:tc>
          <w:tcPr>
            <w:tcW w:w="5220" w:type="dxa"/>
          </w:tcPr>
          <w:p w14:paraId="1C969EBB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lastRenderedPageBreak/>
              <w:t>Datum oplevering:</w:t>
            </w:r>
          </w:p>
        </w:tc>
        <w:tc>
          <w:tcPr>
            <w:tcW w:w="4320" w:type="dxa"/>
          </w:tcPr>
          <w:p w14:paraId="59541BE3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</w:tbl>
    <w:p w14:paraId="234D393F" w14:textId="77777777" w:rsidR="000F37CF" w:rsidRDefault="000F37CF" w:rsidP="00AC761F">
      <w:pPr>
        <w:spacing w:line="260" w:lineRule="exact"/>
        <w:rPr>
          <w:rFonts w:cs="Arial"/>
          <w:i/>
        </w:rPr>
      </w:pPr>
    </w:p>
    <w:p w14:paraId="6499E0EE" w14:textId="7CC4BAF2" w:rsidR="000F37CF" w:rsidRDefault="000F37CF" w:rsidP="00AC761F">
      <w:pPr>
        <w:spacing w:line="260" w:lineRule="exact"/>
        <w:rPr>
          <w:rFonts w:cs="Arial"/>
        </w:rPr>
      </w:pPr>
      <w:r>
        <w:rPr>
          <w:rFonts w:cs="Arial"/>
          <w:i/>
        </w:rPr>
        <w:t xml:space="preserve"> (*</w:t>
      </w:r>
      <w:r w:rsidR="00AC761F">
        <w:rPr>
          <w:rFonts w:cs="Arial"/>
          <w:i/>
        </w:rPr>
        <w:t xml:space="preserve">Opdrachtgever </w:t>
      </w:r>
      <w:r>
        <w:rPr>
          <w:rFonts w:cs="Arial"/>
          <w:i/>
        </w:rPr>
        <w:t>behoudt zich het recht voor om referenties na te trekken)</w:t>
      </w:r>
      <w:r>
        <w:rPr>
          <w:rFonts w:cs="Arial"/>
          <w:i/>
        </w:rPr>
        <w:br/>
      </w:r>
    </w:p>
    <w:p w14:paraId="54FCA324" w14:textId="77777777" w:rsidR="004C1DD2" w:rsidRPr="004C1DD2" w:rsidRDefault="004C1DD2" w:rsidP="004C1DD2">
      <w:pPr>
        <w:spacing w:line="260" w:lineRule="exact"/>
        <w:rPr>
          <w:rFonts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E85ABF" w:rsidRPr="00E85ABF" w14:paraId="6B1F00C6" w14:textId="77777777" w:rsidTr="0004508B">
        <w:tc>
          <w:tcPr>
            <w:tcW w:w="3261" w:type="dxa"/>
          </w:tcPr>
          <w:p w14:paraId="04E03525" w14:textId="77777777" w:rsidR="00E85ABF" w:rsidRPr="00E85ABF" w:rsidRDefault="00E85ABF" w:rsidP="00E85ABF">
            <w:pPr>
              <w:rPr>
                <w:color w:val="000000"/>
              </w:rPr>
            </w:pPr>
            <w:r w:rsidRPr="00E85ABF">
              <w:rPr>
                <w:color w:val="000000"/>
              </w:rPr>
              <w:t xml:space="preserve">Bedrijfsnaam Inschrijver </w:t>
            </w:r>
          </w:p>
          <w:p w14:paraId="286373C8" w14:textId="77777777" w:rsidR="00E85ABF" w:rsidRPr="00E85ABF" w:rsidRDefault="00E85ABF" w:rsidP="00E85ABF">
            <w:pPr>
              <w:rPr>
                <w:color w:val="000000"/>
              </w:rPr>
            </w:pPr>
          </w:p>
        </w:tc>
        <w:tc>
          <w:tcPr>
            <w:tcW w:w="5670" w:type="dxa"/>
          </w:tcPr>
          <w:p w14:paraId="0A5D80FF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402A7919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38749258" w14:textId="77777777" w:rsidR="00E85ABF" w:rsidRPr="00E85ABF" w:rsidRDefault="00E85ABF" w:rsidP="00E85ABF">
            <w:pPr>
              <w:rPr>
                <w:color w:val="000000"/>
              </w:rPr>
            </w:pPr>
          </w:p>
        </w:tc>
      </w:tr>
      <w:tr w:rsidR="00E85ABF" w:rsidRPr="00E85ABF" w14:paraId="01EB601A" w14:textId="77777777" w:rsidTr="0004508B">
        <w:tc>
          <w:tcPr>
            <w:tcW w:w="3261" w:type="dxa"/>
          </w:tcPr>
          <w:p w14:paraId="1F6D9EB9" w14:textId="77777777" w:rsidR="00E85ABF" w:rsidRPr="00E85ABF" w:rsidRDefault="00E85ABF" w:rsidP="00E85ABF">
            <w:pPr>
              <w:rPr>
                <w:color w:val="000000"/>
              </w:rPr>
            </w:pPr>
            <w:r w:rsidRPr="00E85ABF">
              <w:rPr>
                <w:color w:val="000000"/>
              </w:rPr>
              <w:t>Naam rechtsgeldig ondertekenaar</w:t>
            </w:r>
          </w:p>
          <w:p w14:paraId="4B6EDD2C" w14:textId="77777777" w:rsidR="00E85ABF" w:rsidRPr="00E85ABF" w:rsidRDefault="00E85ABF" w:rsidP="00E85ABF">
            <w:pPr>
              <w:rPr>
                <w:color w:val="000000"/>
              </w:rPr>
            </w:pPr>
          </w:p>
        </w:tc>
        <w:tc>
          <w:tcPr>
            <w:tcW w:w="5670" w:type="dxa"/>
          </w:tcPr>
          <w:p w14:paraId="7727C323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4B7613F8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0BE8ED7C" w14:textId="77777777" w:rsidR="00E85ABF" w:rsidRPr="00E85ABF" w:rsidRDefault="00E85ABF" w:rsidP="00E85ABF">
            <w:pPr>
              <w:rPr>
                <w:color w:val="000000"/>
              </w:rPr>
            </w:pPr>
          </w:p>
        </w:tc>
      </w:tr>
      <w:tr w:rsidR="00E85ABF" w:rsidRPr="00E85ABF" w14:paraId="5FA459CB" w14:textId="77777777" w:rsidTr="0004508B">
        <w:tc>
          <w:tcPr>
            <w:tcW w:w="3261" w:type="dxa"/>
          </w:tcPr>
          <w:p w14:paraId="3DD285CF" w14:textId="77777777" w:rsidR="00E85ABF" w:rsidRPr="00E85ABF" w:rsidRDefault="00E85ABF" w:rsidP="00E85ABF">
            <w:pPr>
              <w:rPr>
                <w:color w:val="000000"/>
              </w:rPr>
            </w:pPr>
            <w:r w:rsidRPr="00E85ABF">
              <w:rPr>
                <w:color w:val="000000"/>
              </w:rPr>
              <w:t>Functie ondertekenaar</w:t>
            </w:r>
          </w:p>
          <w:p w14:paraId="5064312A" w14:textId="77777777" w:rsidR="00E85ABF" w:rsidRPr="00E85ABF" w:rsidRDefault="00E85ABF" w:rsidP="00E85ABF">
            <w:pPr>
              <w:rPr>
                <w:color w:val="000000"/>
              </w:rPr>
            </w:pPr>
          </w:p>
        </w:tc>
        <w:tc>
          <w:tcPr>
            <w:tcW w:w="5670" w:type="dxa"/>
          </w:tcPr>
          <w:p w14:paraId="2EBEF65E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6EFE5361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2DD1AB46" w14:textId="77777777" w:rsidR="00E85ABF" w:rsidRPr="00E85ABF" w:rsidRDefault="00E85ABF" w:rsidP="00E85ABF">
            <w:pPr>
              <w:rPr>
                <w:color w:val="000000"/>
              </w:rPr>
            </w:pPr>
          </w:p>
        </w:tc>
      </w:tr>
      <w:tr w:rsidR="00E85ABF" w:rsidRPr="00E85ABF" w14:paraId="5E06815E" w14:textId="77777777" w:rsidTr="0004508B">
        <w:tc>
          <w:tcPr>
            <w:tcW w:w="3261" w:type="dxa"/>
          </w:tcPr>
          <w:p w14:paraId="3F15B7E2" w14:textId="77777777" w:rsidR="00E85ABF" w:rsidRPr="00E85ABF" w:rsidRDefault="00E85ABF" w:rsidP="00E85ABF">
            <w:pPr>
              <w:rPr>
                <w:color w:val="000000"/>
              </w:rPr>
            </w:pPr>
            <w:r w:rsidRPr="00E85ABF">
              <w:rPr>
                <w:color w:val="000000"/>
              </w:rPr>
              <w:t>Datum</w:t>
            </w:r>
          </w:p>
          <w:p w14:paraId="3F3C2B99" w14:textId="77777777" w:rsidR="00E85ABF" w:rsidRPr="00E85ABF" w:rsidRDefault="00E85ABF" w:rsidP="00E85ABF">
            <w:pPr>
              <w:rPr>
                <w:color w:val="000000"/>
              </w:rPr>
            </w:pPr>
          </w:p>
        </w:tc>
        <w:tc>
          <w:tcPr>
            <w:tcW w:w="5670" w:type="dxa"/>
          </w:tcPr>
          <w:p w14:paraId="026165E7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6D8EEFCF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1F92CE71" w14:textId="77777777" w:rsidR="00E85ABF" w:rsidRPr="00E85ABF" w:rsidRDefault="00E85ABF" w:rsidP="00E85ABF">
            <w:pPr>
              <w:rPr>
                <w:color w:val="000000"/>
              </w:rPr>
            </w:pPr>
          </w:p>
        </w:tc>
      </w:tr>
      <w:tr w:rsidR="00E85ABF" w:rsidRPr="00E85ABF" w14:paraId="0A18EF88" w14:textId="77777777" w:rsidTr="0004508B">
        <w:tc>
          <w:tcPr>
            <w:tcW w:w="3261" w:type="dxa"/>
          </w:tcPr>
          <w:p w14:paraId="3A9DD574" w14:textId="77777777" w:rsidR="00E85ABF" w:rsidRPr="00E85ABF" w:rsidRDefault="00E85ABF" w:rsidP="00E85ABF">
            <w:pPr>
              <w:rPr>
                <w:color w:val="000000"/>
              </w:rPr>
            </w:pPr>
            <w:r w:rsidRPr="00E85ABF">
              <w:rPr>
                <w:color w:val="000000"/>
              </w:rPr>
              <w:t>Handtekening</w:t>
            </w:r>
          </w:p>
          <w:p w14:paraId="5412A8F8" w14:textId="77777777" w:rsidR="00E85ABF" w:rsidRPr="00E85ABF" w:rsidRDefault="00E85ABF" w:rsidP="00E85ABF">
            <w:pPr>
              <w:rPr>
                <w:color w:val="000000"/>
              </w:rPr>
            </w:pPr>
          </w:p>
        </w:tc>
        <w:tc>
          <w:tcPr>
            <w:tcW w:w="5670" w:type="dxa"/>
          </w:tcPr>
          <w:p w14:paraId="6AE90629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089E4B75" w14:textId="77777777" w:rsidR="00E85ABF" w:rsidRPr="00E85ABF" w:rsidRDefault="00E85ABF" w:rsidP="00E85ABF">
            <w:pPr>
              <w:rPr>
                <w:color w:val="000000"/>
              </w:rPr>
            </w:pPr>
          </w:p>
          <w:p w14:paraId="3BC18505" w14:textId="77777777" w:rsidR="00E85ABF" w:rsidRPr="00E85ABF" w:rsidRDefault="00E85ABF" w:rsidP="00E85ABF">
            <w:pPr>
              <w:rPr>
                <w:color w:val="000000"/>
              </w:rPr>
            </w:pPr>
          </w:p>
        </w:tc>
      </w:tr>
    </w:tbl>
    <w:p w14:paraId="2244C8A2" w14:textId="2B15F838" w:rsidR="004C1DD2" w:rsidRDefault="004C1DD2" w:rsidP="00E85ABF">
      <w:pPr>
        <w:spacing w:line="260" w:lineRule="exact"/>
        <w:rPr>
          <w:rFonts w:cs="Arial"/>
        </w:rPr>
      </w:pPr>
    </w:p>
    <w:sectPr w:rsidR="004C1DD2" w:rsidSect="00B42344">
      <w:footerReference w:type="default" r:id="rId9"/>
      <w:pgSz w:w="11905" w:h="16837"/>
      <w:pgMar w:top="1134" w:right="850" w:bottom="850" w:left="1275" w:header="1134" w:footer="850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26AF1" w16cex:dateUtc="2021-05-21T15:22:00Z"/>
  <w16cex:commentExtensible w16cex:durableId="24526B08" w16cex:dateUtc="2021-05-21T15:23:00Z"/>
  <w16cex:commentExtensible w16cex:durableId="24529F5A" w16cex:dateUtc="2021-05-21T19:06:00Z"/>
  <w16cex:commentExtensible w16cex:durableId="24526B2B" w16cex:dateUtc="2021-05-21T15:23:00Z"/>
  <w16cex:commentExtensible w16cex:durableId="24529F99" w16cex:dateUtc="2021-05-21T19:07:00Z"/>
  <w16cex:commentExtensible w16cex:durableId="24529FAC" w16cex:dateUtc="2021-05-21T19:07:00Z"/>
  <w16cex:commentExtensible w16cex:durableId="24526B14" w16cex:dateUtc="2021-05-21T15:23:00Z"/>
  <w16cex:commentExtensible w16cex:durableId="24526B56" w16cex:dateUtc="2021-05-21T15:24:00Z"/>
  <w16cex:commentExtensible w16cex:durableId="24529FEA" w16cex:dateUtc="2021-05-21T1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48F93A" w16cid:durableId="24526AF1"/>
  <w16cid:commentId w16cid:paraId="5E603BF1" w16cid:durableId="24526B08"/>
  <w16cid:commentId w16cid:paraId="0D92C206" w16cid:durableId="24529F5A"/>
  <w16cid:commentId w16cid:paraId="7BE40036" w16cid:durableId="24526B2B"/>
  <w16cid:commentId w16cid:paraId="6CFA97D0" w16cid:durableId="24529F99"/>
  <w16cid:commentId w16cid:paraId="35241259" w16cid:durableId="24529FAC"/>
  <w16cid:commentId w16cid:paraId="1314B4B4" w16cid:durableId="24526B14"/>
  <w16cid:commentId w16cid:paraId="21BC4550" w16cid:durableId="24526B56"/>
  <w16cid:commentId w16cid:paraId="5CC45B05" w16cid:durableId="24529F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39D01" w14:textId="77777777" w:rsidR="008A7651" w:rsidRDefault="008A7651">
      <w:r>
        <w:separator/>
      </w:r>
    </w:p>
  </w:endnote>
  <w:endnote w:type="continuationSeparator" w:id="0">
    <w:p w14:paraId="53ECDB69" w14:textId="77777777" w:rsidR="008A7651" w:rsidRDefault="008A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E84C" w14:textId="2FD9C2D1" w:rsidR="00E85ABF" w:rsidRDefault="00E85ABF">
    <w:pPr>
      <w:pStyle w:val="Voettekst"/>
    </w:pPr>
    <w:r>
      <w:t xml:space="preserve">Bijlage B4 Model Referentieopdracht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1C70C" w14:textId="77777777" w:rsidR="008A7651" w:rsidRDefault="008A7651">
      <w:r>
        <w:separator/>
      </w:r>
    </w:p>
  </w:footnote>
  <w:footnote w:type="continuationSeparator" w:id="0">
    <w:p w14:paraId="4285B56F" w14:textId="77777777" w:rsidR="008A7651" w:rsidRDefault="008A7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CF"/>
    <w:rsid w:val="00023E83"/>
    <w:rsid w:val="00097147"/>
    <w:rsid w:val="000B61A3"/>
    <w:rsid w:val="000D702A"/>
    <w:rsid w:val="000F37CF"/>
    <w:rsid w:val="00114B0A"/>
    <w:rsid w:val="001B5713"/>
    <w:rsid w:val="001E6609"/>
    <w:rsid w:val="00254F9E"/>
    <w:rsid w:val="002648D9"/>
    <w:rsid w:val="0028675E"/>
    <w:rsid w:val="00316952"/>
    <w:rsid w:val="003B7D62"/>
    <w:rsid w:val="003C4B81"/>
    <w:rsid w:val="004C1DD2"/>
    <w:rsid w:val="004D0543"/>
    <w:rsid w:val="00566B1F"/>
    <w:rsid w:val="005F511F"/>
    <w:rsid w:val="006060C0"/>
    <w:rsid w:val="006D0AAC"/>
    <w:rsid w:val="006D2DFA"/>
    <w:rsid w:val="00743FCE"/>
    <w:rsid w:val="00754104"/>
    <w:rsid w:val="007A50BA"/>
    <w:rsid w:val="008268DF"/>
    <w:rsid w:val="0086618B"/>
    <w:rsid w:val="008863FD"/>
    <w:rsid w:val="008A302E"/>
    <w:rsid w:val="008A7651"/>
    <w:rsid w:val="00934484"/>
    <w:rsid w:val="00990DDD"/>
    <w:rsid w:val="009A365F"/>
    <w:rsid w:val="009A4D67"/>
    <w:rsid w:val="00A973FC"/>
    <w:rsid w:val="00AB0C82"/>
    <w:rsid w:val="00AC761F"/>
    <w:rsid w:val="00AD4E5E"/>
    <w:rsid w:val="00AE4423"/>
    <w:rsid w:val="00B00EB1"/>
    <w:rsid w:val="00B41D9B"/>
    <w:rsid w:val="00B42344"/>
    <w:rsid w:val="00C935BB"/>
    <w:rsid w:val="00CC5CD6"/>
    <w:rsid w:val="00CF74BA"/>
    <w:rsid w:val="00D15AF3"/>
    <w:rsid w:val="00D22F90"/>
    <w:rsid w:val="00D273C2"/>
    <w:rsid w:val="00D36EDA"/>
    <w:rsid w:val="00D755E7"/>
    <w:rsid w:val="00E85ABF"/>
    <w:rsid w:val="00EC769C"/>
    <w:rsid w:val="00F309E8"/>
    <w:rsid w:val="00F3577E"/>
    <w:rsid w:val="00F56885"/>
    <w:rsid w:val="00FA5E49"/>
    <w:rsid w:val="00FD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F3EFD"/>
  <w15:docId w15:val="{07947AB8-F3A2-4522-8A44-3A2FC573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42344"/>
    <w:rPr>
      <w:rFonts w:ascii="Arial" w:hAnsi="Arial"/>
    </w:rPr>
  </w:style>
  <w:style w:type="paragraph" w:styleId="Kop1">
    <w:name w:val="heading 1"/>
    <w:basedOn w:val="Standaard"/>
    <w:next w:val="Standaard"/>
    <w:qFormat/>
    <w:rsid w:val="00B42344"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rsid w:val="00B42344"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rsid w:val="00B42344"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rsid w:val="00B42344"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rsid w:val="00B42344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rsid w:val="00B42344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B42344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B42344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rsid w:val="00B42344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  <w:rsid w:val="00B42344"/>
  </w:style>
  <w:style w:type="paragraph" w:styleId="Adresenvelop">
    <w:name w:val="envelope address"/>
    <w:basedOn w:val="Standaard"/>
    <w:semiHidden/>
    <w:rsid w:val="00B42344"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rsid w:val="00B42344"/>
    <w:pPr>
      <w:ind w:left="3261"/>
    </w:pPr>
  </w:style>
  <w:style w:type="paragraph" w:styleId="Afzender">
    <w:name w:val="envelope return"/>
    <w:basedOn w:val="Standaard"/>
    <w:semiHidden/>
    <w:rsid w:val="00B42344"/>
  </w:style>
  <w:style w:type="paragraph" w:styleId="Berichtkop">
    <w:name w:val="Message Header"/>
    <w:basedOn w:val="Standaard"/>
    <w:semiHidden/>
    <w:rsid w:val="00B42344"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rsid w:val="00B42344"/>
    <w:pPr>
      <w:spacing w:before="120" w:after="120"/>
    </w:pPr>
    <w:rPr>
      <w:b/>
    </w:rPr>
  </w:style>
  <w:style w:type="paragraph" w:styleId="Bloktekst">
    <w:name w:val="Block Text"/>
    <w:basedOn w:val="Standaard"/>
    <w:semiHidden/>
    <w:rsid w:val="00B42344"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rsid w:val="00B42344"/>
    <w:pPr>
      <w:ind w:left="200" w:hanging="200"/>
    </w:pPr>
  </w:style>
  <w:style w:type="paragraph" w:customStyle="1" w:styleId="commentaar">
    <w:name w:val="commentaar"/>
    <w:basedOn w:val="Standaard"/>
    <w:rsid w:val="00B42344"/>
    <w:rPr>
      <w:i/>
    </w:rPr>
  </w:style>
  <w:style w:type="paragraph" w:styleId="Datum">
    <w:name w:val="Date"/>
    <w:basedOn w:val="Standaard"/>
    <w:next w:val="Standaard"/>
    <w:semiHidden/>
    <w:rsid w:val="00B42344"/>
  </w:style>
  <w:style w:type="paragraph" w:styleId="Documentstructuur">
    <w:name w:val="Document Map"/>
    <w:basedOn w:val="Standaard"/>
    <w:semiHidden/>
    <w:rsid w:val="00B42344"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sid w:val="00B42344"/>
    <w:rPr>
      <w:vertAlign w:val="superscript"/>
    </w:rPr>
  </w:style>
  <w:style w:type="paragraph" w:styleId="Eindnoottekst">
    <w:name w:val="endnote text"/>
    <w:basedOn w:val="Standaard"/>
    <w:semiHidden/>
    <w:rsid w:val="00B42344"/>
    <w:rPr>
      <w:sz w:val="16"/>
    </w:rPr>
  </w:style>
  <w:style w:type="character" w:styleId="GevolgdeHyperlink">
    <w:name w:val="FollowedHyperlink"/>
    <w:basedOn w:val="Standaardalinea-lettertype"/>
    <w:semiHidden/>
    <w:rsid w:val="00B42344"/>
    <w:rPr>
      <w:color w:val="0000FF"/>
      <w:u w:val="single"/>
    </w:rPr>
  </w:style>
  <w:style w:type="paragraph" w:styleId="Handtekening">
    <w:name w:val="Signature"/>
    <w:basedOn w:val="Standaard"/>
    <w:semiHidden/>
    <w:rsid w:val="00B42344"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sid w:val="00B42344"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rsid w:val="00B42344"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rsid w:val="00B42344"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B42344"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sid w:val="00B42344"/>
    <w:rPr>
      <w:b/>
    </w:rPr>
  </w:style>
  <w:style w:type="paragraph" w:styleId="Kopbronvermelding">
    <w:name w:val="toa heading"/>
    <w:basedOn w:val="Standaard"/>
    <w:next w:val="Standaard"/>
    <w:semiHidden/>
    <w:rsid w:val="00B42344"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rsid w:val="00B42344"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rsid w:val="00B42344"/>
    <w:pPr>
      <w:ind w:left="283" w:hanging="283"/>
    </w:pPr>
  </w:style>
  <w:style w:type="paragraph" w:styleId="Lijst2">
    <w:name w:val="List 2"/>
    <w:basedOn w:val="Standaard"/>
    <w:semiHidden/>
    <w:rsid w:val="00B42344"/>
    <w:pPr>
      <w:ind w:left="566" w:hanging="283"/>
    </w:pPr>
  </w:style>
  <w:style w:type="paragraph" w:styleId="Lijst3">
    <w:name w:val="List 3"/>
    <w:basedOn w:val="Standaard"/>
    <w:semiHidden/>
    <w:rsid w:val="00B42344"/>
    <w:pPr>
      <w:ind w:left="849" w:hanging="283"/>
    </w:pPr>
  </w:style>
  <w:style w:type="paragraph" w:styleId="Lijst4">
    <w:name w:val="List 4"/>
    <w:basedOn w:val="Standaard"/>
    <w:semiHidden/>
    <w:rsid w:val="00B42344"/>
    <w:pPr>
      <w:ind w:left="1132" w:hanging="283"/>
    </w:pPr>
  </w:style>
  <w:style w:type="paragraph" w:styleId="Lijst5">
    <w:name w:val="List 5"/>
    <w:basedOn w:val="Standaard"/>
    <w:semiHidden/>
    <w:rsid w:val="00B42344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B42344"/>
    <w:pPr>
      <w:ind w:left="400" w:hanging="400"/>
    </w:pPr>
  </w:style>
  <w:style w:type="paragraph" w:styleId="Lijstopsomteken">
    <w:name w:val="List Bullet"/>
    <w:basedOn w:val="Standaard"/>
    <w:autoRedefine/>
    <w:semiHidden/>
    <w:rsid w:val="00B42344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B42344"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rsid w:val="00B42344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B42344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B42344"/>
    <w:pPr>
      <w:numPr>
        <w:numId w:val="5"/>
      </w:numPr>
    </w:pPr>
  </w:style>
  <w:style w:type="paragraph" w:styleId="Lijstnummering">
    <w:name w:val="List Number"/>
    <w:basedOn w:val="Standaard"/>
    <w:semiHidden/>
    <w:rsid w:val="00B42344"/>
    <w:pPr>
      <w:numPr>
        <w:numId w:val="6"/>
      </w:numPr>
    </w:pPr>
  </w:style>
  <w:style w:type="paragraph" w:styleId="Lijstnummering2">
    <w:name w:val="List Number 2"/>
    <w:basedOn w:val="Standaard"/>
    <w:semiHidden/>
    <w:rsid w:val="00B42344"/>
    <w:pPr>
      <w:numPr>
        <w:numId w:val="7"/>
      </w:numPr>
    </w:pPr>
  </w:style>
  <w:style w:type="paragraph" w:styleId="Lijstnummering3">
    <w:name w:val="List Number 3"/>
    <w:basedOn w:val="Standaard"/>
    <w:semiHidden/>
    <w:rsid w:val="00B42344"/>
    <w:pPr>
      <w:numPr>
        <w:numId w:val="8"/>
      </w:numPr>
    </w:pPr>
  </w:style>
  <w:style w:type="paragraph" w:styleId="Lijstnummering4">
    <w:name w:val="List Number 4"/>
    <w:basedOn w:val="Standaard"/>
    <w:semiHidden/>
    <w:rsid w:val="00B42344"/>
    <w:pPr>
      <w:numPr>
        <w:numId w:val="9"/>
      </w:numPr>
    </w:pPr>
  </w:style>
  <w:style w:type="paragraph" w:styleId="Lijstnummering5">
    <w:name w:val="List Number 5"/>
    <w:basedOn w:val="Standaard"/>
    <w:semiHidden/>
    <w:rsid w:val="00B42344"/>
    <w:pPr>
      <w:numPr>
        <w:numId w:val="10"/>
      </w:numPr>
    </w:pPr>
  </w:style>
  <w:style w:type="paragraph" w:styleId="Lijstvoortzetting">
    <w:name w:val="List Continue"/>
    <w:basedOn w:val="Standaard"/>
    <w:semiHidden/>
    <w:rsid w:val="00B4234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B4234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B4234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B4234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B42344"/>
    <w:pPr>
      <w:spacing w:after="120"/>
      <w:ind w:left="1415"/>
    </w:pPr>
  </w:style>
  <w:style w:type="paragraph" w:styleId="Macrotekst">
    <w:name w:val="macro"/>
    <w:semiHidden/>
    <w:rsid w:val="00B423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sid w:val="00B42344"/>
    <w:rPr>
      <w:i/>
    </w:rPr>
  </w:style>
  <w:style w:type="paragraph" w:styleId="Notitiekop">
    <w:name w:val="Note Heading"/>
    <w:basedOn w:val="Standaard"/>
    <w:next w:val="Standaard"/>
    <w:semiHidden/>
    <w:rsid w:val="00B42344"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sid w:val="00B42344"/>
    <w:rPr>
      <w:rFonts w:ascii="Courier New" w:hAnsi="Courier New"/>
    </w:rPr>
  </w:style>
  <w:style w:type="character" w:styleId="Paginanummer">
    <w:name w:val="page number"/>
    <w:basedOn w:val="Standaardalinea-lettertype"/>
    <w:semiHidden/>
    <w:rsid w:val="00B42344"/>
    <w:rPr>
      <w:sz w:val="18"/>
    </w:rPr>
  </w:style>
  <w:style w:type="paragraph" w:styleId="Plattetekst">
    <w:name w:val="Body Text"/>
    <w:basedOn w:val="Standaard"/>
    <w:semiHidden/>
    <w:rsid w:val="00B42344"/>
    <w:pPr>
      <w:spacing w:after="120"/>
    </w:pPr>
  </w:style>
  <w:style w:type="paragraph" w:styleId="Plattetekst2">
    <w:name w:val="Body Text 2"/>
    <w:basedOn w:val="Standaard"/>
    <w:semiHidden/>
    <w:rsid w:val="00B42344"/>
    <w:pPr>
      <w:spacing w:after="120" w:line="480" w:lineRule="auto"/>
    </w:pPr>
  </w:style>
  <w:style w:type="paragraph" w:styleId="Plattetekst3">
    <w:name w:val="Body Text 3"/>
    <w:basedOn w:val="Standaard"/>
    <w:semiHidden/>
    <w:rsid w:val="00B42344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rsid w:val="00B42344"/>
    <w:pPr>
      <w:ind w:firstLine="210"/>
    </w:pPr>
  </w:style>
  <w:style w:type="paragraph" w:styleId="Plattetekstinspringen">
    <w:name w:val="Body Text Indent"/>
    <w:basedOn w:val="Standaard"/>
    <w:semiHidden/>
    <w:rsid w:val="00B42344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B42344"/>
    <w:pPr>
      <w:ind w:firstLine="210"/>
    </w:pPr>
  </w:style>
  <w:style w:type="paragraph" w:styleId="Plattetekstinspringen2">
    <w:name w:val="Body Text Indent 2"/>
    <w:basedOn w:val="Standaard"/>
    <w:semiHidden/>
    <w:rsid w:val="00B42344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B42344"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  <w:rsid w:val="00B42344"/>
  </w:style>
  <w:style w:type="paragraph" w:styleId="Standaardinspringing">
    <w:name w:val="Normal Indent"/>
    <w:basedOn w:val="Standaard"/>
    <w:semiHidden/>
    <w:rsid w:val="00B42344"/>
    <w:pPr>
      <w:ind w:left="708"/>
    </w:pPr>
  </w:style>
  <w:style w:type="paragraph" w:customStyle="1" w:styleId="Standaardklein">
    <w:name w:val="Standaard klein"/>
    <w:basedOn w:val="Standaard"/>
    <w:rsid w:val="00B42344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rsid w:val="00B42344"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link w:val="TekstopmerkingChar"/>
    <w:semiHidden/>
    <w:rsid w:val="00B42344"/>
  </w:style>
  <w:style w:type="paragraph" w:styleId="Titel">
    <w:name w:val="Title"/>
    <w:basedOn w:val="Standaard"/>
    <w:qFormat/>
    <w:rsid w:val="00B42344"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sid w:val="00B42344"/>
    <w:rPr>
      <w:sz w:val="16"/>
    </w:rPr>
  </w:style>
  <w:style w:type="character" w:styleId="Voetnootmarkering">
    <w:name w:val="footnote reference"/>
    <w:basedOn w:val="Standaardalinea-lettertype"/>
    <w:semiHidden/>
    <w:rsid w:val="00B42344"/>
    <w:rPr>
      <w:vertAlign w:val="superscript"/>
    </w:rPr>
  </w:style>
  <w:style w:type="paragraph" w:styleId="Voetnoottekst">
    <w:name w:val="footnote text"/>
    <w:basedOn w:val="Standaard"/>
    <w:semiHidden/>
    <w:rsid w:val="00B42344"/>
  </w:style>
  <w:style w:type="paragraph" w:styleId="Voettekst">
    <w:name w:val="footer"/>
    <w:basedOn w:val="Standaard"/>
    <w:semiHidden/>
    <w:rsid w:val="00B42344"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sid w:val="00B42344"/>
    <w:rPr>
      <w:b/>
    </w:rPr>
  </w:style>
  <w:style w:type="paragraph" w:customStyle="1" w:styleId="formuliernaam">
    <w:name w:val="formuliernaam"/>
    <w:basedOn w:val="Standaard"/>
    <w:next w:val="Standaard"/>
    <w:rsid w:val="00B42344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rsid w:val="00B42344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rsid w:val="00B42344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rsid w:val="00B42344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rsid w:val="00B42344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rsid w:val="00B42344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rsid w:val="00B42344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rsid w:val="00B42344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rsid w:val="00B42344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rsid w:val="00B42344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rsid w:val="00B42344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rsid w:val="00B42344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rsid w:val="00B42344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rsid w:val="00B42344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  <w:rsid w:val="00B42344"/>
  </w:style>
  <w:style w:type="paragraph" w:customStyle="1" w:styleId="verwijzingletter">
    <w:name w:val="verwijzingletter"/>
    <w:basedOn w:val="Standaard"/>
    <w:rsid w:val="00B42344"/>
  </w:style>
  <w:style w:type="paragraph" w:customStyle="1" w:styleId="verwijzingnummer">
    <w:name w:val="verwijzingnummer"/>
    <w:basedOn w:val="bullet1"/>
    <w:rsid w:val="00B42344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rsid w:val="00B42344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rsid w:val="00B42344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rsid w:val="00B42344"/>
    <w:pPr>
      <w:spacing w:line="280" w:lineRule="atLeast"/>
    </w:pPr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4B0A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14B0A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4B0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6F0F1-3862-48ED-A0FD-F6618C26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Daniella van de Laar</cp:lastModifiedBy>
  <cp:revision>2</cp:revision>
  <cp:lastPrinted>2012-03-21T09:28:00Z</cp:lastPrinted>
  <dcterms:created xsi:type="dcterms:W3CDTF">2021-10-06T20:13:00Z</dcterms:created>
  <dcterms:modified xsi:type="dcterms:W3CDTF">2021-10-06T20:13:00Z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ADVOCATUUR</vt:lpwstr>
  </property>
  <property fmtid="{D5CDD505-2E9C-101B-9397-08002B2CF9AE}" pid="3" name="WorksiteDocNumber">
    <vt:lpwstr>51425924</vt:lpwstr>
  </property>
  <property fmtid="{D5CDD505-2E9C-101B-9397-08002B2CF9AE}" pid="4" name="WorksiteDocVersion">
    <vt:lpwstr>1</vt:lpwstr>
  </property>
  <property fmtid="{D5CDD505-2E9C-101B-9397-08002B2CF9AE}" pid="5" name="WorksiteMatterNumber">
    <vt:lpwstr>306671</vt:lpwstr>
  </property>
  <property fmtid="{D5CDD505-2E9C-101B-9397-08002B2CF9AE}" pid="6" name="WorksiteAuthor">
    <vt:lpwstr>WOUDEN</vt:lpwstr>
  </property>
</Properties>
</file>