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9A8B4" w14:textId="77777777" w:rsidR="00142BCD" w:rsidRPr="00B94577" w:rsidRDefault="00142BCD" w:rsidP="001F50B8">
      <w:pPr>
        <w:ind w:left="-851"/>
        <w:rPr>
          <w:lang w:val="en-GB"/>
        </w:rPr>
      </w:pPr>
    </w:p>
    <w:p w14:paraId="5249D815" w14:textId="77777777" w:rsidR="00905394" w:rsidRPr="00905394" w:rsidRDefault="00905394" w:rsidP="00905394"/>
    <w:p w14:paraId="75F37D89" w14:textId="77777777" w:rsidR="00905394" w:rsidRPr="00905394" w:rsidRDefault="00905394" w:rsidP="00905394"/>
    <w:p w14:paraId="1923DDCB" w14:textId="77777777" w:rsidR="00905394" w:rsidRPr="00905394" w:rsidRDefault="00905394" w:rsidP="00905394"/>
    <w:p w14:paraId="10007351" w14:textId="77777777" w:rsidR="00905394" w:rsidRPr="00905394" w:rsidRDefault="00905394" w:rsidP="00905394"/>
    <w:p w14:paraId="7C54913C" w14:textId="77777777" w:rsidR="00905394" w:rsidRPr="00905394" w:rsidRDefault="00B94577" w:rsidP="00905394">
      <w:r>
        <w:rPr>
          <w:noProof/>
        </w:rPr>
        <mc:AlternateContent>
          <mc:Choice Requires="wps">
            <w:drawing>
              <wp:anchor distT="0" distB="0" distL="114300" distR="114300" simplePos="0" relativeHeight="251589632" behindDoc="0" locked="0" layoutInCell="1" allowOverlap="1" wp14:anchorId="09B96061" wp14:editId="27B323E9">
                <wp:simplePos x="0" y="0"/>
                <wp:positionH relativeFrom="column">
                  <wp:posOffset>-608611</wp:posOffset>
                </wp:positionH>
                <wp:positionV relativeFrom="paragraph">
                  <wp:posOffset>228600</wp:posOffset>
                </wp:positionV>
                <wp:extent cx="5076825" cy="405765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8B5687F" w14:textId="77777777" w:rsidR="00697A5D" w:rsidRPr="002D69B4" w:rsidRDefault="00697A5D" w:rsidP="00F74EE0">
                            <w:pPr>
                              <w:pStyle w:val="Geenafstand"/>
                              <w:rPr>
                                <w:b/>
                                <w:color w:val="00B0F0"/>
                                <w:sz w:val="32"/>
                                <w:szCs w:val="32"/>
                              </w:rPr>
                            </w:pPr>
                          </w:p>
                          <w:p w14:paraId="02768A5C" w14:textId="77777777" w:rsidR="008F4B26" w:rsidRDefault="008F4B26" w:rsidP="008F4B26">
                            <w:pPr>
                              <w:pStyle w:val="Geenafstand"/>
                              <w:rPr>
                                <w:b/>
                                <w:sz w:val="32"/>
                                <w:szCs w:val="32"/>
                              </w:rPr>
                            </w:pPr>
                            <w:r w:rsidRPr="00D27FF9">
                              <w:rPr>
                                <w:b/>
                                <w:sz w:val="32"/>
                                <w:szCs w:val="32"/>
                              </w:rPr>
                              <w:t xml:space="preserve">Bijlage </w:t>
                            </w:r>
                            <w:r>
                              <w:rPr>
                                <w:b/>
                                <w:sz w:val="32"/>
                                <w:szCs w:val="32"/>
                              </w:rPr>
                              <w:t>1 Inschrijfformulier</w:t>
                            </w:r>
                          </w:p>
                          <w:p w14:paraId="18A6A412" w14:textId="77777777" w:rsidR="008F4B26" w:rsidRPr="00FE5D2C" w:rsidRDefault="008F4B26" w:rsidP="008F4B26">
                            <w:pPr>
                              <w:pStyle w:val="Geenafstand"/>
                              <w:rPr>
                                <w:color w:val="00B0F0"/>
                                <w:sz w:val="20"/>
                                <w:szCs w:val="20"/>
                              </w:rPr>
                            </w:pPr>
                          </w:p>
                          <w:p w14:paraId="4BF1064E" w14:textId="77777777" w:rsidR="008F4B26" w:rsidRPr="00247F4F" w:rsidRDefault="008F4B26" w:rsidP="008F4B26">
                            <w:pPr>
                              <w:pStyle w:val="Geenafstand"/>
                              <w:rPr>
                                <w:color w:val="00B0F0"/>
                                <w:sz w:val="48"/>
                                <w:szCs w:val="48"/>
                              </w:rPr>
                            </w:pPr>
                            <w:r w:rsidRPr="00247F4F">
                              <w:rPr>
                                <w:color w:val="00B0F0"/>
                                <w:sz w:val="48"/>
                                <w:szCs w:val="48"/>
                              </w:rPr>
                              <w:t>Europese aanbesteding</w:t>
                            </w:r>
                          </w:p>
                          <w:p w14:paraId="43481602" w14:textId="27B87817" w:rsidR="0018515C" w:rsidRPr="00DB5D85" w:rsidRDefault="00B94577" w:rsidP="0018515C">
                            <w:pPr>
                              <w:pStyle w:val="Geenafstand"/>
                              <w:rPr>
                                <w:rFonts w:eastAsia="Times New Roman" w:cs="Times New Roman"/>
                                <w:b/>
                                <w:sz w:val="24"/>
                                <w:szCs w:val="24"/>
                              </w:rPr>
                            </w:pPr>
                            <w:r w:rsidRPr="00B94577">
                              <w:rPr>
                                <w:b/>
                                <w:sz w:val="24"/>
                                <w:szCs w:val="24"/>
                              </w:rPr>
                              <w:t xml:space="preserve">Inhuur Flexibele Arbeidskrachten op basis van een Uitzendovereenkomst </w:t>
                            </w:r>
                            <w:r w:rsidR="008E050D" w:rsidRPr="00407DAD">
                              <w:rPr>
                                <w:b/>
                                <w:sz w:val="24"/>
                                <w:szCs w:val="24"/>
                              </w:rPr>
                              <w:t xml:space="preserve">ten behoeve van </w:t>
                            </w:r>
                            <w:r w:rsidR="008E050D" w:rsidRPr="00407DAD">
                              <w:rPr>
                                <w:b/>
                                <w:sz w:val="24"/>
                                <w:szCs w:val="24"/>
                              </w:rPr>
                              <w:br/>
                            </w:r>
                            <w:r w:rsidR="008E050D">
                              <w:rPr>
                                <w:b/>
                                <w:sz w:val="24"/>
                                <w:szCs w:val="24"/>
                              </w:rPr>
                              <w:t xml:space="preserve">de </w:t>
                            </w:r>
                            <w:r w:rsidR="008E050D" w:rsidRPr="001F37D5">
                              <w:rPr>
                                <w:b/>
                                <w:sz w:val="24"/>
                                <w:szCs w:val="24"/>
                              </w:rPr>
                              <w:t>Rijksschoonmaakorganisatie</w:t>
                            </w:r>
                            <w:r w:rsidR="008E050D">
                              <w:rPr>
                                <w:b/>
                                <w:sz w:val="24"/>
                                <w:szCs w:val="24"/>
                              </w:rPr>
                              <w:t xml:space="preserve"> (IFA RSO 2021)</w:t>
                            </w:r>
                          </w:p>
                          <w:p w14:paraId="3F8121B8" w14:textId="77777777" w:rsidR="0018515C" w:rsidRPr="00F14BCF" w:rsidRDefault="0018515C" w:rsidP="0018515C">
                            <w:pPr>
                              <w:pStyle w:val="Geenafstand"/>
                              <w:rPr>
                                <w:sz w:val="32"/>
                                <w:szCs w:val="32"/>
                              </w:rPr>
                            </w:pPr>
                          </w:p>
                          <w:p w14:paraId="57F76543" w14:textId="61EFE77E" w:rsidR="0018515C" w:rsidRDefault="0018515C" w:rsidP="0018515C">
                            <w:pPr>
                              <w:pStyle w:val="broodtekst"/>
                              <w:rPr>
                                <w:sz w:val="24"/>
                                <w:szCs w:val="24"/>
                              </w:rPr>
                            </w:pPr>
                            <w:r>
                              <w:rPr>
                                <w:sz w:val="24"/>
                                <w:szCs w:val="24"/>
                              </w:rPr>
                              <w:t>Kenmerk</w:t>
                            </w:r>
                            <w:r>
                              <w:rPr>
                                <w:sz w:val="24"/>
                                <w:szCs w:val="24"/>
                              </w:rPr>
                              <w:tab/>
                            </w:r>
                            <w:r>
                              <w:rPr>
                                <w:sz w:val="24"/>
                                <w:szCs w:val="24"/>
                              </w:rPr>
                              <w:tab/>
                            </w:r>
                            <w:r w:rsidRPr="00351FD8">
                              <w:rPr>
                                <w:sz w:val="24"/>
                                <w:szCs w:val="24"/>
                              </w:rPr>
                              <w:t>IUC DJI/INEA/</w:t>
                            </w:r>
                            <w:r w:rsidR="008E050D">
                              <w:rPr>
                                <w:sz w:val="24"/>
                                <w:szCs w:val="24"/>
                              </w:rPr>
                              <w:t>NAP</w:t>
                            </w:r>
                            <w:r w:rsidRPr="00351FD8">
                              <w:rPr>
                                <w:sz w:val="24"/>
                                <w:szCs w:val="24"/>
                              </w:rPr>
                              <w:t>/2021-</w:t>
                            </w:r>
                            <w:r w:rsidR="008E050D">
                              <w:rPr>
                                <w:sz w:val="24"/>
                                <w:szCs w:val="24"/>
                              </w:rPr>
                              <w:t>2</w:t>
                            </w:r>
                          </w:p>
                          <w:p w14:paraId="6A2B7DA5" w14:textId="4B90AE1B" w:rsidR="00697A5D" w:rsidRDefault="0018515C" w:rsidP="0018515C">
                            <w:pPr>
                              <w:pStyle w:val="Geenafstand"/>
                              <w:rPr>
                                <w:sz w:val="24"/>
                                <w:szCs w:val="24"/>
                              </w:rPr>
                            </w:pPr>
                            <w:r>
                              <w:rPr>
                                <w:sz w:val="24"/>
                                <w:szCs w:val="24"/>
                              </w:rPr>
                              <w:t xml:space="preserve">Versie </w:t>
                            </w:r>
                            <w:r>
                              <w:rPr>
                                <w:sz w:val="24"/>
                                <w:szCs w:val="24"/>
                              </w:rPr>
                              <w:tab/>
                            </w:r>
                            <w:r>
                              <w:rPr>
                                <w:sz w:val="24"/>
                                <w:szCs w:val="24"/>
                              </w:rPr>
                              <w:tab/>
                            </w:r>
                            <w:r>
                              <w:rPr>
                                <w:sz w:val="24"/>
                                <w:szCs w:val="24"/>
                              </w:rPr>
                              <w:tab/>
                              <w:t>Publicatie aanbesteding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96061" id="_x0000_t202" coordsize="21600,21600" o:spt="202" path="m,l,21600r21600,l21600,xe">
                <v:stroke joinstyle="miter"/>
                <v:path gradientshapeok="t" o:connecttype="rect"/>
              </v:shapetype>
              <v:shape id="Text Box 2" o:spid="_x0000_s1026" type="#_x0000_t202" style="position:absolute;margin-left:-47.9pt;margin-top:18pt;width:399.75pt;height:31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" filled="f" stroked="f" strokecolor="#09f">
                <v:textbox inset="0,0,0,0">
                  <w:txbxContent>
                    <w:p w14:paraId="18B5687F" w14:textId="77777777" w:rsidR="00697A5D" w:rsidRPr="002D69B4" w:rsidRDefault="00697A5D" w:rsidP="00F74EE0">
                      <w:pPr>
                        <w:pStyle w:val="Geenafstand"/>
                        <w:rPr>
                          <w:b/>
                          <w:color w:val="00B0F0"/>
                          <w:sz w:val="32"/>
                          <w:szCs w:val="32"/>
                        </w:rPr>
                      </w:pPr>
                    </w:p>
                    <w:p w14:paraId="02768A5C" w14:textId="77777777" w:rsidR="008F4B26" w:rsidRDefault="008F4B26" w:rsidP="008F4B26">
                      <w:pPr>
                        <w:pStyle w:val="Geenafstand"/>
                        <w:rPr>
                          <w:b/>
                          <w:sz w:val="32"/>
                          <w:szCs w:val="32"/>
                        </w:rPr>
                      </w:pPr>
                      <w:r w:rsidRPr="00D27FF9">
                        <w:rPr>
                          <w:b/>
                          <w:sz w:val="32"/>
                          <w:szCs w:val="32"/>
                        </w:rPr>
                        <w:t xml:space="preserve">Bijlage </w:t>
                      </w:r>
                      <w:r>
                        <w:rPr>
                          <w:b/>
                          <w:sz w:val="32"/>
                          <w:szCs w:val="32"/>
                        </w:rPr>
                        <w:t>1 Inschrijfformulier</w:t>
                      </w:r>
                    </w:p>
                    <w:p w14:paraId="18A6A412" w14:textId="77777777" w:rsidR="008F4B26" w:rsidRPr="00FE5D2C" w:rsidRDefault="008F4B26" w:rsidP="008F4B26">
                      <w:pPr>
                        <w:pStyle w:val="Geenafstand"/>
                        <w:rPr>
                          <w:color w:val="00B0F0"/>
                          <w:sz w:val="20"/>
                          <w:szCs w:val="20"/>
                        </w:rPr>
                      </w:pPr>
                    </w:p>
                    <w:p w14:paraId="4BF1064E" w14:textId="77777777" w:rsidR="008F4B26" w:rsidRPr="00247F4F" w:rsidRDefault="008F4B26" w:rsidP="008F4B26">
                      <w:pPr>
                        <w:pStyle w:val="Geenafstand"/>
                        <w:rPr>
                          <w:color w:val="00B0F0"/>
                          <w:sz w:val="48"/>
                          <w:szCs w:val="48"/>
                        </w:rPr>
                      </w:pPr>
                      <w:r w:rsidRPr="00247F4F">
                        <w:rPr>
                          <w:color w:val="00B0F0"/>
                          <w:sz w:val="48"/>
                          <w:szCs w:val="48"/>
                        </w:rPr>
                        <w:t>Europese aanbesteding</w:t>
                      </w:r>
                    </w:p>
                    <w:p w14:paraId="43481602" w14:textId="27B87817" w:rsidR="0018515C" w:rsidRPr="00DB5D85" w:rsidRDefault="00B94577" w:rsidP="0018515C">
                      <w:pPr>
                        <w:pStyle w:val="Geenafstand"/>
                        <w:rPr>
                          <w:rFonts w:eastAsia="Times New Roman" w:cs="Times New Roman"/>
                          <w:b/>
                          <w:sz w:val="24"/>
                          <w:szCs w:val="24"/>
                        </w:rPr>
                      </w:pPr>
                      <w:r w:rsidRPr="00B94577">
                        <w:rPr>
                          <w:b/>
                          <w:sz w:val="24"/>
                          <w:szCs w:val="24"/>
                        </w:rPr>
                        <w:t xml:space="preserve">Inhuur Flexibele Arbeidskrachten op basis van een Uitzendovereenkomst </w:t>
                      </w:r>
                      <w:r w:rsidR="008E050D" w:rsidRPr="00407DAD">
                        <w:rPr>
                          <w:b/>
                          <w:sz w:val="24"/>
                          <w:szCs w:val="24"/>
                        </w:rPr>
                        <w:t xml:space="preserve">ten behoeve van </w:t>
                      </w:r>
                      <w:r w:rsidR="008E050D" w:rsidRPr="00407DAD">
                        <w:rPr>
                          <w:b/>
                          <w:sz w:val="24"/>
                          <w:szCs w:val="24"/>
                        </w:rPr>
                        <w:br/>
                      </w:r>
                      <w:r w:rsidR="008E050D">
                        <w:rPr>
                          <w:b/>
                          <w:sz w:val="24"/>
                          <w:szCs w:val="24"/>
                        </w:rPr>
                        <w:t xml:space="preserve">de </w:t>
                      </w:r>
                      <w:r w:rsidR="008E050D" w:rsidRPr="001F37D5">
                        <w:rPr>
                          <w:b/>
                          <w:sz w:val="24"/>
                          <w:szCs w:val="24"/>
                        </w:rPr>
                        <w:t>Rijksschoonmaakorganisatie</w:t>
                      </w:r>
                      <w:r w:rsidR="008E050D">
                        <w:rPr>
                          <w:b/>
                          <w:sz w:val="24"/>
                          <w:szCs w:val="24"/>
                        </w:rPr>
                        <w:t xml:space="preserve"> (IFA RSO 2021)</w:t>
                      </w:r>
                    </w:p>
                    <w:p w14:paraId="3F8121B8" w14:textId="77777777" w:rsidR="0018515C" w:rsidRPr="00F14BCF" w:rsidRDefault="0018515C" w:rsidP="0018515C">
                      <w:pPr>
                        <w:pStyle w:val="Geenafstand"/>
                        <w:rPr>
                          <w:sz w:val="32"/>
                          <w:szCs w:val="32"/>
                        </w:rPr>
                      </w:pPr>
                    </w:p>
                    <w:p w14:paraId="57F76543" w14:textId="61EFE77E" w:rsidR="0018515C" w:rsidRDefault="0018515C" w:rsidP="0018515C">
                      <w:pPr>
                        <w:pStyle w:val="broodtekst"/>
                        <w:rPr>
                          <w:sz w:val="24"/>
                          <w:szCs w:val="24"/>
                        </w:rPr>
                      </w:pPr>
                      <w:r>
                        <w:rPr>
                          <w:sz w:val="24"/>
                          <w:szCs w:val="24"/>
                        </w:rPr>
                        <w:t>Kenmerk</w:t>
                      </w:r>
                      <w:r>
                        <w:rPr>
                          <w:sz w:val="24"/>
                          <w:szCs w:val="24"/>
                        </w:rPr>
                        <w:tab/>
                      </w:r>
                      <w:r>
                        <w:rPr>
                          <w:sz w:val="24"/>
                          <w:szCs w:val="24"/>
                        </w:rPr>
                        <w:tab/>
                      </w:r>
                      <w:r w:rsidRPr="00351FD8">
                        <w:rPr>
                          <w:sz w:val="24"/>
                          <w:szCs w:val="24"/>
                        </w:rPr>
                        <w:t>IUC DJI/INEA/</w:t>
                      </w:r>
                      <w:r w:rsidR="008E050D">
                        <w:rPr>
                          <w:sz w:val="24"/>
                          <w:szCs w:val="24"/>
                        </w:rPr>
                        <w:t>NAP</w:t>
                      </w:r>
                      <w:r w:rsidRPr="00351FD8">
                        <w:rPr>
                          <w:sz w:val="24"/>
                          <w:szCs w:val="24"/>
                        </w:rPr>
                        <w:t>/2021-</w:t>
                      </w:r>
                      <w:r w:rsidR="008E050D">
                        <w:rPr>
                          <w:sz w:val="24"/>
                          <w:szCs w:val="24"/>
                        </w:rPr>
                        <w:t>2</w:t>
                      </w:r>
                    </w:p>
                    <w:p w14:paraId="6A2B7DA5" w14:textId="4B90AE1B" w:rsidR="00697A5D" w:rsidRDefault="0018515C" w:rsidP="0018515C">
                      <w:pPr>
                        <w:pStyle w:val="Geenafstand"/>
                        <w:rPr>
                          <w:sz w:val="24"/>
                          <w:szCs w:val="24"/>
                        </w:rPr>
                      </w:pPr>
                      <w:r>
                        <w:rPr>
                          <w:sz w:val="24"/>
                          <w:szCs w:val="24"/>
                        </w:rPr>
                        <w:t xml:space="preserve">Versie </w:t>
                      </w:r>
                      <w:r>
                        <w:rPr>
                          <w:sz w:val="24"/>
                          <w:szCs w:val="24"/>
                        </w:rPr>
                        <w:tab/>
                      </w:r>
                      <w:r>
                        <w:rPr>
                          <w:sz w:val="24"/>
                          <w:szCs w:val="24"/>
                        </w:rPr>
                        <w:tab/>
                      </w:r>
                      <w:r>
                        <w:rPr>
                          <w:sz w:val="24"/>
                          <w:szCs w:val="24"/>
                        </w:rPr>
                        <w:tab/>
                        <w:t>Publicatie aanbesteding</w:t>
                      </w:r>
                    </w:p>
                  </w:txbxContent>
                </v:textbox>
              </v:shape>
            </w:pict>
          </mc:Fallback>
        </mc:AlternateContent>
      </w:r>
    </w:p>
    <w:p w14:paraId="5354AE72" w14:textId="77777777" w:rsidR="00905394" w:rsidRPr="00905394" w:rsidRDefault="00905394" w:rsidP="00905394"/>
    <w:p w14:paraId="72B52ACC" w14:textId="77777777" w:rsidR="00905394" w:rsidRPr="00905394" w:rsidRDefault="00905394" w:rsidP="00905394">
      <w:pPr>
        <w:jc w:val="right"/>
      </w:pPr>
    </w:p>
    <w:p w14:paraId="2B37B6B7" w14:textId="77777777" w:rsidR="00905394" w:rsidRPr="00905394" w:rsidRDefault="00905394" w:rsidP="00905394"/>
    <w:p w14:paraId="136965D2" w14:textId="77777777" w:rsidR="00BC75D5" w:rsidRDefault="00BC75D5" w:rsidP="0089074F">
      <w:pPr>
        <w:pStyle w:val="Kopzondernummering"/>
        <w:ind w:left="-993" w:firstLine="993"/>
      </w:pPr>
      <w:bookmarkStart w:id="0" w:name="_Toc209500354"/>
      <w:bookmarkStart w:id="1" w:name="_Toc209580557"/>
    </w:p>
    <w:p w14:paraId="4D73ECE0" w14:textId="77777777" w:rsidR="00BC75D5" w:rsidRDefault="00BC75D5" w:rsidP="0089074F">
      <w:pPr>
        <w:pStyle w:val="Kopzondernummering"/>
        <w:ind w:left="-993" w:firstLine="993"/>
      </w:pPr>
    </w:p>
    <w:p w14:paraId="73532111" w14:textId="77777777" w:rsidR="00BC75D5" w:rsidRDefault="00BC75D5" w:rsidP="0089074F">
      <w:pPr>
        <w:pStyle w:val="Kopzondernummering"/>
        <w:ind w:left="-993" w:firstLine="993"/>
      </w:pPr>
    </w:p>
    <w:p w14:paraId="57288542" w14:textId="77777777" w:rsidR="00BC75D5" w:rsidRDefault="00BC75D5" w:rsidP="0089074F">
      <w:pPr>
        <w:pStyle w:val="Kopzondernummering"/>
        <w:ind w:left="-993" w:firstLine="993"/>
      </w:pPr>
    </w:p>
    <w:p w14:paraId="488D0706" w14:textId="77777777" w:rsidR="00BC75D5" w:rsidRDefault="00BC75D5" w:rsidP="0089074F">
      <w:pPr>
        <w:pStyle w:val="Kopzondernummering"/>
        <w:ind w:left="-993" w:firstLine="993"/>
      </w:pPr>
    </w:p>
    <w:p w14:paraId="6553470C" w14:textId="77777777" w:rsidR="00BC75D5" w:rsidRDefault="00BC75D5" w:rsidP="0089074F">
      <w:pPr>
        <w:pStyle w:val="Kopzondernummering"/>
        <w:ind w:left="-993" w:firstLine="993"/>
      </w:pPr>
    </w:p>
    <w:p w14:paraId="46D97758" w14:textId="77777777" w:rsidR="00BC75D5" w:rsidRDefault="00BC75D5" w:rsidP="0089074F">
      <w:pPr>
        <w:pStyle w:val="Kopzondernummering"/>
        <w:ind w:left="-993" w:firstLine="993"/>
      </w:pPr>
    </w:p>
    <w:p w14:paraId="1FC43899" w14:textId="77777777" w:rsidR="00BC75D5" w:rsidRDefault="00BC75D5" w:rsidP="0089074F">
      <w:pPr>
        <w:pStyle w:val="Kopzondernummering"/>
        <w:ind w:left="-993" w:firstLine="993"/>
      </w:pPr>
    </w:p>
    <w:p w14:paraId="45BBFFF3" w14:textId="77777777" w:rsidR="00BC75D5" w:rsidRDefault="00BC75D5" w:rsidP="0089074F">
      <w:pPr>
        <w:pStyle w:val="Kopzondernummering"/>
        <w:ind w:left="-993" w:firstLine="993"/>
      </w:pPr>
    </w:p>
    <w:p w14:paraId="5856FA39" w14:textId="77777777" w:rsidR="00BC75D5" w:rsidRDefault="00BC75D5" w:rsidP="0089074F">
      <w:pPr>
        <w:pStyle w:val="Kopzondernummering"/>
        <w:ind w:left="-993" w:firstLine="993"/>
      </w:pPr>
    </w:p>
    <w:p w14:paraId="1BCA3A98" w14:textId="77777777" w:rsidR="00BC75D5" w:rsidRDefault="00BC75D5" w:rsidP="0089074F">
      <w:pPr>
        <w:pStyle w:val="Kopzondernummering"/>
        <w:ind w:left="-993" w:firstLine="993"/>
      </w:pPr>
    </w:p>
    <w:p w14:paraId="3836A38C" w14:textId="77777777" w:rsidR="00BC75D5" w:rsidRDefault="00BC75D5" w:rsidP="0089074F">
      <w:pPr>
        <w:pStyle w:val="Kopzondernummering"/>
        <w:ind w:left="-993" w:firstLine="993"/>
      </w:pPr>
    </w:p>
    <w:p w14:paraId="232D12E5" w14:textId="77777777" w:rsidR="00BC75D5" w:rsidRDefault="00BC75D5" w:rsidP="0089074F">
      <w:pPr>
        <w:pStyle w:val="Kopzondernummering"/>
        <w:ind w:left="-993" w:firstLine="993"/>
      </w:pPr>
    </w:p>
    <w:p w14:paraId="133A9749" w14:textId="77777777" w:rsidR="00BC75D5" w:rsidRDefault="00BC75D5" w:rsidP="0089074F">
      <w:pPr>
        <w:pStyle w:val="Kopzondernummering"/>
        <w:ind w:left="-993" w:firstLine="993"/>
      </w:pPr>
    </w:p>
    <w:p w14:paraId="49CA98EC" w14:textId="77777777" w:rsidR="00BC75D5" w:rsidRDefault="00BC75D5" w:rsidP="0089074F">
      <w:pPr>
        <w:pStyle w:val="Kopzondernummering"/>
        <w:ind w:left="-993" w:firstLine="993"/>
      </w:pPr>
    </w:p>
    <w:p w14:paraId="7C59618F" w14:textId="77777777" w:rsidR="00BC75D5" w:rsidRDefault="00BC75D5" w:rsidP="0089074F">
      <w:pPr>
        <w:pStyle w:val="Kopzondernummering"/>
        <w:ind w:left="-993" w:firstLine="993"/>
      </w:pPr>
    </w:p>
    <w:p w14:paraId="0C00A443" w14:textId="77777777" w:rsidR="00BC75D5" w:rsidRDefault="00BC75D5" w:rsidP="0089074F">
      <w:pPr>
        <w:pStyle w:val="Kopzondernummering"/>
        <w:ind w:left="-993" w:firstLine="993"/>
      </w:pPr>
    </w:p>
    <w:p w14:paraId="0FAA54D1" w14:textId="77777777" w:rsidR="00BC75D5" w:rsidRDefault="00BC75D5" w:rsidP="0089074F">
      <w:pPr>
        <w:pStyle w:val="Kopzondernummering"/>
        <w:ind w:left="-993" w:firstLine="993"/>
      </w:pPr>
    </w:p>
    <w:p w14:paraId="14848B6D" w14:textId="77777777" w:rsidR="00BC75D5" w:rsidRDefault="00BC75D5" w:rsidP="0089074F">
      <w:pPr>
        <w:pStyle w:val="Kopzondernummering"/>
        <w:ind w:left="-993" w:firstLine="993"/>
      </w:pPr>
    </w:p>
    <w:p w14:paraId="3BE5A299" w14:textId="77777777" w:rsidR="00BC75D5" w:rsidRDefault="00BC75D5" w:rsidP="0089074F">
      <w:pPr>
        <w:pStyle w:val="Kopzondernummering"/>
        <w:ind w:left="-993" w:firstLine="993"/>
      </w:pPr>
    </w:p>
    <w:p w14:paraId="739BA4CA" w14:textId="77777777" w:rsidR="00BC75D5" w:rsidRDefault="00BC75D5" w:rsidP="0089074F">
      <w:pPr>
        <w:pStyle w:val="Kopzondernummering"/>
        <w:ind w:left="-993" w:firstLine="993"/>
      </w:pPr>
    </w:p>
    <w:p w14:paraId="350DD816" w14:textId="77777777" w:rsidR="00BC75D5" w:rsidRDefault="00BC75D5" w:rsidP="0089074F">
      <w:pPr>
        <w:pStyle w:val="Kopzondernummering"/>
        <w:ind w:left="-993" w:firstLine="993"/>
      </w:pPr>
    </w:p>
    <w:p w14:paraId="6F27A3D3" w14:textId="77777777" w:rsidR="00BC75D5" w:rsidRDefault="00BC75D5" w:rsidP="00BC75D5">
      <w:pPr>
        <w:pStyle w:val="Kopzondernummering"/>
        <w:spacing w:after="0" w:line="0" w:lineRule="atLeast"/>
        <w:ind w:left="-993" w:firstLine="993"/>
      </w:pPr>
    </w:p>
    <w:p w14:paraId="5EC4BBB4" w14:textId="77777777" w:rsidR="00BC75D5" w:rsidRDefault="00BC75D5" w:rsidP="00BC75D5">
      <w:pPr>
        <w:pStyle w:val="Kopzondernummering"/>
        <w:spacing w:after="0" w:line="0" w:lineRule="atLeast"/>
        <w:ind w:left="-993" w:firstLine="993"/>
      </w:pPr>
    </w:p>
    <w:p w14:paraId="3C61D184" w14:textId="77777777" w:rsidR="00BC75D5" w:rsidRDefault="00BC75D5" w:rsidP="00BC75D5">
      <w:pPr>
        <w:pStyle w:val="Kopzondernummering"/>
        <w:spacing w:after="0" w:line="0" w:lineRule="atLeast"/>
        <w:ind w:left="-993" w:firstLine="993"/>
      </w:pPr>
    </w:p>
    <w:p w14:paraId="0FAF88BA" w14:textId="77777777" w:rsidR="00BC75D5" w:rsidRDefault="00BC75D5" w:rsidP="00BC75D5">
      <w:pPr>
        <w:pStyle w:val="Kopzondernummering"/>
        <w:spacing w:after="0" w:line="0" w:lineRule="atLeast"/>
        <w:ind w:left="-993" w:firstLine="993"/>
      </w:pPr>
    </w:p>
    <w:p w14:paraId="5C1CFDE4" w14:textId="77777777" w:rsidR="00BC75D5" w:rsidRDefault="00BC75D5" w:rsidP="00BC75D5">
      <w:pPr>
        <w:pStyle w:val="Kopzondernummering"/>
        <w:spacing w:after="0" w:line="0" w:lineRule="atLeast"/>
        <w:ind w:left="-993" w:firstLine="993"/>
      </w:pPr>
    </w:p>
    <w:p w14:paraId="5F45081E" w14:textId="77777777" w:rsidR="00BC75D5" w:rsidRDefault="00BC75D5" w:rsidP="00BC75D5">
      <w:pPr>
        <w:pStyle w:val="Kopzondernummering"/>
        <w:spacing w:after="0" w:line="0" w:lineRule="atLeast"/>
        <w:ind w:left="-993" w:firstLine="993"/>
      </w:pPr>
    </w:p>
    <w:bookmarkEnd w:id="0"/>
    <w:bookmarkEnd w:id="1"/>
    <w:p w14:paraId="76553D23" w14:textId="77777777" w:rsidR="009D6210" w:rsidRPr="000D24C3" w:rsidRDefault="00BC75D5" w:rsidP="00C90780">
      <w:pPr>
        <w:spacing w:line="60" w:lineRule="atLeast"/>
        <w:ind w:left="-1134" w:right="1456"/>
        <w:rPr>
          <w:b/>
          <w:sz w:val="24"/>
        </w:rPr>
      </w:pPr>
      <w:r>
        <w:rPr>
          <w:rFonts w:eastAsia="MS Mincho"/>
          <w:b/>
          <w:sz w:val="20"/>
          <w:szCs w:val="20"/>
        </w:rPr>
        <w:br w:type="page"/>
      </w:r>
      <w:r w:rsidR="009D6210">
        <w:rPr>
          <w:b/>
          <w:sz w:val="24"/>
        </w:rPr>
        <w:lastRenderedPageBreak/>
        <w:t xml:space="preserve">Deel 1 </w:t>
      </w:r>
      <w:r w:rsidR="009D6210" w:rsidRPr="000D24C3">
        <w:rPr>
          <w:b/>
          <w:sz w:val="24"/>
        </w:rPr>
        <w:t>Algemene verklaring</w:t>
      </w:r>
    </w:p>
    <w:p w14:paraId="3F176A8A" w14:textId="77777777" w:rsidR="009D6210" w:rsidRDefault="009D6210" w:rsidP="00C90780">
      <w:pPr>
        <w:spacing w:line="60" w:lineRule="atLeast"/>
        <w:ind w:left="-1134" w:right="1456"/>
        <w:rPr>
          <w:b/>
        </w:rPr>
      </w:pPr>
    </w:p>
    <w:p w14:paraId="005F0FAC" w14:textId="3BDCB8D7" w:rsidR="009D6210" w:rsidRPr="000D24C3" w:rsidRDefault="009D6210" w:rsidP="008E050D">
      <w:pPr>
        <w:spacing w:line="60" w:lineRule="atLeast"/>
        <w:ind w:left="-1134" w:right="1456"/>
        <w:rPr>
          <w:b/>
        </w:rPr>
      </w:pPr>
      <w:r w:rsidRPr="000D24C3">
        <w:rPr>
          <w:b/>
        </w:rPr>
        <w:t xml:space="preserve">Door ondertekening van dit inschrijfformulier </w:t>
      </w:r>
      <w:r>
        <w:rPr>
          <w:b/>
        </w:rPr>
        <w:t xml:space="preserve">betreffende de Europese aanbestedingsprocedure </w:t>
      </w:r>
      <w:r w:rsidR="000720AA">
        <w:rPr>
          <w:b/>
        </w:rPr>
        <w:t>‘</w:t>
      </w:r>
      <w:r w:rsidR="008E050D" w:rsidRPr="008E050D">
        <w:rPr>
          <w:b/>
        </w:rPr>
        <w:t>Inhuur Flexibele Arbeidskrachten op basis van een Uitzendovereenkomst ten behoeve van de Rijksschoonmaakorganisatie (IFA RSO 2021)</w:t>
      </w:r>
      <w:r w:rsidR="00B94577">
        <w:rPr>
          <w:b/>
        </w:rPr>
        <w:t xml:space="preserve"> met </w:t>
      </w:r>
      <w:r w:rsidR="000B0802">
        <w:rPr>
          <w:b/>
        </w:rPr>
        <w:t>kenmerk</w:t>
      </w:r>
      <w:r w:rsidR="00730921">
        <w:rPr>
          <w:b/>
        </w:rPr>
        <w:t xml:space="preserve"> IUC DJI/IN</w:t>
      </w:r>
      <w:r w:rsidR="00B94577" w:rsidRPr="00B94577">
        <w:rPr>
          <w:b/>
        </w:rPr>
        <w:t>EA/</w:t>
      </w:r>
      <w:r w:rsidR="008E050D">
        <w:rPr>
          <w:b/>
        </w:rPr>
        <w:t>NAP</w:t>
      </w:r>
      <w:r w:rsidR="00B94577" w:rsidRPr="00B94577">
        <w:rPr>
          <w:b/>
        </w:rPr>
        <w:t>/2021-0</w:t>
      </w:r>
      <w:r w:rsidR="008E050D">
        <w:rPr>
          <w:b/>
        </w:rPr>
        <w:t>2</w:t>
      </w:r>
      <w:r w:rsidR="00B94577">
        <w:rPr>
          <w:b/>
        </w:rPr>
        <w:t>,</w:t>
      </w:r>
      <w:r w:rsidRPr="00402B44">
        <w:rPr>
          <w:b/>
        </w:rPr>
        <w:t xml:space="preserve"> </w:t>
      </w:r>
      <w:r w:rsidRPr="004C66C4">
        <w:rPr>
          <w:b/>
        </w:rPr>
        <w:t>ve</w:t>
      </w:r>
      <w:r w:rsidRPr="000D24C3">
        <w:rPr>
          <w:b/>
        </w:rPr>
        <w:t>rklaart Inschrijver dat:</w:t>
      </w:r>
    </w:p>
    <w:p w14:paraId="59E8DD4D" w14:textId="77777777" w:rsidR="009D6210" w:rsidRDefault="009D6210" w:rsidP="00C90780">
      <w:pPr>
        <w:spacing w:line="60" w:lineRule="atLeast"/>
        <w:ind w:right="1456"/>
      </w:pPr>
    </w:p>
    <w:p w14:paraId="557EA612"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6B5D342" w14:textId="77777777" w:rsidR="008F4B26" w:rsidRDefault="008F4B26" w:rsidP="00C90780">
      <w:pPr>
        <w:spacing w:line="0" w:lineRule="atLeast"/>
        <w:ind w:left="-1134" w:right="1456"/>
      </w:pPr>
    </w:p>
    <w:p w14:paraId="38767932" w14:textId="6DC51D5B" w:rsidR="008F4B26"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18515C">
        <w:t>D</w:t>
      </w:r>
      <w:r w:rsidRPr="00232AB3">
        <w:t>ocument en eventuele verstrekte Nota(‘s) van Inlichtingen</w:t>
      </w:r>
      <w:r>
        <w:t xml:space="preserve">, daaronder begrepen de eventuele gewijzigde concept </w:t>
      </w:r>
      <w:r w:rsidR="00AE2671">
        <w:t>Raamo</w:t>
      </w:r>
      <w:r>
        <w:t>vereenkomst</w:t>
      </w:r>
      <w:r w:rsidRPr="00232AB3">
        <w:t xml:space="preserve">. </w:t>
      </w:r>
    </w:p>
    <w:p w14:paraId="3414547F" w14:textId="77777777" w:rsidR="008F4B26" w:rsidRDefault="008F4B26" w:rsidP="00C90780">
      <w:pPr>
        <w:spacing w:line="0" w:lineRule="atLeast"/>
        <w:ind w:left="-1134" w:right="1456"/>
      </w:pPr>
    </w:p>
    <w:p w14:paraId="0AFA641B" w14:textId="77777777" w:rsidR="008F4B26" w:rsidRDefault="008F4B26" w:rsidP="00C90780">
      <w:pPr>
        <w:pStyle w:val="Lijstalinea"/>
        <w:numPr>
          <w:ilvl w:val="0"/>
          <w:numId w:val="41"/>
        </w:numPr>
        <w:spacing w:line="0" w:lineRule="atLeast"/>
        <w:ind w:left="-1134" w:right="1456" w:hanging="284"/>
      </w:pPr>
      <w:r w:rsidRPr="00232AB3">
        <w:t xml:space="preserve">dat </w:t>
      </w:r>
      <w:r>
        <w:t>alle</w:t>
      </w:r>
      <w:r w:rsidRPr="00232AB3">
        <w:t xml:space="preserve"> vragen volledig en naar waarheid zijn beantwoord en </w:t>
      </w:r>
      <w:r>
        <w:t>alle</w:t>
      </w:r>
      <w:r w:rsidRPr="00232AB3">
        <w:t xml:space="preserve"> verstrekte inlichtingen</w:t>
      </w:r>
      <w:r>
        <w:t xml:space="preserve"> en ingediende gegevens </w:t>
      </w:r>
      <w:r w:rsidRPr="00232AB3">
        <w:t>in het kader v</w:t>
      </w:r>
      <w:r w:rsidRPr="0020062C">
        <w:t>an de aanbesteding met de werkelijkheid overeenstemmen, juist en volledig zijn.</w:t>
      </w:r>
    </w:p>
    <w:p w14:paraId="42DF1CBA" w14:textId="77777777" w:rsidR="008F4B26" w:rsidRDefault="008F4B26" w:rsidP="00C90780">
      <w:pPr>
        <w:spacing w:line="0" w:lineRule="atLeast"/>
        <w:ind w:left="-1134" w:right="1456"/>
      </w:pPr>
    </w:p>
    <w:p w14:paraId="045DD8E6"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1F56B46B" w14:textId="77777777" w:rsidR="008F4B26" w:rsidRPr="00232AB3" w:rsidRDefault="008F4B26" w:rsidP="00C90780">
      <w:pPr>
        <w:spacing w:line="0" w:lineRule="atLeast"/>
        <w:ind w:left="-1134" w:right="1456"/>
      </w:pPr>
    </w:p>
    <w:p w14:paraId="5C541D93" w14:textId="4EBBDE66" w:rsidR="008F4B26" w:rsidRPr="00AE2671" w:rsidRDefault="008F4B26" w:rsidP="00AE2671">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w:t>
      </w:r>
      <w:r w:rsidRPr="00AE2671">
        <w:rPr>
          <w:iCs/>
          <w:color w:val="000000"/>
        </w:rPr>
        <w:t>Onder handelen in strijd met een fundamenteel beginsel van het aanbestedingsrecht wordt mede verstaan een overtreding van op deze aanbesteding van toepassing zijnde (dwingende) wet- en regelgeving. Het IUC DJI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E2671">
        <w:rPr>
          <w:rFonts w:ascii="Times New Roman" w:hAnsi="Times New Roman"/>
          <w:sz w:val="24"/>
        </w:rPr>
        <w:t xml:space="preserve"> </w:t>
      </w:r>
    </w:p>
    <w:p w14:paraId="21FF6CCB"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EFD59CC" w14:textId="77777777" w:rsidR="008F4B26" w:rsidRPr="00216BF1"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386ACDD6" w14:textId="77777777" w:rsidR="008F4B26" w:rsidRPr="00085EC6" w:rsidRDefault="008F4B26" w:rsidP="00C90780">
      <w:pPr>
        <w:spacing w:line="0" w:lineRule="atLeast"/>
        <w:ind w:left="-1134" w:right="1456"/>
      </w:pPr>
    </w:p>
    <w:p w14:paraId="746765B4" w14:textId="77777777" w:rsidR="008F4B26" w:rsidRDefault="008F4B26" w:rsidP="00C90780">
      <w:pPr>
        <w:pStyle w:val="Lijstalinea"/>
        <w:numPr>
          <w:ilvl w:val="0"/>
          <w:numId w:val="41"/>
        </w:numPr>
        <w:spacing w:line="0" w:lineRule="atLeast"/>
        <w:ind w:left="-1134" w:right="1456" w:hanging="284"/>
      </w:pPr>
      <w:r w:rsidRPr="00085EC6">
        <w:t xml:space="preserve">de Inschrijving een geldigheid heeft van minimaal 90 kalenderdagen na de sluitingsdatum. Ingeval tegen de gunningbeslissing een civiel kort geding wordt ingesteld, </w:t>
      </w:r>
      <w:r w:rsidRPr="00232AB3">
        <w:t xml:space="preserve">eindigt de gestanddoeningstermijn </w:t>
      </w:r>
      <w:r>
        <w:t>35</w:t>
      </w:r>
      <w:r w:rsidRPr="00232AB3">
        <w:t xml:space="preserve"> kalenderdagen na de dag waarop door de rechter in eerste aanleg uitspraak is gedaan, voor zover deze termijn later eindigt dan de periode in de eerste volzin.</w:t>
      </w:r>
    </w:p>
    <w:p w14:paraId="3DB597DD" w14:textId="77777777" w:rsidR="008F4B26" w:rsidRDefault="008F4B26" w:rsidP="00C90780">
      <w:pPr>
        <w:spacing w:line="0" w:lineRule="atLeast"/>
        <w:ind w:left="-1134" w:right="1456"/>
      </w:pPr>
    </w:p>
    <w:p w14:paraId="7A8FBB4B" w14:textId="3645EDDD" w:rsidR="008F4B26" w:rsidRPr="001A030C" w:rsidRDefault="008F4B26" w:rsidP="00C90780">
      <w:pPr>
        <w:pStyle w:val="Lijstalinea"/>
        <w:numPr>
          <w:ilvl w:val="0"/>
          <w:numId w:val="41"/>
        </w:numPr>
        <w:spacing w:line="0" w:lineRule="atLeast"/>
        <w:ind w:left="-1134" w:right="1456" w:hanging="284"/>
      </w:pPr>
      <w:r w:rsidRPr="001A030C">
        <w:t xml:space="preserve">hij verklaart dat de door hem ingediende specificatie referentieopdracht(en) </w:t>
      </w:r>
      <w:r w:rsidRPr="00085EC6">
        <w:t xml:space="preserve">(bijlage 3) </w:t>
      </w:r>
      <w:r w:rsidRPr="001A030C">
        <w:t>correct is (zijn) ingevuld conform de gestelde eisen en voorwaarden zoals opgenomen in</w:t>
      </w:r>
      <w:r w:rsidR="00085EC6">
        <w:t xml:space="preserve"> 4.3.3 van het </w:t>
      </w:r>
      <w:r w:rsidRPr="001A030C">
        <w:t xml:space="preserve">Beschrijvend </w:t>
      </w:r>
      <w:r w:rsidR="0018515C">
        <w:t>D</w:t>
      </w:r>
      <w:r w:rsidRPr="001A030C">
        <w:t>ocument.</w:t>
      </w:r>
    </w:p>
    <w:p w14:paraId="77112D6B" w14:textId="77777777" w:rsidR="008F4B26" w:rsidRDefault="008F4B26" w:rsidP="00C90780">
      <w:pPr>
        <w:pStyle w:val="Lijstalinea"/>
        <w:spacing w:line="0" w:lineRule="atLeast"/>
        <w:ind w:left="-1134" w:right="1456"/>
      </w:pPr>
    </w:p>
    <w:p w14:paraId="690867C4" w14:textId="1B35BB54" w:rsidR="008F4B26" w:rsidRDefault="008F4B26" w:rsidP="00C90780">
      <w:pPr>
        <w:pStyle w:val="Lijstalinea"/>
        <w:numPr>
          <w:ilvl w:val="0"/>
          <w:numId w:val="41"/>
        </w:numPr>
        <w:spacing w:line="0" w:lineRule="atLeast"/>
        <w:ind w:left="-1134" w:right="1456" w:hanging="284"/>
      </w:pPr>
      <w:r>
        <w:t xml:space="preserve">hij voldoet aan c.q. instemt met </w:t>
      </w:r>
      <w:r w:rsidRPr="00D227D8">
        <w:rPr>
          <w:u w:val="single"/>
        </w:rPr>
        <w:t>alle</w:t>
      </w:r>
      <w:r>
        <w:t xml:space="preserve"> </w:t>
      </w:r>
      <w:r w:rsidRPr="00085EC6">
        <w:t>gestelde eisen zoals opgenomen in bijlage A ‘Programma van Eisen’.</w:t>
      </w:r>
    </w:p>
    <w:p w14:paraId="0281BAD3" w14:textId="77777777" w:rsidR="008F4B26" w:rsidRDefault="008F4B26" w:rsidP="00C90780">
      <w:pPr>
        <w:pStyle w:val="Lijstalinea"/>
        <w:ind w:right="1456"/>
      </w:pPr>
    </w:p>
    <w:p w14:paraId="45E8E45A" w14:textId="725E0C64" w:rsidR="008F4B26" w:rsidRDefault="008F4B26" w:rsidP="00C90780">
      <w:pPr>
        <w:pStyle w:val="Lijstalinea"/>
        <w:numPr>
          <w:ilvl w:val="0"/>
          <w:numId w:val="41"/>
        </w:numPr>
        <w:spacing w:line="0" w:lineRule="atLeast"/>
        <w:ind w:left="-1134" w:right="1456" w:hanging="284"/>
      </w:pPr>
      <w:r>
        <w:t xml:space="preserve">hij akkoord gaat met de ingediende wensuitwerkingen in antwoord op de gestelde wensen </w:t>
      </w:r>
      <w:r w:rsidR="00E206ED">
        <w:t>zoals opgenomen in bijlage B ‘</w:t>
      </w:r>
      <w:r>
        <w:t>Programma van Wensen</w:t>
      </w:r>
      <w:r w:rsidR="00E206ED">
        <w:t>’</w:t>
      </w:r>
      <w:r w:rsidRPr="00085EC6">
        <w:t>.</w:t>
      </w:r>
    </w:p>
    <w:p w14:paraId="128D3747" w14:textId="77777777" w:rsidR="008F4B26" w:rsidRDefault="008F4B26" w:rsidP="00C90780">
      <w:pPr>
        <w:pStyle w:val="Lijstalinea"/>
        <w:spacing w:line="0" w:lineRule="atLeast"/>
        <w:ind w:left="-1134" w:right="1456"/>
      </w:pPr>
    </w:p>
    <w:p w14:paraId="4E8E5C75" w14:textId="77777777" w:rsidR="008F4B26" w:rsidRDefault="008F4B26" w:rsidP="00C90780">
      <w:pPr>
        <w:pStyle w:val="Lijstalinea"/>
        <w:numPr>
          <w:ilvl w:val="0"/>
          <w:numId w:val="41"/>
        </w:numPr>
        <w:spacing w:line="0" w:lineRule="atLeast"/>
        <w:ind w:left="-1134" w:right="1456" w:hanging="284"/>
      </w:pPr>
      <w:r>
        <w:t xml:space="preserve">hij akkoord gaat met de door hem ingediende en ingevulde </w:t>
      </w:r>
      <w:r w:rsidRPr="00085EC6">
        <w:t>Tariefstelling (bijlage 5).</w:t>
      </w:r>
    </w:p>
    <w:p w14:paraId="467DE126" w14:textId="77777777" w:rsidR="008F4B26" w:rsidRDefault="008F4B26" w:rsidP="00C90780">
      <w:pPr>
        <w:spacing w:line="0" w:lineRule="atLeast"/>
        <w:ind w:left="-1134" w:right="1456"/>
      </w:pPr>
    </w:p>
    <w:p w14:paraId="6633572E" w14:textId="5806BDD6" w:rsidR="009D6210" w:rsidRPr="008F4B26" w:rsidRDefault="009D6210" w:rsidP="00C90780">
      <w:pPr>
        <w:pStyle w:val="Lijstalinea"/>
        <w:numPr>
          <w:ilvl w:val="0"/>
          <w:numId w:val="41"/>
        </w:numPr>
        <w:spacing w:line="0" w:lineRule="atLeast"/>
        <w:ind w:left="-1134" w:right="1456" w:hanging="284"/>
      </w:pPr>
      <w:r w:rsidRPr="00243F3B">
        <w:lastRenderedPageBreak/>
        <w:t>dat de te leveren dienstverlening d</w:t>
      </w:r>
      <w:r w:rsidR="004C66C4" w:rsidRPr="00243F3B">
        <w:t>ie</w:t>
      </w:r>
      <w:r w:rsidRPr="00243F3B">
        <w:t xml:space="preserve"> onderwerp is van deze aanbesteding </w:t>
      </w:r>
      <w:r w:rsidR="008F4B26">
        <w:t xml:space="preserve">zal voldoen </w:t>
      </w:r>
      <w:r w:rsidRPr="00243F3B">
        <w:t xml:space="preserve">aan de door de Inschrijver ingediende beantwoording op de eisen en van de wensen die zijn opgenomen in </w:t>
      </w:r>
      <w:r w:rsidRPr="00085EC6">
        <w:t xml:space="preserve">bijlage </w:t>
      </w:r>
      <w:r w:rsidR="000720AA" w:rsidRPr="00085EC6">
        <w:t>A</w:t>
      </w:r>
      <w:r w:rsidRPr="00085EC6">
        <w:t xml:space="preserve"> </w:t>
      </w:r>
      <w:r w:rsidR="00E206ED">
        <w:t>‘</w:t>
      </w:r>
      <w:r w:rsidR="008F4B26" w:rsidRPr="00085EC6">
        <w:t>Programma van Eisen</w:t>
      </w:r>
      <w:r w:rsidR="00E206ED">
        <w:t>’</w:t>
      </w:r>
      <w:r w:rsidRPr="00085EC6">
        <w:t xml:space="preserve"> en bijlage </w:t>
      </w:r>
      <w:r w:rsidR="000720AA" w:rsidRPr="00085EC6">
        <w:t>B</w:t>
      </w:r>
      <w:r w:rsidRPr="00085EC6">
        <w:t xml:space="preserve"> </w:t>
      </w:r>
      <w:r w:rsidR="00E206ED">
        <w:t>‘</w:t>
      </w:r>
      <w:r w:rsidR="008F4B26" w:rsidRPr="00085EC6">
        <w:t xml:space="preserve">Programma </w:t>
      </w:r>
      <w:r w:rsidR="008F4B26" w:rsidRPr="008F4B26">
        <w:t>van Wensen</w:t>
      </w:r>
      <w:r w:rsidR="00E206ED">
        <w:t>’</w:t>
      </w:r>
      <w:r w:rsidRPr="008F4B26">
        <w:t>.</w:t>
      </w:r>
    </w:p>
    <w:p w14:paraId="5AA45A86" w14:textId="77777777" w:rsidR="008F4B26" w:rsidRPr="008F4B26" w:rsidRDefault="008F4B26" w:rsidP="00C90780">
      <w:pPr>
        <w:spacing w:line="0" w:lineRule="atLeast"/>
        <w:ind w:left="-1134" w:right="1456"/>
      </w:pPr>
    </w:p>
    <w:p w14:paraId="6E31A636" w14:textId="5B70CB53" w:rsidR="008F4B26" w:rsidRPr="008F4B26" w:rsidRDefault="008F4B26" w:rsidP="00C90780">
      <w:pPr>
        <w:pStyle w:val="Lijstalinea"/>
        <w:numPr>
          <w:ilvl w:val="0"/>
          <w:numId w:val="41"/>
        </w:numPr>
        <w:spacing w:line="0" w:lineRule="atLeast"/>
        <w:ind w:left="-1134" w:right="1456" w:hanging="284"/>
      </w:pPr>
      <w:r w:rsidRPr="008F4B26">
        <w:t xml:space="preserve">hij de Verwerkersovereenkomst die als bijlage bij het Beschrijvend </w:t>
      </w:r>
      <w:r w:rsidR="0018515C">
        <w:t>D</w:t>
      </w:r>
      <w:r w:rsidRPr="008F4B26">
        <w:t xml:space="preserve">ocument is opgenomen zal invullen en ondertekend retour zal sturen op het moment dat hiertoe het verzoek door Opdrachtgever / Deelnemer wordt gedaan. Dit eventuele verzoek zal alleen aan de winnende Inschrijver worden gedaan en voorts uitsluitend indien daartoe aanleiding is. </w:t>
      </w:r>
    </w:p>
    <w:p w14:paraId="01C2562A" w14:textId="77777777" w:rsidR="008F4B26" w:rsidRPr="008F4B26" w:rsidRDefault="008F4B26" w:rsidP="00C90780">
      <w:pPr>
        <w:spacing w:line="0" w:lineRule="atLeast"/>
        <w:ind w:left="-1134" w:right="1456"/>
      </w:pPr>
    </w:p>
    <w:p w14:paraId="17703625" w14:textId="77777777" w:rsidR="008F4B26" w:rsidRPr="008F4B26" w:rsidRDefault="008F4B26" w:rsidP="00C90780">
      <w:pPr>
        <w:pStyle w:val="Lijstalinea"/>
        <w:numPr>
          <w:ilvl w:val="0"/>
          <w:numId w:val="41"/>
        </w:numPr>
        <w:spacing w:line="0" w:lineRule="atLeast"/>
        <w:ind w:left="-1134" w:right="1456" w:hanging="284"/>
      </w:pPr>
      <w:r w:rsidRPr="008F4B26">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46D9D55A" w14:textId="77777777" w:rsidR="008F4B26" w:rsidRDefault="008F4B26" w:rsidP="00C90780">
      <w:pPr>
        <w:spacing w:line="0" w:lineRule="atLeast"/>
        <w:ind w:left="-1134" w:right="1456"/>
      </w:pPr>
    </w:p>
    <w:p w14:paraId="2DDAB91C" w14:textId="5B5177A1" w:rsidR="008F4B26" w:rsidRDefault="008F4B26" w:rsidP="00C90780">
      <w:pPr>
        <w:pStyle w:val="Lijstalinea"/>
        <w:numPr>
          <w:ilvl w:val="0"/>
          <w:numId w:val="41"/>
        </w:numPr>
        <w:spacing w:line="0" w:lineRule="atLeast"/>
        <w:ind w:left="-1134" w:right="145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Pr>
          <w:szCs w:val="18"/>
        </w:rPr>
        <w:t>het IUC DJI</w:t>
      </w:r>
      <w:r w:rsidRPr="009B175A">
        <w:rPr>
          <w:szCs w:val="18"/>
        </w:rPr>
        <w:t xml:space="preserve"> de sancties kan toepassen zoals gesteld in paragraaf </w:t>
      </w:r>
      <w:r w:rsidRPr="00857462">
        <w:rPr>
          <w:szCs w:val="18"/>
        </w:rPr>
        <w:t>2.</w:t>
      </w:r>
      <w:r>
        <w:rPr>
          <w:szCs w:val="18"/>
        </w:rPr>
        <w:t>9</w:t>
      </w:r>
      <w:r w:rsidR="0018515C">
        <w:rPr>
          <w:szCs w:val="18"/>
        </w:rPr>
        <w:t xml:space="preserve"> van het Beschrijvend D</w:t>
      </w:r>
      <w:r w:rsidRPr="009B175A">
        <w:rPr>
          <w:szCs w:val="18"/>
        </w:rPr>
        <w:t xml:space="preserve">ocument. </w:t>
      </w:r>
    </w:p>
    <w:p w14:paraId="3AFC31BA" w14:textId="77777777" w:rsidR="008F4B26" w:rsidRPr="008F4B26" w:rsidRDefault="008F4B26" w:rsidP="008F4B26">
      <w:pPr>
        <w:pStyle w:val="Lijstalinea"/>
        <w:spacing w:line="0" w:lineRule="atLeast"/>
        <w:ind w:left="-1134" w:right="496"/>
      </w:pPr>
    </w:p>
    <w:p w14:paraId="780C7C24" w14:textId="77777777" w:rsidR="009D6210" w:rsidRDefault="009D6210" w:rsidP="004C66C4">
      <w:pPr>
        <w:spacing w:line="60" w:lineRule="atLeast"/>
        <w:ind w:right="1315"/>
        <w:rPr>
          <w:szCs w:val="18"/>
        </w:rPr>
      </w:pPr>
    </w:p>
    <w:p w14:paraId="12036D8A" w14:textId="77777777" w:rsidR="009D6210" w:rsidRDefault="009D6210" w:rsidP="004C66C4">
      <w:pPr>
        <w:spacing w:line="60" w:lineRule="atLeast"/>
        <w:ind w:right="1315"/>
        <w:rPr>
          <w:szCs w:val="18"/>
        </w:rPr>
      </w:pPr>
    </w:p>
    <w:p w14:paraId="288DEF5F" w14:textId="77777777" w:rsidR="009D6210" w:rsidRPr="00BD3E5B" w:rsidRDefault="009D6210" w:rsidP="004C66C4">
      <w:pPr>
        <w:spacing w:line="60" w:lineRule="atLeast"/>
        <w:ind w:right="1315"/>
      </w:pPr>
    </w:p>
    <w:p w14:paraId="6824D7BE" w14:textId="77777777" w:rsidR="009D6210" w:rsidRPr="00232AB3" w:rsidRDefault="009D6210" w:rsidP="004C66C4">
      <w:pPr>
        <w:spacing w:line="60" w:lineRule="atLeast"/>
        <w:ind w:right="1315"/>
      </w:pPr>
    </w:p>
    <w:p w14:paraId="418040A7" w14:textId="77777777" w:rsidR="008704C3" w:rsidRDefault="009D6210" w:rsidP="008704C3">
      <w:pPr>
        <w:spacing w:line="60" w:lineRule="atLeast"/>
        <w:ind w:left="-1134" w:right="1456"/>
        <w:rPr>
          <w:b/>
          <w:szCs w:val="18"/>
        </w:rPr>
      </w:pPr>
      <w:r>
        <w:rPr>
          <w:b/>
          <w:szCs w:val="18"/>
        </w:rPr>
        <w:br w:type="page"/>
      </w:r>
      <w:r>
        <w:rPr>
          <w:b/>
          <w:sz w:val="24"/>
        </w:rPr>
        <w:lastRenderedPageBreak/>
        <w:t xml:space="preserve">Deel 2 </w:t>
      </w:r>
      <w:r w:rsidRPr="00232AB3">
        <w:rPr>
          <w:b/>
          <w:sz w:val="24"/>
        </w:rPr>
        <w:t>Akkoordverklaring gezamenlijke en hoofdelijke aansprakelijkheid</w:t>
      </w:r>
    </w:p>
    <w:p w14:paraId="3D209A2A" w14:textId="77777777" w:rsidR="008704C3" w:rsidRDefault="008704C3" w:rsidP="008704C3">
      <w:pPr>
        <w:spacing w:line="60" w:lineRule="atLeast"/>
        <w:ind w:left="-1134" w:right="1456"/>
        <w:rPr>
          <w:b/>
          <w:szCs w:val="18"/>
          <w:u w:val="single"/>
        </w:rPr>
      </w:pPr>
    </w:p>
    <w:p w14:paraId="352B70C1" w14:textId="14DED9BA" w:rsidR="008704C3" w:rsidRDefault="009D6210" w:rsidP="008704C3">
      <w:pPr>
        <w:spacing w:line="60" w:lineRule="atLeast"/>
        <w:ind w:left="-1134" w:right="1456"/>
        <w:rPr>
          <w:b/>
          <w:szCs w:val="18"/>
        </w:rPr>
      </w:pPr>
      <w:r w:rsidRPr="00085EC6">
        <w:rPr>
          <w:b/>
          <w:szCs w:val="18"/>
          <w:u w:val="single"/>
        </w:rPr>
        <w:t>Indien</w:t>
      </w:r>
      <w:r w:rsidRPr="00085EC6">
        <w:rPr>
          <w:b/>
          <w:szCs w:val="18"/>
        </w:rPr>
        <w:t xml:space="preserve"> wordt ingeschreven als </w:t>
      </w:r>
      <w:r w:rsidR="000720AA" w:rsidRPr="00085EC6">
        <w:rPr>
          <w:b/>
          <w:szCs w:val="18"/>
        </w:rPr>
        <w:t>Combinatie</w:t>
      </w:r>
      <w:r w:rsidRPr="00085EC6">
        <w:rPr>
          <w:b/>
          <w:szCs w:val="18"/>
        </w:rPr>
        <w:t xml:space="preserve"> </w:t>
      </w:r>
      <w:r w:rsidR="004C66C4" w:rsidRPr="00085EC6">
        <w:rPr>
          <w:b/>
          <w:szCs w:val="18"/>
        </w:rPr>
        <w:t>(</w:t>
      </w:r>
      <w:r w:rsidR="005D2620" w:rsidRPr="00085EC6">
        <w:rPr>
          <w:b/>
          <w:szCs w:val="18"/>
        </w:rPr>
        <w:t xml:space="preserve">zie </w:t>
      </w:r>
      <w:r w:rsidR="004C66C4" w:rsidRPr="00085EC6">
        <w:rPr>
          <w:b/>
          <w:szCs w:val="18"/>
        </w:rPr>
        <w:t>paragraaf 3.</w:t>
      </w:r>
      <w:r w:rsidR="000720AA" w:rsidRPr="00085EC6">
        <w:rPr>
          <w:b/>
          <w:szCs w:val="18"/>
        </w:rPr>
        <w:t>3.3</w:t>
      </w:r>
      <w:r w:rsidR="0018515C">
        <w:rPr>
          <w:b/>
          <w:szCs w:val="18"/>
        </w:rPr>
        <w:t xml:space="preserve"> Beschrijvend D</w:t>
      </w:r>
      <w:r w:rsidR="004C66C4" w:rsidRPr="00085EC6">
        <w:rPr>
          <w:b/>
          <w:szCs w:val="18"/>
        </w:rPr>
        <w:t xml:space="preserve">ocument) </w:t>
      </w:r>
      <w:r w:rsidRPr="00085EC6">
        <w:rPr>
          <w:b/>
          <w:szCs w:val="18"/>
        </w:rPr>
        <w:t>verkla</w:t>
      </w:r>
      <w:r w:rsidR="000720AA" w:rsidRPr="00085EC6">
        <w:rPr>
          <w:b/>
          <w:szCs w:val="18"/>
        </w:rPr>
        <w:t xml:space="preserve">art de penvoerder namens </w:t>
      </w:r>
      <w:r w:rsidRPr="00085EC6">
        <w:rPr>
          <w:b/>
          <w:szCs w:val="18"/>
        </w:rPr>
        <w:t xml:space="preserve">alle </w:t>
      </w:r>
      <w:r w:rsidR="000720AA" w:rsidRPr="00085EC6">
        <w:rPr>
          <w:b/>
          <w:szCs w:val="18"/>
        </w:rPr>
        <w:t>Combinanten</w:t>
      </w:r>
      <w:r w:rsidRPr="00085EC6">
        <w:rPr>
          <w:b/>
          <w:szCs w:val="18"/>
        </w:rPr>
        <w:t xml:space="preserve"> dat:</w:t>
      </w:r>
    </w:p>
    <w:p w14:paraId="186F9BBA" w14:textId="77777777" w:rsidR="008704C3" w:rsidRDefault="008704C3" w:rsidP="008704C3">
      <w:pPr>
        <w:spacing w:line="60" w:lineRule="atLeast"/>
        <w:ind w:left="-1134" w:right="1456"/>
      </w:pPr>
    </w:p>
    <w:p w14:paraId="6A65FD1C" w14:textId="77777777" w:rsidR="008704C3" w:rsidRDefault="009D6210" w:rsidP="008704C3">
      <w:pPr>
        <w:spacing w:line="60" w:lineRule="atLeast"/>
        <w:ind w:left="-1134" w:right="1456"/>
        <w:rPr>
          <w:b/>
          <w:szCs w:val="18"/>
        </w:rPr>
      </w:pPr>
      <w:r>
        <w:t>a</w:t>
      </w:r>
      <w:r w:rsidR="00323F19">
        <w:t>.</w:t>
      </w:r>
      <w:r>
        <w:t xml:space="preserve"> </w:t>
      </w:r>
      <w:r w:rsidR="000720AA">
        <w:t>de Combinanten</w:t>
      </w:r>
      <w:r w:rsidRPr="00232AB3">
        <w:t xml:space="preserve"> akkoord gaan met de aanvaarding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w:t>
      </w:r>
      <w:r w:rsidR="00243F3B">
        <w:t xml:space="preserve"> van het desbetreffende Perceel</w:t>
      </w:r>
      <w:r w:rsidRPr="00232AB3">
        <w:t>, bij een eventuele gunning.</w:t>
      </w:r>
    </w:p>
    <w:p w14:paraId="62A18EFC" w14:textId="77777777" w:rsidR="008704C3" w:rsidRDefault="008704C3" w:rsidP="008704C3">
      <w:pPr>
        <w:spacing w:line="60" w:lineRule="atLeast"/>
        <w:ind w:left="-1134" w:right="1456"/>
        <w:rPr>
          <w:b/>
          <w:szCs w:val="18"/>
        </w:rPr>
      </w:pPr>
    </w:p>
    <w:p w14:paraId="09C85153" w14:textId="77777777" w:rsidR="008704C3" w:rsidRDefault="009D6210" w:rsidP="008704C3">
      <w:pPr>
        <w:spacing w:line="60" w:lineRule="atLeast"/>
        <w:ind w:left="-1134" w:right="1456"/>
        <w:rPr>
          <w:b/>
          <w:szCs w:val="18"/>
        </w:rPr>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6508BA99" w14:textId="77777777" w:rsidR="008704C3" w:rsidRDefault="008704C3" w:rsidP="008704C3">
      <w:pPr>
        <w:spacing w:line="60" w:lineRule="atLeast"/>
        <w:ind w:left="-1134" w:right="1456"/>
        <w:rPr>
          <w:b/>
          <w:szCs w:val="18"/>
        </w:rPr>
      </w:pPr>
    </w:p>
    <w:p w14:paraId="4577DF87" w14:textId="5959CC8A" w:rsidR="009D6210" w:rsidRPr="008704C3" w:rsidRDefault="009D6210" w:rsidP="008704C3">
      <w:pPr>
        <w:spacing w:line="60" w:lineRule="atLeast"/>
        <w:ind w:left="-1134" w:right="1456"/>
        <w:rPr>
          <w:b/>
          <w:szCs w:val="18"/>
        </w:rPr>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2C71BA1" w14:textId="77777777" w:rsidR="00323F19" w:rsidRPr="00232AB3" w:rsidRDefault="00323F19" w:rsidP="004C66C4">
      <w:pPr>
        <w:spacing w:line="60" w:lineRule="atLeast"/>
        <w:ind w:right="1315"/>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9D6210" w:rsidRPr="00232AB3" w14:paraId="0824CCA9" w14:textId="77777777" w:rsidTr="00E167E8">
        <w:tc>
          <w:tcPr>
            <w:tcW w:w="2055" w:type="dxa"/>
          </w:tcPr>
          <w:p w14:paraId="4B7BC44F" w14:textId="77777777" w:rsidR="009D6210" w:rsidRDefault="009D6210" w:rsidP="00E167E8">
            <w:pPr>
              <w:spacing w:line="60" w:lineRule="atLeast"/>
            </w:pPr>
            <w:r w:rsidRPr="00232AB3">
              <w:t>Naam</w:t>
            </w:r>
            <w:r>
              <w:t xml:space="preserve"> bedrijf</w:t>
            </w:r>
            <w:r w:rsidR="00323F19">
              <w:t>:</w:t>
            </w:r>
          </w:p>
          <w:p w14:paraId="6626D5DA" w14:textId="77777777" w:rsidR="00323F19" w:rsidRPr="00323F19" w:rsidRDefault="00323F19" w:rsidP="00E167E8">
            <w:pPr>
              <w:spacing w:line="60" w:lineRule="atLeast"/>
              <w:rPr>
                <w:b/>
                <w:i/>
              </w:rPr>
            </w:pPr>
            <w:r w:rsidRPr="00323F19">
              <w:rPr>
                <w:b/>
                <w:i/>
              </w:rPr>
              <w:t>Zijnde penvoerder</w:t>
            </w:r>
          </w:p>
        </w:tc>
        <w:tc>
          <w:tcPr>
            <w:tcW w:w="6095" w:type="dxa"/>
          </w:tcPr>
          <w:p w14:paraId="7AE6ED26" w14:textId="77777777" w:rsidR="009D6210" w:rsidRPr="00232AB3" w:rsidRDefault="009D6210" w:rsidP="00E167E8">
            <w:pPr>
              <w:spacing w:line="60" w:lineRule="atLeast"/>
            </w:pPr>
          </w:p>
        </w:tc>
      </w:tr>
      <w:tr w:rsidR="009D6210" w:rsidRPr="00232AB3" w14:paraId="5EFA10FD" w14:textId="77777777" w:rsidTr="00E167E8">
        <w:trPr>
          <w:trHeight w:val="804"/>
        </w:trPr>
        <w:tc>
          <w:tcPr>
            <w:tcW w:w="2055" w:type="dxa"/>
          </w:tcPr>
          <w:p w14:paraId="06CC1AA2" w14:textId="77777777" w:rsidR="009D6210" w:rsidRPr="00232AB3" w:rsidRDefault="009D6210" w:rsidP="00E167E8">
            <w:pPr>
              <w:spacing w:line="60" w:lineRule="atLeast"/>
            </w:pPr>
            <w:r>
              <w:t>Inschrijfnummer beroeps- of handelsregister</w:t>
            </w:r>
            <w:r w:rsidR="00323F19">
              <w:t>:</w:t>
            </w:r>
          </w:p>
        </w:tc>
        <w:tc>
          <w:tcPr>
            <w:tcW w:w="6095" w:type="dxa"/>
          </w:tcPr>
          <w:p w14:paraId="5F2664E8" w14:textId="77777777" w:rsidR="009D6210" w:rsidRPr="00232AB3" w:rsidRDefault="009D6210" w:rsidP="00E167E8">
            <w:pPr>
              <w:spacing w:line="60" w:lineRule="atLeast"/>
            </w:pPr>
          </w:p>
        </w:tc>
      </w:tr>
      <w:tr w:rsidR="009D6210" w:rsidRPr="00232AB3" w14:paraId="489541BF" w14:textId="77777777" w:rsidTr="00E167E8">
        <w:trPr>
          <w:trHeight w:val="1760"/>
        </w:trPr>
        <w:tc>
          <w:tcPr>
            <w:tcW w:w="2055" w:type="dxa"/>
          </w:tcPr>
          <w:p w14:paraId="3A6AABA7" w14:textId="77777777" w:rsidR="009D6210" w:rsidRPr="00232AB3" w:rsidRDefault="009D6210" w:rsidP="00323F19">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eef hierbij tevens aan of de Combinant Flexibele Arbeidskrachten zal terbeschikking stellen</w:t>
            </w:r>
            <w:r>
              <w:t xml:space="preserve"> </w:t>
            </w:r>
          </w:p>
        </w:tc>
        <w:tc>
          <w:tcPr>
            <w:tcW w:w="6095" w:type="dxa"/>
          </w:tcPr>
          <w:p w14:paraId="2947F52B" w14:textId="77777777" w:rsidR="009D6210" w:rsidRPr="00232AB3" w:rsidRDefault="009D6210" w:rsidP="00E167E8">
            <w:pPr>
              <w:spacing w:line="60" w:lineRule="atLeast"/>
            </w:pPr>
          </w:p>
        </w:tc>
      </w:tr>
    </w:tbl>
    <w:p w14:paraId="21080F09" w14:textId="77777777" w:rsidR="009D6210" w:rsidRPr="00232AB3" w:rsidRDefault="009D6210" w:rsidP="009D6210">
      <w:pPr>
        <w:spacing w:line="60" w:lineRule="atLeast"/>
      </w:pPr>
    </w:p>
    <w:p w14:paraId="4D358D28" w14:textId="77777777" w:rsidR="009D6210" w:rsidRPr="009940D9" w:rsidRDefault="009D6210" w:rsidP="009D6210">
      <w:pPr>
        <w:spacing w:line="60" w:lineRule="atLeast"/>
        <w:rPr>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9D6210" w:rsidRPr="00232AB3" w14:paraId="30CF06A1" w14:textId="77777777" w:rsidTr="00E167E8">
        <w:tc>
          <w:tcPr>
            <w:tcW w:w="2055" w:type="dxa"/>
          </w:tcPr>
          <w:p w14:paraId="1A751CE9" w14:textId="77777777" w:rsidR="009D6210" w:rsidRPr="00232AB3" w:rsidRDefault="009D6210" w:rsidP="00E167E8">
            <w:pPr>
              <w:spacing w:line="60" w:lineRule="atLeast"/>
            </w:pPr>
            <w:r w:rsidRPr="00232AB3">
              <w:t>Naam</w:t>
            </w:r>
            <w:r>
              <w:t xml:space="preserve"> bedrijf</w:t>
            </w:r>
            <w:r w:rsidR="00323F19">
              <w:t>:</w:t>
            </w:r>
          </w:p>
        </w:tc>
        <w:tc>
          <w:tcPr>
            <w:tcW w:w="6095" w:type="dxa"/>
          </w:tcPr>
          <w:p w14:paraId="19E2E745" w14:textId="77777777" w:rsidR="009D6210" w:rsidRPr="00232AB3" w:rsidRDefault="009D6210" w:rsidP="00E167E8">
            <w:pPr>
              <w:spacing w:line="60" w:lineRule="atLeast"/>
            </w:pPr>
          </w:p>
        </w:tc>
      </w:tr>
      <w:tr w:rsidR="009D6210" w:rsidRPr="00232AB3" w14:paraId="4F950D8C" w14:textId="77777777" w:rsidTr="00E167E8">
        <w:trPr>
          <w:trHeight w:val="762"/>
        </w:trPr>
        <w:tc>
          <w:tcPr>
            <w:tcW w:w="2055" w:type="dxa"/>
          </w:tcPr>
          <w:p w14:paraId="113E09AF" w14:textId="77777777" w:rsidR="009D6210" w:rsidRPr="00232AB3" w:rsidRDefault="009D6210" w:rsidP="00E167E8">
            <w:pPr>
              <w:spacing w:line="60" w:lineRule="atLeast"/>
            </w:pPr>
            <w:r w:rsidRPr="009940D9">
              <w:t>Inschrijfnummer beroeps- of handelsregister</w:t>
            </w:r>
            <w:r w:rsidR="00323F19">
              <w:t>:</w:t>
            </w:r>
          </w:p>
        </w:tc>
        <w:tc>
          <w:tcPr>
            <w:tcW w:w="6095" w:type="dxa"/>
          </w:tcPr>
          <w:p w14:paraId="14064516" w14:textId="77777777" w:rsidR="009D6210" w:rsidRPr="00232AB3" w:rsidRDefault="009D6210" w:rsidP="00E167E8">
            <w:pPr>
              <w:spacing w:line="60" w:lineRule="atLeast"/>
            </w:pPr>
          </w:p>
        </w:tc>
      </w:tr>
      <w:tr w:rsidR="009D6210" w:rsidRPr="00232AB3" w14:paraId="0B3C160A" w14:textId="77777777" w:rsidTr="00E167E8">
        <w:trPr>
          <w:trHeight w:val="1760"/>
        </w:trPr>
        <w:tc>
          <w:tcPr>
            <w:tcW w:w="2055" w:type="dxa"/>
          </w:tcPr>
          <w:p w14:paraId="24358250"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eef hierbij tevens aan of de Combinant Flexibele Arbeidskrachten zal terbeschikking stellen</w:t>
            </w:r>
          </w:p>
        </w:tc>
        <w:tc>
          <w:tcPr>
            <w:tcW w:w="6095" w:type="dxa"/>
          </w:tcPr>
          <w:p w14:paraId="33D4F15C" w14:textId="77777777" w:rsidR="009D6210" w:rsidRPr="00232AB3" w:rsidRDefault="009D6210" w:rsidP="00E167E8">
            <w:pPr>
              <w:spacing w:line="60" w:lineRule="atLeast"/>
            </w:pPr>
          </w:p>
        </w:tc>
      </w:tr>
    </w:tbl>
    <w:p w14:paraId="1B263947" w14:textId="77777777" w:rsidR="009D6210" w:rsidRDefault="009D6210" w:rsidP="009D6210">
      <w:pPr>
        <w:spacing w:line="60" w:lineRule="atLeast"/>
        <w:rPr>
          <w:szCs w:val="18"/>
        </w:rPr>
      </w:pPr>
    </w:p>
    <w:p w14:paraId="247022C0" w14:textId="77777777" w:rsidR="009D6210" w:rsidRDefault="009D6210" w:rsidP="009D6210">
      <w:pPr>
        <w:spacing w:line="240" w:lineRule="auto"/>
        <w:rPr>
          <w:szCs w:val="18"/>
        </w:rPr>
      </w:pPr>
      <w:r>
        <w:rPr>
          <w:szCs w:val="18"/>
        </w:rPr>
        <w:br w:type="page"/>
      </w:r>
    </w:p>
    <w:p w14:paraId="7CF1DDF0" w14:textId="77777777" w:rsidR="009D6210" w:rsidRPr="00B6562D" w:rsidRDefault="009D6210" w:rsidP="009D6210">
      <w:pPr>
        <w:spacing w:line="60" w:lineRule="atLeast"/>
        <w:rPr>
          <w:szCs w:val="18"/>
        </w:rPr>
      </w:pPr>
    </w:p>
    <w:p w14:paraId="65DC373F" w14:textId="77777777" w:rsidR="009D6210" w:rsidRDefault="009D6210" w:rsidP="009D6210">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9D6210" w:rsidRPr="00232AB3" w14:paraId="041CCEB6" w14:textId="77777777" w:rsidTr="00E167E8">
        <w:tc>
          <w:tcPr>
            <w:tcW w:w="2055" w:type="dxa"/>
          </w:tcPr>
          <w:p w14:paraId="4C405DDA" w14:textId="77777777" w:rsidR="009D6210" w:rsidRPr="00232AB3" w:rsidRDefault="009D6210" w:rsidP="00E167E8">
            <w:pPr>
              <w:spacing w:line="60" w:lineRule="atLeast"/>
            </w:pPr>
            <w:r w:rsidRPr="00232AB3">
              <w:t>Naam</w:t>
            </w:r>
            <w:r>
              <w:t xml:space="preserve"> bedrijf</w:t>
            </w:r>
          </w:p>
        </w:tc>
        <w:tc>
          <w:tcPr>
            <w:tcW w:w="6095" w:type="dxa"/>
          </w:tcPr>
          <w:p w14:paraId="5C5D5899" w14:textId="77777777" w:rsidR="009D6210" w:rsidRPr="00232AB3" w:rsidRDefault="009D6210" w:rsidP="00E167E8">
            <w:pPr>
              <w:spacing w:line="60" w:lineRule="atLeast"/>
            </w:pPr>
          </w:p>
        </w:tc>
      </w:tr>
      <w:tr w:rsidR="009D6210" w:rsidRPr="00232AB3" w14:paraId="571D4213" w14:textId="77777777" w:rsidTr="00E167E8">
        <w:tc>
          <w:tcPr>
            <w:tcW w:w="2055" w:type="dxa"/>
            <w:tcBorders>
              <w:top w:val="single" w:sz="4" w:space="0" w:color="auto"/>
              <w:left w:val="single" w:sz="4" w:space="0" w:color="auto"/>
              <w:bottom w:val="single" w:sz="4" w:space="0" w:color="auto"/>
              <w:right w:val="single" w:sz="4" w:space="0" w:color="auto"/>
            </w:tcBorders>
          </w:tcPr>
          <w:p w14:paraId="6032C986" w14:textId="77777777" w:rsidR="009D6210" w:rsidRPr="00232AB3" w:rsidRDefault="009D6210" w:rsidP="00E167E8">
            <w:pPr>
              <w:spacing w:line="60" w:lineRule="atLeast"/>
            </w:pPr>
            <w:r w:rsidRPr="009940D9">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769F65E" w14:textId="77777777" w:rsidR="009D6210" w:rsidRPr="00232AB3" w:rsidRDefault="009D6210" w:rsidP="00E167E8">
            <w:pPr>
              <w:spacing w:line="60" w:lineRule="atLeast"/>
            </w:pPr>
          </w:p>
        </w:tc>
      </w:tr>
      <w:tr w:rsidR="009D6210" w:rsidRPr="00232AB3" w14:paraId="05CE994E" w14:textId="77777777" w:rsidTr="00E167E8">
        <w:trPr>
          <w:trHeight w:val="1760"/>
        </w:trPr>
        <w:tc>
          <w:tcPr>
            <w:tcW w:w="2055" w:type="dxa"/>
          </w:tcPr>
          <w:p w14:paraId="187CA926" w14:textId="77777777" w:rsidR="009D6210" w:rsidRPr="00232AB3" w:rsidRDefault="00323F19" w:rsidP="00E167E8">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eef hierbij tevens aan of de Combinant Flexibele Arbeidskrachten zal terbeschikking stellen</w:t>
            </w:r>
          </w:p>
        </w:tc>
        <w:tc>
          <w:tcPr>
            <w:tcW w:w="6095" w:type="dxa"/>
          </w:tcPr>
          <w:p w14:paraId="0171CCE8" w14:textId="77777777" w:rsidR="009D6210" w:rsidRPr="00232AB3" w:rsidRDefault="009D6210" w:rsidP="00E167E8">
            <w:pPr>
              <w:spacing w:line="60" w:lineRule="atLeast"/>
            </w:pPr>
          </w:p>
        </w:tc>
      </w:tr>
    </w:tbl>
    <w:p w14:paraId="0078B5A6" w14:textId="77777777" w:rsidR="008704C3" w:rsidRDefault="008704C3" w:rsidP="006B3B78">
      <w:pPr>
        <w:pStyle w:val="Kopzondernummering"/>
        <w:spacing w:after="0" w:line="60" w:lineRule="atLeast"/>
        <w:ind w:right="1315"/>
        <w:rPr>
          <w:b/>
        </w:rPr>
      </w:pPr>
    </w:p>
    <w:p w14:paraId="2D53EB93" w14:textId="48911252" w:rsidR="006B3B78" w:rsidRPr="007B2BFF" w:rsidRDefault="006B3B78" w:rsidP="008704C3">
      <w:pPr>
        <w:spacing w:line="60" w:lineRule="atLeast"/>
        <w:ind w:left="-1134" w:right="1456"/>
        <w:rPr>
          <w:sz w:val="16"/>
        </w:rPr>
      </w:pPr>
      <w:r w:rsidRPr="007B2BFF">
        <w:rPr>
          <w:b/>
          <w:sz w:val="16"/>
        </w:rPr>
        <w:t>NB.</w:t>
      </w:r>
      <w:r w:rsidRPr="007B2BFF">
        <w:rPr>
          <w:sz w:val="16"/>
        </w:rPr>
        <w:t xml:space="preserve"> </w:t>
      </w:r>
      <w:r w:rsidR="000720AA" w:rsidRPr="007B2BFF">
        <w:rPr>
          <w:sz w:val="16"/>
        </w:rPr>
        <w:t>I</w:t>
      </w:r>
      <w:r w:rsidRPr="007B2BFF">
        <w:rPr>
          <w:sz w:val="16"/>
        </w:rPr>
        <w:t>ndien</w:t>
      </w:r>
      <w:r w:rsidR="000720AA" w:rsidRPr="007B2BFF">
        <w:rPr>
          <w:sz w:val="16"/>
        </w:rPr>
        <w:t xml:space="preserve"> de Combinatie</w:t>
      </w:r>
      <w:r w:rsidRPr="007B2BFF">
        <w:rPr>
          <w:sz w:val="16"/>
        </w:rPr>
        <w:t xml:space="preserve"> meer </w:t>
      </w:r>
      <w:r w:rsidR="000720AA" w:rsidRPr="007B2BFF">
        <w:rPr>
          <w:sz w:val="16"/>
        </w:rPr>
        <w:t>Combinanten</w:t>
      </w:r>
      <w:r w:rsidRPr="007B2BFF">
        <w:rPr>
          <w:sz w:val="16"/>
        </w:rPr>
        <w:t xml:space="preserve"> heeft dan het aantal invulvelden dat hier is opgenomen, dient </w:t>
      </w:r>
      <w:r w:rsidR="000720AA" w:rsidRPr="007B2BFF">
        <w:rPr>
          <w:sz w:val="16"/>
        </w:rPr>
        <w:t xml:space="preserve">Inschrijver </w:t>
      </w:r>
      <w:r w:rsidRPr="007B2BFF">
        <w:rPr>
          <w:sz w:val="16"/>
        </w:rPr>
        <w:t>zelf extra invulvelden te maken d.m.v. kopiëren en plakken.</w:t>
      </w:r>
    </w:p>
    <w:p w14:paraId="07813CF3" w14:textId="77777777" w:rsidR="009D6210" w:rsidRDefault="009D6210" w:rsidP="009D6210">
      <w:pPr>
        <w:spacing w:line="60" w:lineRule="atLeast"/>
        <w:rPr>
          <w:b/>
          <w:sz w:val="24"/>
        </w:rPr>
      </w:pPr>
    </w:p>
    <w:p w14:paraId="040BE1E4" w14:textId="77777777" w:rsidR="009D6210" w:rsidRPr="00232AB3" w:rsidRDefault="009D6210" w:rsidP="009D6210">
      <w:pPr>
        <w:spacing w:line="60" w:lineRule="atLeast"/>
        <w:rPr>
          <w:b/>
          <w:sz w:val="24"/>
        </w:rPr>
      </w:pPr>
    </w:p>
    <w:p w14:paraId="56E5905D" w14:textId="77777777" w:rsidR="009D6210" w:rsidRDefault="009D6210" w:rsidP="009D6210">
      <w:pPr>
        <w:spacing w:line="60" w:lineRule="atLeast"/>
        <w:rPr>
          <w:b/>
          <w:sz w:val="24"/>
        </w:rPr>
      </w:pPr>
      <w:r>
        <w:rPr>
          <w:b/>
          <w:sz w:val="24"/>
        </w:rPr>
        <w:br w:type="page"/>
      </w:r>
    </w:p>
    <w:p w14:paraId="3FE023E4" w14:textId="77777777" w:rsidR="00323F19" w:rsidRDefault="00323F19" w:rsidP="00697A5D">
      <w:pPr>
        <w:spacing w:line="60" w:lineRule="atLeast"/>
        <w:ind w:right="1315"/>
        <w:rPr>
          <w:b/>
          <w:sz w:val="24"/>
        </w:rPr>
      </w:pPr>
    </w:p>
    <w:p w14:paraId="76DE1F41" w14:textId="77777777" w:rsidR="008704C3" w:rsidRDefault="00697A5D" w:rsidP="008704C3">
      <w:pPr>
        <w:spacing w:line="60" w:lineRule="atLeast"/>
        <w:ind w:left="-1134" w:right="1456"/>
        <w:rPr>
          <w:b/>
          <w:sz w:val="24"/>
        </w:rPr>
      </w:pPr>
      <w:r>
        <w:rPr>
          <w:b/>
          <w:sz w:val="24"/>
        </w:rPr>
        <w:t xml:space="preserve">Deel 3A </w:t>
      </w:r>
      <w:r w:rsidRPr="00232AB3">
        <w:rPr>
          <w:b/>
          <w:sz w:val="24"/>
        </w:rPr>
        <w:t xml:space="preserve">Verklaring </w:t>
      </w:r>
      <w:r>
        <w:rPr>
          <w:b/>
          <w:sz w:val="24"/>
        </w:rPr>
        <w:t>beroep op middelen Derde</w:t>
      </w:r>
      <w:r w:rsidR="001218D4">
        <w:rPr>
          <w:b/>
          <w:sz w:val="24"/>
        </w:rPr>
        <w:t>(n)</w:t>
      </w:r>
      <w:r>
        <w:rPr>
          <w:b/>
          <w:sz w:val="24"/>
        </w:rPr>
        <w:t xml:space="preserve"> </w:t>
      </w:r>
    </w:p>
    <w:p w14:paraId="047C1046" w14:textId="77777777" w:rsidR="008704C3" w:rsidRDefault="008704C3" w:rsidP="008704C3">
      <w:pPr>
        <w:spacing w:line="60" w:lineRule="atLeast"/>
        <w:ind w:left="-1134" w:right="1456"/>
        <w:rPr>
          <w:b/>
          <w:sz w:val="24"/>
        </w:rPr>
      </w:pPr>
    </w:p>
    <w:p w14:paraId="5E6B3404" w14:textId="4138209B" w:rsidR="008704C3" w:rsidRDefault="00697A5D" w:rsidP="008704C3">
      <w:pPr>
        <w:spacing w:line="60" w:lineRule="atLeast"/>
        <w:ind w:left="-1134" w:right="1456"/>
        <w:rPr>
          <w:b/>
          <w:sz w:val="24"/>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085EC6">
        <w:rPr>
          <w:b/>
          <w:szCs w:val="18"/>
        </w:rPr>
        <w:t xml:space="preserve">paragraaf 3.1.2 Beschrijvend </w:t>
      </w:r>
      <w:r w:rsidR="0018515C">
        <w:rPr>
          <w:b/>
          <w:szCs w:val="18"/>
        </w:rPr>
        <w:t>D</w:t>
      </w:r>
      <w:r w:rsidRPr="00085EC6">
        <w:rPr>
          <w:b/>
          <w:szCs w:val="18"/>
        </w:rPr>
        <w:t>ocument</w:t>
      </w:r>
      <w:r>
        <w:rPr>
          <w:b/>
          <w:szCs w:val="18"/>
        </w:rPr>
        <w:t>) verklaart hij dat:</w:t>
      </w:r>
    </w:p>
    <w:p w14:paraId="5EEF4A5C" w14:textId="77777777" w:rsidR="008704C3" w:rsidRDefault="008704C3" w:rsidP="008704C3">
      <w:pPr>
        <w:spacing w:line="60" w:lineRule="atLeast"/>
        <w:ind w:left="-1134" w:right="1456"/>
      </w:pPr>
    </w:p>
    <w:p w14:paraId="5C1EFC50" w14:textId="3439D640" w:rsidR="00697A5D" w:rsidRPr="008704C3" w:rsidRDefault="008704C3" w:rsidP="008704C3">
      <w:pPr>
        <w:spacing w:line="60" w:lineRule="atLeast"/>
        <w:ind w:left="-1134" w:right="1456"/>
        <w:rPr>
          <w:b/>
          <w:sz w:val="24"/>
        </w:rPr>
      </w:pPr>
      <w:r>
        <w:t xml:space="preserve">a. </w:t>
      </w:r>
      <w:r w:rsidR="00697A5D">
        <w:t>een beroep doet op de middelen van onderstaande Derde(n), alsmede voor welke geschiktheidseis hij een beroep doet op deze Derde(n):</w:t>
      </w:r>
    </w:p>
    <w:p w14:paraId="2BC25E09" w14:textId="77777777" w:rsidR="00697A5D" w:rsidRPr="00232AB3" w:rsidRDefault="00697A5D" w:rsidP="00697A5D">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697A5D" w:rsidRPr="00232AB3" w14:paraId="78578E33" w14:textId="77777777" w:rsidTr="00697A5D">
        <w:tc>
          <w:tcPr>
            <w:tcW w:w="4407" w:type="dxa"/>
          </w:tcPr>
          <w:p w14:paraId="5A9E3D75" w14:textId="77777777" w:rsidR="00697A5D" w:rsidRPr="00232AB3" w:rsidRDefault="00697A5D" w:rsidP="00697A5D">
            <w:pPr>
              <w:spacing w:line="60" w:lineRule="atLeast"/>
            </w:pPr>
            <w:r w:rsidRPr="00232AB3">
              <w:t xml:space="preserve">Naam </w:t>
            </w:r>
            <w:r>
              <w:t>Derde</w:t>
            </w:r>
            <w:r w:rsidRPr="00232AB3">
              <w:t xml:space="preserve">: </w:t>
            </w:r>
          </w:p>
        </w:tc>
        <w:tc>
          <w:tcPr>
            <w:tcW w:w="3743" w:type="dxa"/>
          </w:tcPr>
          <w:p w14:paraId="03A8A892" w14:textId="77777777" w:rsidR="00697A5D" w:rsidRPr="00232AB3" w:rsidRDefault="00697A5D" w:rsidP="00697A5D">
            <w:pPr>
              <w:spacing w:line="60" w:lineRule="atLeast"/>
            </w:pPr>
          </w:p>
        </w:tc>
      </w:tr>
      <w:tr w:rsidR="00697A5D" w:rsidRPr="00232AB3" w14:paraId="5D097352" w14:textId="77777777" w:rsidTr="00697A5D">
        <w:tc>
          <w:tcPr>
            <w:tcW w:w="4407" w:type="dxa"/>
          </w:tcPr>
          <w:p w14:paraId="51F73E53" w14:textId="77777777" w:rsidR="00697A5D" w:rsidRPr="00232AB3" w:rsidRDefault="00697A5D" w:rsidP="00697A5D">
            <w:pPr>
              <w:spacing w:line="60" w:lineRule="atLeast"/>
            </w:pPr>
            <w:r>
              <w:t>Vestigingsplaats:</w:t>
            </w:r>
          </w:p>
        </w:tc>
        <w:tc>
          <w:tcPr>
            <w:tcW w:w="3743" w:type="dxa"/>
          </w:tcPr>
          <w:p w14:paraId="151EE37A" w14:textId="77777777" w:rsidR="00697A5D" w:rsidRPr="00232AB3" w:rsidRDefault="00697A5D" w:rsidP="00697A5D">
            <w:pPr>
              <w:spacing w:line="60" w:lineRule="atLeast"/>
            </w:pPr>
          </w:p>
        </w:tc>
      </w:tr>
      <w:tr w:rsidR="00697A5D" w:rsidRPr="00232AB3" w14:paraId="4E460B01" w14:textId="77777777" w:rsidTr="00697A5D">
        <w:tc>
          <w:tcPr>
            <w:tcW w:w="4407" w:type="dxa"/>
            <w:tcBorders>
              <w:top w:val="single" w:sz="4" w:space="0" w:color="auto"/>
              <w:left w:val="single" w:sz="4" w:space="0" w:color="auto"/>
              <w:bottom w:val="single" w:sz="4" w:space="0" w:color="auto"/>
              <w:right w:val="single" w:sz="4" w:space="0" w:color="auto"/>
            </w:tcBorders>
          </w:tcPr>
          <w:p w14:paraId="4E99ECE0" w14:textId="77777777" w:rsidR="00697A5D" w:rsidRPr="00232AB3" w:rsidRDefault="00697A5D" w:rsidP="00697A5D">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2213049" w14:textId="77777777" w:rsidR="00697A5D" w:rsidRPr="00232AB3" w:rsidRDefault="00697A5D" w:rsidP="00697A5D">
            <w:pPr>
              <w:spacing w:line="60" w:lineRule="atLeast"/>
            </w:pPr>
          </w:p>
        </w:tc>
      </w:tr>
      <w:tr w:rsidR="00697A5D" w:rsidRPr="00232AB3" w14:paraId="0404B78D" w14:textId="77777777" w:rsidTr="00697A5D">
        <w:trPr>
          <w:trHeight w:val="1140"/>
        </w:trPr>
        <w:tc>
          <w:tcPr>
            <w:tcW w:w="4407" w:type="dxa"/>
          </w:tcPr>
          <w:p w14:paraId="7020FED4" w14:textId="15FA2767" w:rsidR="00697A5D" w:rsidRPr="00232AB3" w:rsidRDefault="00697A5D" w:rsidP="0018515C">
            <w:pPr>
              <w:spacing w:line="60" w:lineRule="atLeast"/>
            </w:pPr>
            <w:r>
              <w:t xml:space="preserve">Beroep op middelen om te voldoen aan geschiktheidseis: </w:t>
            </w:r>
            <w:r>
              <w:br/>
            </w:r>
            <w:r w:rsidRPr="00A83EC6">
              <w:rPr>
                <w:i/>
              </w:rPr>
              <w:t>toelichting: er kan een beroep worden gedaan op een Derde i</w:t>
            </w:r>
            <w:r w:rsidR="00A83EC6" w:rsidRPr="00A83EC6">
              <w:rPr>
                <w:i/>
              </w:rPr>
              <w:t>.</w:t>
            </w:r>
            <w:r w:rsidRPr="00A83EC6">
              <w:rPr>
                <w:i/>
              </w:rPr>
              <w:t>v</w:t>
            </w:r>
            <w:r w:rsidR="00A83EC6" w:rsidRPr="00A83EC6">
              <w:rPr>
                <w:i/>
              </w:rPr>
              <w:t>.</w:t>
            </w:r>
            <w:r w:rsidRPr="00A83EC6">
              <w:rPr>
                <w:i/>
              </w:rPr>
              <w:t>m</w:t>
            </w:r>
            <w:r w:rsidR="00A83EC6" w:rsidRPr="00A83EC6">
              <w:rPr>
                <w:i/>
              </w:rPr>
              <w:t>.</w:t>
            </w:r>
            <w:r w:rsidRPr="00A83EC6">
              <w:rPr>
                <w:i/>
              </w:rPr>
              <w:t xml:space="preserve"> geschiktheidseis 3 ‘draagkracht’ en/of </w:t>
            </w:r>
            <w:r w:rsidR="000B0802" w:rsidRPr="00A83EC6">
              <w:rPr>
                <w:i/>
              </w:rPr>
              <w:t>i.v.m.</w:t>
            </w:r>
            <w:r w:rsidRPr="00A83EC6">
              <w:rPr>
                <w:i/>
              </w:rPr>
              <w:t xml:space="preserve"> geschiktheidseis 4 ‘ervaring’, terzake kerncompetentie </w:t>
            </w:r>
            <w:r w:rsidR="00A83EC6" w:rsidRPr="00A83EC6">
              <w:rPr>
                <w:i/>
              </w:rPr>
              <w:t>A, B, C</w:t>
            </w:r>
            <w:r w:rsidRPr="00A83EC6">
              <w:rPr>
                <w:i/>
              </w:rPr>
              <w:t xml:space="preserve">; zie paragraaf 4.3.2 en 4.3.3 Beschrijvend </w:t>
            </w:r>
            <w:r w:rsidR="0018515C">
              <w:rPr>
                <w:i/>
              </w:rPr>
              <w:t>D</w:t>
            </w:r>
            <w:r w:rsidRPr="00A83EC6">
              <w:rPr>
                <w:i/>
              </w:rPr>
              <w:t>ocument</w:t>
            </w:r>
          </w:p>
        </w:tc>
        <w:tc>
          <w:tcPr>
            <w:tcW w:w="3743" w:type="dxa"/>
          </w:tcPr>
          <w:p w14:paraId="3CDCF736" w14:textId="77777777" w:rsidR="00697A5D" w:rsidRPr="00232AB3" w:rsidRDefault="00697A5D" w:rsidP="00697A5D">
            <w:pPr>
              <w:spacing w:line="60" w:lineRule="atLeast"/>
            </w:pPr>
          </w:p>
        </w:tc>
      </w:tr>
    </w:tbl>
    <w:p w14:paraId="44024309" w14:textId="77777777" w:rsidR="00697A5D" w:rsidRDefault="00697A5D" w:rsidP="00697A5D">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697A5D" w:rsidRPr="00232AB3" w14:paraId="5FA4AFD4" w14:textId="77777777" w:rsidTr="00697A5D">
        <w:tc>
          <w:tcPr>
            <w:tcW w:w="4407" w:type="dxa"/>
          </w:tcPr>
          <w:p w14:paraId="25D28D8F" w14:textId="77777777" w:rsidR="00697A5D" w:rsidRPr="00232AB3" w:rsidRDefault="00697A5D" w:rsidP="00697A5D">
            <w:pPr>
              <w:spacing w:line="60" w:lineRule="atLeast"/>
            </w:pPr>
            <w:r w:rsidRPr="00232AB3">
              <w:t xml:space="preserve">Naam </w:t>
            </w:r>
            <w:r>
              <w:t>Derde</w:t>
            </w:r>
            <w:r w:rsidRPr="00232AB3">
              <w:t xml:space="preserve">: </w:t>
            </w:r>
          </w:p>
        </w:tc>
        <w:tc>
          <w:tcPr>
            <w:tcW w:w="3743" w:type="dxa"/>
          </w:tcPr>
          <w:p w14:paraId="198D5FE6" w14:textId="77777777" w:rsidR="00697A5D" w:rsidRPr="00232AB3" w:rsidRDefault="00697A5D" w:rsidP="00697A5D">
            <w:pPr>
              <w:spacing w:line="60" w:lineRule="atLeast"/>
            </w:pPr>
          </w:p>
        </w:tc>
      </w:tr>
      <w:tr w:rsidR="00697A5D" w:rsidRPr="00232AB3" w14:paraId="7C1A669F" w14:textId="77777777" w:rsidTr="00697A5D">
        <w:tc>
          <w:tcPr>
            <w:tcW w:w="4407" w:type="dxa"/>
          </w:tcPr>
          <w:p w14:paraId="4BFA3779" w14:textId="77777777" w:rsidR="00697A5D" w:rsidRPr="00232AB3" w:rsidRDefault="00697A5D" w:rsidP="00697A5D">
            <w:pPr>
              <w:spacing w:line="60" w:lineRule="atLeast"/>
            </w:pPr>
            <w:r>
              <w:t>Vestigingsplaats:</w:t>
            </w:r>
          </w:p>
        </w:tc>
        <w:tc>
          <w:tcPr>
            <w:tcW w:w="3743" w:type="dxa"/>
          </w:tcPr>
          <w:p w14:paraId="592F0688" w14:textId="77777777" w:rsidR="00697A5D" w:rsidRPr="00232AB3" w:rsidRDefault="00697A5D" w:rsidP="00697A5D">
            <w:pPr>
              <w:spacing w:line="60" w:lineRule="atLeast"/>
            </w:pPr>
          </w:p>
        </w:tc>
      </w:tr>
      <w:tr w:rsidR="00697A5D" w:rsidRPr="00232AB3" w14:paraId="246B6A9B" w14:textId="77777777" w:rsidTr="00697A5D">
        <w:tc>
          <w:tcPr>
            <w:tcW w:w="4407" w:type="dxa"/>
            <w:tcBorders>
              <w:top w:val="single" w:sz="4" w:space="0" w:color="auto"/>
              <w:left w:val="single" w:sz="4" w:space="0" w:color="auto"/>
              <w:bottom w:val="single" w:sz="4" w:space="0" w:color="auto"/>
              <w:right w:val="single" w:sz="4" w:space="0" w:color="auto"/>
            </w:tcBorders>
          </w:tcPr>
          <w:p w14:paraId="1BDFCC16" w14:textId="77777777" w:rsidR="00697A5D" w:rsidRPr="00232AB3" w:rsidRDefault="00697A5D" w:rsidP="00697A5D">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73A5383D" w14:textId="77777777" w:rsidR="00697A5D" w:rsidRPr="00232AB3" w:rsidRDefault="00697A5D" w:rsidP="00697A5D">
            <w:pPr>
              <w:spacing w:line="60" w:lineRule="atLeast"/>
            </w:pPr>
          </w:p>
        </w:tc>
      </w:tr>
      <w:tr w:rsidR="00697A5D" w:rsidRPr="00232AB3" w14:paraId="30FCE525" w14:textId="77777777" w:rsidTr="00697A5D">
        <w:trPr>
          <w:trHeight w:val="1140"/>
        </w:trPr>
        <w:tc>
          <w:tcPr>
            <w:tcW w:w="4407" w:type="dxa"/>
          </w:tcPr>
          <w:p w14:paraId="47E58C42" w14:textId="76507257" w:rsidR="00697A5D" w:rsidRPr="00232AB3" w:rsidRDefault="00697A5D" w:rsidP="0018515C">
            <w:pPr>
              <w:spacing w:line="60" w:lineRule="atLeast"/>
            </w:pPr>
            <w:r>
              <w:t xml:space="preserve">Beroep op middelen om te voldoen aan geschiktheidseis: </w:t>
            </w:r>
            <w:r>
              <w:br/>
            </w:r>
            <w:r w:rsidR="00C90780" w:rsidRPr="00697A5D">
              <w:rPr>
                <w:i/>
              </w:rPr>
              <w:t xml:space="preserve">toelichting: er kan een beroep worden gedaan </w:t>
            </w:r>
            <w:r w:rsidR="00A83EC6" w:rsidRPr="00A83EC6">
              <w:rPr>
                <w:i/>
              </w:rPr>
              <w:t xml:space="preserve">op een Derde i.v.m. geschiktheidseis 3 ‘draagkracht’ en/of </w:t>
            </w:r>
            <w:r w:rsidR="000B0802" w:rsidRPr="00A83EC6">
              <w:rPr>
                <w:i/>
              </w:rPr>
              <w:t>i.v.m.</w:t>
            </w:r>
            <w:r w:rsidR="00A83EC6" w:rsidRPr="00A83EC6">
              <w:rPr>
                <w:i/>
              </w:rPr>
              <w:t xml:space="preserve"> geschiktheidseis 4 ‘ervaring’, terzake kerncompetentie A, B, C; zie paragraaf 4.3.2 en 4.3.3 Beschrijvend </w:t>
            </w:r>
            <w:r w:rsidR="0018515C">
              <w:rPr>
                <w:i/>
              </w:rPr>
              <w:t>D</w:t>
            </w:r>
            <w:r w:rsidR="00A83EC6" w:rsidRPr="00A83EC6">
              <w:rPr>
                <w:i/>
              </w:rPr>
              <w:t>ocument</w:t>
            </w:r>
          </w:p>
        </w:tc>
        <w:tc>
          <w:tcPr>
            <w:tcW w:w="3743" w:type="dxa"/>
          </w:tcPr>
          <w:p w14:paraId="4C42928C" w14:textId="77777777" w:rsidR="00697A5D" w:rsidRPr="00232AB3" w:rsidRDefault="00697A5D" w:rsidP="00697A5D">
            <w:pPr>
              <w:spacing w:line="60" w:lineRule="atLeast"/>
            </w:pPr>
          </w:p>
        </w:tc>
      </w:tr>
    </w:tbl>
    <w:p w14:paraId="70EF7F93" w14:textId="77777777" w:rsidR="00697A5D" w:rsidRDefault="00697A5D" w:rsidP="00697A5D">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697A5D" w:rsidRPr="00232AB3" w14:paraId="0E4B5D71" w14:textId="77777777" w:rsidTr="00697A5D">
        <w:tc>
          <w:tcPr>
            <w:tcW w:w="4407" w:type="dxa"/>
          </w:tcPr>
          <w:p w14:paraId="2EFE2104" w14:textId="77777777" w:rsidR="00697A5D" w:rsidRPr="00232AB3" w:rsidRDefault="00697A5D" w:rsidP="00697A5D">
            <w:pPr>
              <w:spacing w:line="60" w:lineRule="atLeast"/>
            </w:pPr>
            <w:r w:rsidRPr="00232AB3">
              <w:t xml:space="preserve">Naam </w:t>
            </w:r>
            <w:r>
              <w:t>Derde</w:t>
            </w:r>
            <w:r w:rsidRPr="00232AB3">
              <w:t xml:space="preserve">: </w:t>
            </w:r>
          </w:p>
        </w:tc>
        <w:tc>
          <w:tcPr>
            <w:tcW w:w="3743" w:type="dxa"/>
          </w:tcPr>
          <w:p w14:paraId="66455E9B" w14:textId="77777777" w:rsidR="00697A5D" w:rsidRPr="00232AB3" w:rsidRDefault="00697A5D" w:rsidP="00697A5D">
            <w:pPr>
              <w:spacing w:line="60" w:lineRule="atLeast"/>
            </w:pPr>
          </w:p>
        </w:tc>
      </w:tr>
      <w:tr w:rsidR="00697A5D" w:rsidRPr="00232AB3" w14:paraId="29CC9DD9" w14:textId="77777777" w:rsidTr="00697A5D">
        <w:tc>
          <w:tcPr>
            <w:tcW w:w="4407" w:type="dxa"/>
          </w:tcPr>
          <w:p w14:paraId="7C4C7890" w14:textId="77777777" w:rsidR="00697A5D" w:rsidRPr="00232AB3" w:rsidRDefault="00697A5D" w:rsidP="00697A5D">
            <w:pPr>
              <w:spacing w:line="60" w:lineRule="atLeast"/>
            </w:pPr>
            <w:r>
              <w:t>Vestigingsplaats:</w:t>
            </w:r>
          </w:p>
        </w:tc>
        <w:tc>
          <w:tcPr>
            <w:tcW w:w="3743" w:type="dxa"/>
          </w:tcPr>
          <w:p w14:paraId="1CBA1537" w14:textId="77777777" w:rsidR="00697A5D" w:rsidRPr="00232AB3" w:rsidRDefault="00697A5D" w:rsidP="00697A5D">
            <w:pPr>
              <w:spacing w:line="60" w:lineRule="atLeast"/>
            </w:pPr>
          </w:p>
        </w:tc>
      </w:tr>
      <w:tr w:rsidR="00697A5D" w:rsidRPr="00232AB3" w14:paraId="21561EB5" w14:textId="77777777" w:rsidTr="00697A5D">
        <w:tc>
          <w:tcPr>
            <w:tcW w:w="4407" w:type="dxa"/>
            <w:tcBorders>
              <w:top w:val="single" w:sz="4" w:space="0" w:color="auto"/>
              <w:left w:val="single" w:sz="4" w:space="0" w:color="auto"/>
              <w:bottom w:val="single" w:sz="4" w:space="0" w:color="auto"/>
              <w:right w:val="single" w:sz="4" w:space="0" w:color="auto"/>
            </w:tcBorders>
          </w:tcPr>
          <w:p w14:paraId="29D05085" w14:textId="77777777" w:rsidR="00697A5D" w:rsidRPr="00232AB3" w:rsidRDefault="00697A5D" w:rsidP="00697A5D">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37ADCB1E" w14:textId="77777777" w:rsidR="00697A5D" w:rsidRPr="00232AB3" w:rsidRDefault="00697A5D" w:rsidP="00697A5D">
            <w:pPr>
              <w:spacing w:line="60" w:lineRule="atLeast"/>
            </w:pPr>
          </w:p>
        </w:tc>
      </w:tr>
      <w:tr w:rsidR="00697A5D" w:rsidRPr="00232AB3" w14:paraId="5EE77D4C" w14:textId="77777777" w:rsidTr="00697A5D">
        <w:trPr>
          <w:trHeight w:val="1140"/>
        </w:trPr>
        <w:tc>
          <w:tcPr>
            <w:tcW w:w="4407" w:type="dxa"/>
          </w:tcPr>
          <w:p w14:paraId="7FE4D34D" w14:textId="039BA6A9" w:rsidR="00697A5D" w:rsidRPr="00232AB3" w:rsidRDefault="00697A5D" w:rsidP="00697A5D">
            <w:pPr>
              <w:spacing w:line="60" w:lineRule="atLeast"/>
            </w:pPr>
            <w:r>
              <w:t xml:space="preserve">Beroep op middelen om te voldoen aan geschiktheidseis: </w:t>
            </w:r>
            <w:r>
              <w:br/>
            </w:r>
            <w:r w:rsidR="00C90780" w:rsidRPr="00697A5D">
              <w:rPr>
                <w:i/>
              </w:rPr>
              <w:t xml:space="preserve">toelichting: er kan een beroep worden gedaan </w:t>
            </w:r>
            <w:r w:rsidR="00A83EC6" w:rsidRPr="00A83EC6">
              <w:rPr>
                <w:i/>
              </w:rPr>
              <w:t xml:space="preserve">op een Derde i.v.m. geschiktheidseis 3 ‘draagkracht’ en/of </w:t>
            </w:r>
            <w:r w:rsidR="000B0802" w:rsidRPr="00A83EC6">
              <w:rPr>
                <w:i/>
              </w:rPr>
              <w:t>i.v.m.</w:t>
            </w:r>
            <w:r w:rsidR="00A83EC6" w:rsidRPr="00A83EC6">
              <w:rPr>
                <w:i/>
              </w:rPr>
              <w:t xml:space="preserve"> geschiktheidseis 4 ‘ervaring’, terzake kerncompetentie A, B, C; zie paragra</w:t>
            </w:r>
            <w:r w:rsidR="0018515C">
              <w:rPr>
                <w:i/>
              </w:rPr>
              <w:t>af 4.3.2 en 4.3.3 Beschrijvend D</w:t>
            </w:r>
            <w:r w:rsidR="00A83EC6" w:rsidRPr="00A83EC6">
              <w:rPr>
                <w:i/>
              </w:rPr>
              <w:t>ocument</w:t>
            </w:r>
          </w:p>
        </w:tc>
        <w:tc>
          <w:tcPr>
            <w:tcW w:w="3743" w:type="dxa"/>
          </w:tcPr>
          <w:p w14:paraId="088B311B" w14:textId="77777777" w:rsidR="00697A5D" w:rsidRPr="00232AB3" w:rsidRDefault="00697A5D" w:rsidP="00697A5D">
            <w:pPr>
              <w:spacing w:line="60" w:lineRule="atLeast"/>
            </w:pPr>
          </w:p>
        </w:tc>
      </w:tr>
    </w:tbl>
    <w:p w14:paraId="28307E1B" w14:textId="77777777" w:rsidR="008704C3" w:rsidRDefault="008704C3" w:rsidP="00697A5D">
      <w:pPr>
        <w:spacing w:line="60" w:lineRule="atLeast"/>
      </w:pPr>
    </w:p>
    <w:p w14:paraId="3CA7DD0F" w14:textId="4C6D2867" w:rsidR="00697A5D" w:rsidRPr="007B2BFF" w:rsidRDefault="00697A5D" w:rsidP="008704C3">
      <w:pPr>
        <w:spacing w:line="60" w:lineRule="atLeast"/>
        <w:ind w:left="-1134"/>
        <w:rPr>
          <w:sz w:val="16"/>
          <w:szCs w:val="14"/>
        </w:rPr>
      </w:pPr>
      <w:r w:rsidRPr="007B2BFF">
        <w:rPr>
          <w:b/>
          <w:sz w:val="16"/>
          <w:szCs w:val="14"/>
        </w:rPr>
        <w:t>NB.</w:t>
      </w:r>
      <w:r w:rsidRPr="007B2BFF">
        <w:rPr>
          <w:sz w:val="16"/>
          <w:szCs w:val="14"/>
        </w:rPr>
        <w:t xml:space="preserve"> </w:t>
      </w:r>
      <w:r w:rsidRPr="007B2BFF">
        <w:rPr>
          <w:i/>
          <w:sz w:val="16"/>
          <w:szCs w:val="14"/>
        </w:rPr>
        <w:t>indien meer Derden worden betrokken dan het aantal invulvelden dat hier is opgenomen, dient Inschrijver zelf extra invulvelden te maken d.m.v. kopiëren en plakken</w:t>
      </w:r>
      <w:r w:rsidRPr="007B2BFF">
        <w:rPr>
          <w:sz w:val="16"/>
          <w:szCs w:val="14"/>
        </w:rPr>
        <w:t>.</w:t>
      </w:r>
    </w:p>
    <w:p w14:paraId="0ED8588D" w14:textId="77777777" w:rsidR="00697A5D" w:rsidRPr="007B2BFF" w:rsidRDefault="00697A5D">
      <w:pPr>
        <w:spacing w:line="240" w:lineRule="auto"/>
        <w:rPr>
          <w:b/>
          <w:sz w:val="14"/>
          <w:szCs w:val="14"/>
        </w:rPr>
      </w:pPr>
      <w:r w:rsidRPr="007B2BFF">
        <w:rPr>
          <w:b/>
          <w:sz w:val="14"/>
          <w:szCs w:val="14"/>
        </w:rPr>
        <w:br w:type="page"/>
      </w:r>
    </w:p>
    <w:p w14:paraId="1CC9D35F" w14:textId="77777777" w:rsidR="00323F19" w:rsidRDefault="00323F19" w:rsidP="004C66C4">
      <w:pPr>
        <w:spacing w:line="60" w:lineRule="atLeast"/>
        <w:ind w:right="1315"/>
        <w:rPr>
          <w:b/>
          <w:sz w:val="24"/>
        </w:rPr>
      </w:pPr>
    </w:p>
    <w:p w14:paraId="05BE9531" w14:textId="77777777" w:rsidR="009D6210" w:rsidRPr="00232AB3" w:rsidRDefault="009D6210" w:rsidP="008704C3">
      <w:pPr>
        <w:spacing w:line="60" w:lineRule="atLeast"/>
        <w:ind w:left="-1134" w:right="1315"/>
        <w:rPr>
          <w:b/>
          <w:sz w:val="24"/>
        </w:rPr>
      </w:pPr>
      <w:r>
        <w:rPr>
          <w:b/>
          <w:sz w:val="24"/>
        </w:rPr>
        <w:t>Deel 3</w:t>
      </w:r>
      <w:r w:rsidR="00697A5D">
        <w:rPr>
          <w:b/>
          <w:sz w:val="24"/>
        </w:rPr>
        <w:t>B</w:t>
      </w:r>
      <w:r>
        <w:rPr>
          <w:b/>
          <w:sz w:val="24"/>
        </w:rPr>
        <w:t xml:space="preserve"> </w:t>
      </w:r>
      <w:r w:rsidRPr="00232AB3">
        <w:rPr>
          <w:b/>
          <w:sz w:val="24"/>
        </w:rPr>
        <w:t>Verklaring onderaanneming</w:t>
      </w:r>
    </w:p>
    <w:p w14:paraId="7B6E3CAF" w14:textId="77777777" w:rsidR="009D6210" w:rsidRPr="00232AB3" w:rsidRDefault="009D6210" w:rsidP="004C66C4">
      <w:pPr>
        <w:spacing w:line="60" w:lineRule="atLeast"/>
        <w:ind w:right="1315"/>
      </w:pPr>
    </w:p>
    <w:p w14:paraId="679EBCEE" w14:textId="7009230E" w:rsidR="008704C3" w:rsidRDefault="009D6210" w:rsidP="008704C3">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9E0DAE">
        <w:rPr>
          <w:b/>
          <w:szCs w:val="18"/>
        </w:rPr>
        <w:t xml:space="preserve">werkzaamheden en/of activiteiten in onderaanneming </w:t>
      </w:r>
      <w:r>
        <w:rPr>
          <w:b/>
          <w:szCs w:val="18"/>
        </w:rPr>
        <w:t xml:space="preserve">geeft of voornemens </w:t>
      </w:r>
      <w:r w:rsidRPr="00A83EC6">
        <w:rPr>
          <w:b/>
          <w:szCs w:val="18"/>
        </w:rPr>
        <w:t xml:space="preserve">is te geven </w:t>
      </w:r>
      <w:r w:rsidR="005D2620" w:rsidRPr="00A83EC6">
        <w:rPr>
          <w:b/>
          <w:szCs w:val="18"/>
        </w:rPr>
        <w:t>(zie paragraaf 3.</w:t>
      </w:r>
      <w:r w:rsidR="00697A5D" w:rsidRPr="00A83EC6">
        <w:rPr>
          <w:b/>
          <w:szCs w:val="18"/>
        </w:rPr>
        <w:t>1.2</w:t>
      </w:r>
      <w:r w:rsidR="005D2620" w:rsidRPr="00A83EC6">
        <w:rPr>
          <w:b/>
          <w:szCs w:val="18"/>
        </w:rPr>
        <w:t xml:space="preserve"> Beschrijvend </w:t>
      </w:r>
      <w:r w:rsidR="0018515C">
        <w:rPr>
          <w:b/>
          <w:szCs w:val="18"/>
        </w:rPr>
        <w:t>D</w:t>
      </w:r>
      <w:r w:rsidR="005D2620" w:rsidRPr="00A83EC6">
        <w:rPr>
          <w:b/>
          <w:szCs w:val="18"/>
        </w:rPr>
        <w:t xml:space="preserve">ocument) </w:t>
      </w:r>
      <w:r w:rsidRPr="00A83EC6">
        <w:rPr>
          <w:b/>
          <w:szCs w:val="18"/>
        </w:rPr>
        <w:t>verklaart hij dat:</w:t>
      </w:r>
    </w:p>
    <w:p w14:paraId="589CA626" w14:textId="77777777" w:rsidR="008704C3" w:rsidRDefault="008704C3" w:rsidP="008704C3">
      <w:pPr>
        <w:spacing w:line="60" w:lineRule="atLeast"/>
        <w:ind w:left="-1134" w:right="1315"/>
      </w:pPr>
    </w:p>
    <w:p w14:paraId="0716CA76" w14:textId="7899BAE0" w:rsidR="008704C3" w:rsidRDefault="008704C3" w:rsidP="008704C3">
      <w:pPr>
        <w:spacing w:line="60" w:lineRule="atLeast"/>
        <w:ind w:left="-1134" w:right="1315"/>
        <w:rPr>
          <w:b/>
          <w:szCs w:val="18"/>
        </w:rPr>
      </w:pPr>
      <w:r>
        <w:t xml:space="preserve">a. </w:t>
      </w:r>
      <w:r w:rsidR="009D6210">
        <w:t>hij</w:t>
      </w:r>
      <w:r w:rsidR="009D6210" w:rsidRPr="00232AB3">
        <w:t xml:space="preserve"> te allen tijde volledig verantwoordelijk en aansprakelijk blijft voor de uitvoering van deze werkzaamheden en de daaruit voortvloeiende resultaten</w:t>
      </w:r>
    </w:p>
    <w:p w14:paraId="5B3A2D76" w14:textId="77777777" w:rsidR="008704C3" w:rsidRDefault="008704C3" w:rsidP="008704C3">
      <w:pPr>
        <w:spacing w:line="60" w:lineRule="atLeast"/>
        <w:ind w:left="-1134" w:right="1315"/>
        <w:rPr>
          <w:b/>
          <w:szCs w:val="18"/>
        </w:rPr>
      </w:pPr>
    </w:p>
    <w:p w14:paraId="1CE8A387" w14:textId="0546C2C7" w:rsidR="009D6210" w:rsidRPr="008704C3" w:rsidRDefault="008704C3" w:rsidP="008704C3">
      <w:pPr>
        <w:spacing w:line="60" w:lineRule="atLeast"/>
        <w:ind w:left="-1134" w:right="1315"/>
        <w:rPr>
          <w:b/>
          <w:szCs w:val="18"/>
        </w:rPr>
      </w:pPr>
      <w:r>
        <w:rPr>
          <w:szCs w:val="18"/>
        </w:rPr>
        <w:t xml:space="preserve">b. </w:t>
      </w:r>
      <w:r w:rsidR="009D6210" w:rsidRPr="008704C3">
        <w:rPr>
          <w:szCs w:val="18"/>
        </w:rPr>
        <w:t xml:space="preserve">hij deze </w:t>
      </w:r>
      <w:r w:rsidR="009D6210" w:rsidRPr="00232AB3">
        <w:t>werkzaamheden of activiteiten</w:t>
      </w:r>
      <w:r w:rsidR="009D6210">
        <w:t xml:space="preserve"> </w:t>
      </w:r>
      <w:r w:rsidR="009D6210" w:rsidRPr="00232AB3">
        <w:t xml:space="preserve">in onderaanneming </w:t>
      </w:r>
      <w:r w:rsidR="009D6210">
        <w:t>zal geven aan:</w:t>
      </w:r>
    </w:p>
    <w:p w14:paraId="23D6243F" w14:textId="77777777" w:rsidR="009D6210" w:rsidRPr="00232AB3" w:rsidRDefault="009D6210" w:rsidP="009D6210">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9D6210" w:rsidRPr="00232AB3" w14:paraId="47398BC0" w14:textId="77777777" w:rsidTr="00E167E8">
        <w:tc>
          <w:tcPr>
            <w:tcW w:w="4407" w:type="dxa"/>
          </w:tcPr>
          <w:p w14:paraId="6939532F" w14:textId="77777777" w:rsidR="009D6210" w:rsidRPr="00232AB3" w:rsidRDefault="009D6210" w:rsidP="00E167E8">
            <w:pPr>
              <w:spacing w:line="60" w:lineRule="atLeast"/>
            </w:pPr>
            <w:r w:rsidRPr="00232AB3">
              <w:t>Naam onderaannemer: natuurlijke persoon of rechtspersoon</w:t>
            </w:r>
          </w:p>
        </w:tc>
        <w:tc>
          <w:tcPr>
            <w:tcW w:w="3743" w:type="dxa"/>
          </w:tcPr>
          <w:p w14:paraId="57392B28" w14:textId="77777777" w:rsidR="009D6210" w:rsidRPr="00232AB3" w:rsidRDefault="009D6210" w:rsidP="00E167E8">
            <w:pPr>
              <w:spacing w:line="60" w:lineRule="atLeast"/>
            </w:pPr>
          </w:p>
        </w:tc>
      </w:tr>
      <w:tr w:rsidR="009D6210" w:rsidRPr="00232AB3" w14:paraId="77F0FF9B" w14:textId="77777777" w:rsidTr="00E167E8">
        <w:tc>
          <w:tcPr>
            <w:tcW w:w="4407" w:type="dxa"/>
          </w:tcPr>
          <w:p w14:paraId="05B32603" w14:textId="77777777" w:rsidR="009D6210" w:rsidRPr="00232AB3" w:rsidRDefault="009D6210" w:rsidP="00E167E8">
            <w:pPr>
              <w:spacing w:line="60" w:lineRule="atLeast"/>
            </w:pPr>
            <w:r>
              <w:t>Vestigingsplaats</w:t>
            </w:r>
          </w:p>
        </w:tc>
        <w:tc>
          <w:tcPr>
            <w:tcW w:w="3743" w:type="dxa"/>
          </w:tcPr>
          <w:p w14:paraId="44C5EBB9" w14:textId="77777777" w:rsidR="009D6210" w:rsidRPr="00232AB3" w:rsidRDefault="009D6210" w:rsidP="00E167E8">
            <w:pPr>
              <w:spacing w:line="60" w:lineRule="atLeast"/>
            </w:pPr>
          </w:p>
        </w:tc>
      </w:tr>
      <w:tr w:rsidR="009D6210" w:rsidRPr="00232AB3" w14:paraId="4FD6EA7B" w14:textId="77777777" w:rsidTr="00E167E8">
        <w:tc>
          <w:tcPr>
            <w:tcW w:w="4407" w:type="dxa"/>
            <w:tcBorders>
              <w:top w:val="single" w:sz="4" w:space="0" w:color="auto"/>
              <w:left w:val="single" w:sz="4" w:space="0" w:color="auto"/>
              <w:bottom w:val="single" w:sz="4" w:space="0" w:color="auto"/>
              <w:right w:val="single" w:sz="4" w:space="0" w:color="auto"/>
            </w:tcBorders>
          </w:tcPr>
          <w:p w14:paraId="738AD09F" w14:textId="77777777" w:rsidR="009D6210" w:rsidRPr="00232AB3" w:rsidRDefault="009D6210" w:rsidP="00E167E8">
            <w:pPr>
              <w:spacing w:line="60" w:lineRule="atLeast"/>
            </w:pPr>
            <w:r w:rsidRPr="009940D9">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2F725295" w14:textId="77777777" w:rsidR="009D6210" w:rsidRPr="00232AB3" w:rsidRDefault="009D6210" w:rsidP="00E167E8">
            <w:pPr>
              <w:spacing w:line="60" w:lineRule="atLeast"/>
            </w:pPr>
          </w:p>
        </w:tc>
      </w:tr>
      <w:tr w:rsidR="009D6210" w:rsidRPr="00232AB3" w14:paraId="06D96EF4" w14:textId="77777777" w:rsidTr="00E167E8">
        <w:trPr>
          <w:trHeight w:val="1140"/>
        </w:trPr>
        <w:tc>
          <w:tcPr>
            <w:tcW w:w="4407" w:type="dxa"/>
          </w:tcPr>
          <w:p w14:paraId="02EE4E0C"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3743" w:type="dxa"/>
          </w:tcPr>
          <w:p w14:paraId="0B34E247" w14:textId="77777777" w:rsidR="009D6210" w:rsidRPr="00232AB3" w:rsidRDefault="009D6210" w:rsidP="00E167E8">
            <w:pPr>
              <w:spacing w:line="60" w:lineRule="atLeast"/>
            </w:pPr>
          </w:p>
        </w:tc>
      </w:tr>
    </w:tbl>
    <w:p w14:paraId="5E8230BD" w14:textId="77777777" w:rsidR="009D6210" w:rsidRDefault="009D6210" w:rsidP="009D6210">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9D6210" w:rsidRPr="00232AB3" w14:paraId="4E2D76CC" w14:textId="77777777" w:rsidTr="00E167E8">
        <w:tc>
          <w:tcPr>
            <w:tcW w:w="4407" w:type="dxa"/>
          </w:tcPr>
          <w:p w14:paraId="4394B6C1" w14:textId="77777777" w:rsidR="009D6210" w:rsidRPr="00232AB3" w:rsidRDefault="009D6210" w:rsidP="00E167E8">
            <w:pPr>
              <w:spacing w:line="60" w:lineRule="atLeast"/>
            </w:pPr>
            <w:r w:rsidRPr="00232AB3">
              <w:t>Naam onderaannemer: natuurlijke persoon of rechtspersoon</w:t>
            </w:r>
          </w:p>
        </w:tc>
        <w:tc>
          <w:tcPr>
            <w:tcW w:w="3743" w:type="dxa"/>
          </w:tcPr>
          <w:p w14:paraId="3B33D2DF" w14:textId="77777777" w:rsidR="009D6210" w:rsidRPr="00232AB3" w:rsidRDefault="009D6210" w:rsidP="00E167E8">
            <w:pPr>
              <w:spacing w:line="60" w:lineRule="atLeast"/>
            </w:pPr>
          </w:p>
        </w:tc>
      </w:tr>
      <w:tr w:rsidR="009D6210" w:rsidRPr="00232AB3" w14:paraId="47A8C4C5" w14:textId="77777777" w:rsidTr="00E167E8">
        <w:tc>
          <w:tcPr>
            <w:tcW w:w="4407" w:type="dxa"/>
          </w:tcPr>
          <w:p w14:paraId="41335C62" w14:textId="77777777" w:rsidR="009D6210" w:rsidRPr="00232AB3" w:rsidRDefault="009D6210" w:rsidP="00E167E8">
            <w:pPr>
              <w:spacing w:line="60" w:lineRule="atLeast"/>
            </w:pPr>
            <w:r>
              <w:t>Vestigingsplaats</w:t>
            </w:r>
          </w:p>
        </w:tc>
        <w:tc>
          <w:tcPr>
            <w:tcW w:w="3743" w:type="dxa"/>
          </w:tcPr>
          <w:p w14:paraId="6A6BE122" w14:textId="77777777" w:rsidR="009D6210" w:rsidRPr="00232AB3" w:rsidRDefault="009D6210" w:rsidP="00E167E8">
            <w:pPr>
              <w:spacing w:line="60" w:lineRule="atLeast"/>
            </w:pPr>
          </w:p>
        </w:tc>
      </w:tr>
      <w:tr w:rsidR="009D6210" w:rsidRPr="00232AB3" w14:paraId="6C9429F4" w14:textId="77777777" w:rsidTr="00E167E8">
        <w:tc>
          <w:tcPr>
            <w:tcW w:w="4407" w:type="dxa"/>
            <w:tcBorders>
              <w:top w:val="single" w:sz="4" w:space="0" w:color="auto"/>
              <w:left w:val="single" w:sz="4" w:space="0" w:color="auto"/>
              <w:bottom w:val="single" w:sz="4" w:space="0" w:color="auto"/>
              <w:right w:val="single" w:sz="4" w:space="0" w:color="auto"/>
            </w:tcBorders>
          </w:tcPr>
          <w:p w14:paraId="3091973A" w14:textId="77777777" w:rsidR="009D6210" w:rsidRPr="00232AB3" w:rsidRDefault="009D6210" w:rsidP="00E167E8">
            <w:pPr>
              <w:spacing w:line="60" w:lineRule="atLeast"/>
            </w:pPr>
            <w:r w:rsidRPr="009940D9">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C6367DB" w14:textId="77777777" w:rsidR="009D6210" w:rsidRPr="00232AB3" w:rsidRDefault="009D6210" w:rsidP="00E167E8">
            <w:pPr>
              <w:spacing w:line="60" w:lineRule="atLeast"/>
            </w:pPr>
          </w:p>
        </w:tc>
      </w:tr>
      <w:tr w:rsidR="009D6210" w:rsidRPr="00232AB3" w14:paraId="41740063" w14:textId="77777777" w:rsidTr="00E167E8">
        <w:trPr>
          <w:trHeight w:val="1140"/>
        </w:trPr>
        <w:tc>
          <w:tcPr>
            <w:tcW w:w="4407" w:type="dxa"/>
          </w:tcPr>
          <w:p w14:paraId="0B1A56F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3743" w:type="dxa"/>
          </w:tcPr>
          <w:p w14:paraId="0C876680" w14:textId="77777777" w:rsidR="009D6210" w:rsidRPr="00232AB3" w:rsidRDefault="009D6210" w:rsidP="00E167E8">
            <w:pPr>
              <w:spacing w:line="60" w:lineRule="atLeast"/>
            </w:pPr>
          </w:p>
        </w:tc>
      </w:tr>
    </w:tbl>
    <w:p w14:paraId="1A3F9F2C" w14:textId="77777777" w:rsidR="009D6210" w:rsidRDefault="009D6210" w:rsidP="009D6210">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9D6210" w:rsidRPr="00232AB3" w14:paraId="4D610D9C" w14:textId="77777777" w:rsidTr="00E167E8">
        <w:tc>
          <w:tcPr>
            <w:tcW w:w="4407" w:type="dxa"/>
          </w:tcPr>
          <w:p w14:paraId="15CA2039" w14:textId="77777777" w:rsidR="009D6210" w:rsidRPr="00232AB3" w:rsidRDefault="009D6210" w:rsidP="00E167E8">
            <w:pPr>
              <w:spacing w:line="60" w:lineRule="atLeast"/>
            </w:pPr>
            <w:r w:rsidRPr="00232AB3">
              <w:t>Naam onderaannemer: natuurlijke persoon of rechtspersoon</w:t>
            </w:r>
          </w:p>
        </w:tc>
        <w:tc>
          <w:tcPr>
            <w:tcW w:w="3743" w:type="dxa"/>
          </w:tcPr>
          <w:p w14:paraId="0642D7E5" w14:textId="77777777" w:rsidR="009D6210" w:rsidRPr="00232AB3" w:rsidRDefault="009D6210" w:rsidP="00E167E8">
            <w:pPr>
              <w:spacing w:line="60" w:lineRule="atLeast"/>
            </w:pPr>
          </w:p>
        </w:tc>
      </w:tr>
      <w:tr w:rsidR="009D6210" w:rsidRPr="00232AB3" w14:paraId="3CE9F113" w14:textId="77777777" w:rsidTr="00E167E8">
        <w:tc>
          <w:tcPr>
            <w:tcW w:w="4407" w:type="dxa"/>
          </w:tcPr>
          <w:p w14:paraId="1F53F3F6" w14:textId="77777777" w:rsidR="009D6210" w:rsidRPr="00232AB3" w:rsidRDefault="009D6210" w:rsidP="00E167E8">
            <w:pPr>
              <w:spacing w:line="60" w:lineRule="atLeast"/>
            </w:pPr>
            <w:r>
              <w:t>Vestigingsplaats</w:t>
            </w:r>
          </w:p>
        </w:tc>
        <w:tc>
          <w:tcPr>
            <w:tcW w:w="3743" w:type="dxa"/>
          </w:tcPr>
          <w:p w14:paraId="72C2F97C" w14:textId="77777777" w:rsidR="009D6210" w:rsidRPr="00232AB3" w:rsidRDefault="009D6210" w:rsidP="00E167E8">
            <w:pPr>
              <w:spacing w:line="60" w:lineRule="atLeast"/>
            </w:pPr>
          </w:p>
        </w:tc>
      </w:tr>
      <w:tr w:rsidR="009D6210" w:rsidRPr="00232AB3" w14:paraId="6B9E94C2" w14:textId="77777777" w:rsidTr="00E167E8">
        <w:tc>
          <w:tcPr>
            <w:tcW w:w="4407" w:type="dxa"/>
            <w:tcBorders>
              <w:top w:val="single" w:sz="4" w:space="0" w:color="auto"/>
              <w:left w:val="single" w:sz="4" w:space="0" w:color="auto"/>
              <w:bottom w:val="single" w:sz="4" w:space="0" w:color="auto"/>
              <w:right w:val="single" w:sz="4" w:space="0" w:color="auto"/>
            </w:tcBorders>
          </w:tcPr>
          <w:p w14:paraId="75D23673" w14:textId="77777777" w:rsidR="009D6210" w:rsidRPr="00232AB3" w:rsidRDefault="009D6210" w:rsidP="00E167E8">
            <w:pPr>
              <w:spacing w:line="60" w:lineRule="atLeast"/>
            </w:pPr>
            <w:r w:rsidRPr="009940D9">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C7FBDBC" w14:textId="77777777" w:rsidR="009D6210" w:rsidRPr="00232AB3" w:rsidRDefault="009D6210" w:rsidP="00E167E8">
            <w:pPr>
              <w:spacing w:line="60" w:lineRule="atLeast"/>
            </w:pPr>
          </w:p>
        </w:tc>
      </w:tr>
      <w:tr w:rsidR="009D6210" w:rsidRPr="00232AB3" w14:paraId="5E0A77A6" w14:textId="77777777" w:rsidTr="00E167E8">
        <w:trPr>
          <w:trHeight w:val="1140"/>
        </w:trPr>
        <w:tc>
          <w:tcPr>
            <w:tcW w:w="4407" w:type="dxa"/>
          </w:tcPr>
          <w:p w14:paraId="3DBDD0E9"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3743" w:type="dxa"/>
          </w:tcPr>
          <w:p w14:paraId="36044CFE" w14:textId="77777777" w:rsidR="009D6210" w:rsidRPr="00232AB3" w:rsidRDefault="009D6210" w:rsidP="00E167E8">
            <w:pPr>
              <w:spacing w:line="60" w:lineRule="atLeast"/>
            </w:pPr>
          </w:p>
        </w:tc>
      </w:tr>
    </w:tbl>
    <w:p w14:paraId="529D112B" w14:textId="77777777" w:rsidR="009D6210" w:rsidRDefault="009D6210" w:rsidP="009D6210">
      <w:pPr>
        <w:spacing w:line="60" w:lineRule="atLeast"/>
      </w:pPr>
    </w:p>
    <w:p w14:paraId="6EA86DBE" w14:textId="4937ADAC" w:rsidR="009D6210" w:rsidRDefault="009D6210" w:rsidP="008704C3">
      <w:pPr>
        <w:spacing w:line="60" w:lineRule="atLeast"/>
        <w:ind w:left="-1134"/>
      </w:pPr>
      <w:r>
        <w:t>c</w:t>
      </w:r>
      <w:r w:rsidR="008704C3">
        <w:t>.</w:t>
      </w:r>
      <w:r>
        <w:t xml:space="preserve"> hij de volgende werkzaamheden als hoofdaannemer zelf zal uitvoeren:</w:t>
      </w:r>
    </w:p>
    <w:p w14:paraId="4E870B08" w14:textId="77777777" w:rsidR="009D6210" w:rsidRDefault="009D6210" w:rsidP="009D6210">
      <w:pPr>
        <w:spacing w:line="6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9D6210" w:rsidRPr="00232AB3" w14:paraId="54843D28" w14:textId="77777777" w:rsidTr="00E167E8">
        <w:trPr>
          <w:trHeight w:val="1140"/>
        </w:trPr>
        <w:tc>
          <w:tcPr>
            <w:tcW w:w="4407" w:type="dxa"/>
          </w:tcPr>
          <w:p w14:paraId="2DBF193C"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3743" w:type="dxa"/>
          </w:tcPr>
          <w:p w14:paraId="1737D8C8" w14:textId="77777777" w:rsidR="009D6210" w:rsidRPr="00232AB3" w:rsidRDefault="009D6210" w:rsidP="00E167E8">
            <w:pPr>
              <w:spacing w:line="60" w:lineRule="atLeast"/>
            </w:pPr>
          </w:p>
        </w:tc>
      </w:tr>
    </w:tbl>
    <w:p w14:paraId="702B12D3" w14:textId="77777777" w:rsidR="009D6210" w:rsidRDefault="009D6210" w:rsidP="009D6210">
      <w:pPr>
        <w:spacing w:line="60" w:lineRule="atLeast"/>
      </w:pPr>
    </w:p>
    <w:p w14:paraId="3F7E2D0D" w14:textId="77777777" w:rsidR="009D6210" w:rsidRPr="00232AB3" w:rsidRDefault="009D6210" w:rsidP="009D6210">
      <w:pPr>
        <w:spacing w:line="60" w:lineRule="atLeast"/>
      </w:pPr>
    </w:p>
    <w:p w14:paraId="66932410" w14:textId="68F57585" w:rsidR="006B3B78" w:rsidRPr="007B2BFF" w:rsidRDefault="006B3B78" w:rsidP="008704C3">
      <w:pPr>
        <w:pStyle w:val="Kopzondernummering"/>
        <w:spacing w:after="0" w:line="60" w:lineRule="atLeast"/>
        <w:ind w:left="-1134" w:right="1315"/>
        <w:rPr>
          <w:sz w:val="16"/>
          <w:szCs w:val="18"/>
        </w:rPr>
      </w:pPr>
      <w:r w:rsidRPr="007B2BFF">
        <w:rPr>
          <w:b/>
          <w:sz w:val="16"/>
          <w:szCs w:val="18"/>
        </w:rPr>
        <w:t>NB.</w:t>
      </w:r>
      <w:r w:rsidRPr="007B2BFF">
        <w:rPr>
          <w:sz w:val="16"/>
          <w:szCs w:val="18"/>
        </w:rPr>
        <w:t xml:space="preserve"> </w:t>
      </w:r>
      <w:r w:rsidRPr="007B2BFF">
        <w:rPr>
          <w:i/>
          <w:sz w:val="16"/>
          <w:szCs w:val="18"/>
        </w:rPr>
        <w:t>indien meer onderaannemers worden betrokken dan het aantal invulvelden dat hier is opgenomen, dient u zelf extra invulvelden te maken d.m.v. kopiëren en plakken</w:t>
      </w:r>
      <w:r w:rsidRPr="007B2BFF">
        <w:rPr>
          <w:sz w:val="16"/>
          <w:szCs w:val="18"/>
        </w:rPr>
        <w:t>.</w:t>
      </w:r>
    </w:p>
    <w:p w14:paraId="35DB5992" w14:textId="77777777" w:rsidR="006B3B78" w:rsidRDefault="006B3B78" w:rsidP="006B3B78">
      <w:pPr>
        <w:pStyle w:val="Kopzondernummering"/>
        <w:spacing w:after="0" w:line="60" w:lineRule="atLeast"/>
        <w:ind w:right="1315"/>
        <w:rPr>
          <w:sz w:val="18"/>
          <w:szCs w:val="18"/>
        </w:rPr>
      </w:pPr>
    </w:p>
    <w:p w14:paraId="3B081520" w14:textId="77777777" w:rsidR="009D6210" w:rsidRPr="00232AB3" w:rsidRDefault="009D6210" w:rsidP="009D6210">
      <w:pPr>
        <w:spacing w:line="60" w:lineRule="atLeast"/>
      </w:pPr>
    </w:p>
    <w:p w14:paraId="401F335C" w14:textId="77777777" w:rsidR="009D6210" w:rsidRDefault="009D6210" w:rsidP="009D6210">
      <w:pPr>
        <w:spacing w:line="60" w:lineRule="atLeast"/>
        <w:rPr>
          <w:b/>
          <w:sz w:val="24"/>
        </w:rPr>
      </w:pPr>
      <w:r>
        <w:rPr>
          <w:b/>
          <w:sz w:val="24"/>
        </w:rPr>
        <w:br w:type="page"/>
      </w:r>
    </w:p>
    <w:p w14:paraId="080215E2" w14:textId="77777777" w:rsidR="00323F19" w:rsidRDefault="00323F19" w:rsidP="004C66C4">
      <w:pPr>
        <w:spacing w:line="60" w:lineRule="atLeast"/>
        <w:ind w:left="-1134" w:right="1315"/>
        <w:rPr>
          <w:b/>
          <w:sz w:val="24"/>
        </w:rPr>
      </w:pPr>
    </w:p>
    <w:p w14:paraId="530E4130" w14:textId="77777777" w:rsidR="009D6210" w:rsidRPr="00EC6041" w:rsidRDefault="009D6210" w:rsidP="008704C3">
      <w:pPr>
        <w:spacing w:line="60" w:lineRule="atLeast"/>
        <w:ind w:right="1315" w:hanging="1134"/>
        <w:rPr>
          <w:b/>
          <w:sz w:val="24"/>
        </w:rPr>
      </w:pPr>
      <w:r w:rsidRPr="00EC6041">
        <w:rPr>
          <w:b/>
          <w:sz w:val="24"/>
        </w:rPr>
        <w:t>Deel 4</w:t>
      </w:r>
      <w:r>
        <w:rPr>
          <w:b/>
          <w:sz w:val="24"/>
        </w:rPr>
        <w:t>A</w:t>
      </w:r>
      <w:r w:rsidRPr="00EC6041">
        <w:rPr>
          <w:b/>
          <w:sz w:val="24"/>
        </w:rPr>
        <w:t xml:space="preserve"> Checklist Inschrijving</w:t>
      </w:r>
    </w:p>
    <w:p w14:paraId="64E7B038" w14:textId="77777777" w:rsidR="009D6210" w:rsidRDefault="009D6210" w:rsidP="004C66C4">
      <w:pPr>
        <w:spacing w:line="60" w:lineRule="atLeast"/>
        <w:ind w:left="-1134" w:right="1315"/>
        <w:rPr>
          <w:b/>
        </w:rPr>
      </w:pPr>
    </w:p>
    <w:p w14:paraId="27602FC2" w14:textId="77777777" w:rsidR="009D6210" w:rsidRPr="000B0802" w:rsidRDefault="009D6210" w:rsidP="008704C3">
      <w:pPr>
        <w:spacing w:line="60" w:lineRule="atLeast"/>
        <w:ind w:left="-1134" w:right="1315"/>
        <w:rPr>
          <w:b/>
          <w:szCs w:val="18"/>
          <w:u w:val="single"/>
        </w:rPr>
      </w:pPr>
      <w:r w:rsidRPr="000B0802">
        <w:rPr>
          <w:b/>
          <w:szCs w:val="18"/>
          <w:u w:val="single"/>
        </w:rPr>
        <w:t>Inschrijver verklaart dat de Inschrijving tenminste de documenten bevat zoals opgenomen in onderstaande Checklist Inschrijving. U dient alle vragen in onderstaande Checklist in te vullen en de bijbehorende documenten bij uw Inschrijving in te dienen in TenderNed op de wijze als aangegeven in deze checklist.</w:t>
      </w:r>
    </w:p>
    <w:p w14:paraId="3014F008" w14:textId="77777777" w:rsidR="009D6210" w:rsidRDefault="009D6210" w:rsidP="004C66C4">
      <w:pPr>
        <w:spacing w:line="60" w:lineRule="atLeast"/>
        <w:ind w:left="-1134" w:right="1315"/>
        <w:rPr>
          <w:b/>
          <w:bCs/>
        </w:rPr>
      </w:pPr>
    </w:p>
    <w:p w14:paraId="2E49327B" w14:textId="77777777" w:rsidR="009D6210" w:rsidRPr="009F2FD3" w:rsidRDefault="009D6210" w:rsidP="008704C3">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9226EC7" w14:textId="77777777" w:rsidR="009D6210" w:rsidRDefault="009D6210" w:rsidP="009D6210">
      <w:pPr>
        <w:spacing w:line="60" w:lineRule="atLeast"/>
        <w:rPr>
          <w:b/>
          <w:bCs/>
        </w:rPr>
      </w:pPr>
    </w:p>
    <w:tbl>
      <w:tblPr>
        <w:tblW w:w="11411"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gridCol w:w="1418"/>
      </w:tblGrid>
      <w:tr w:rsidR="009D6210" w:rsidRPr="00232AB3" w14:paraId="2BD28D6F" w14:textId="77777777" w:rsidTr="00E167E8">
        <w:tc>
          <w:tcPr>
            <w:tcW w:w="1481" w:type="dxa"/>
            <w:shd w:val="clear" w:color="auto" w:fill="FFC000"/>
          </w:tcPr>
          <w:p w14:paraId="295D84F3" w14:textId="602F6F47" w:rsidR="009D6210" w:rsidRPr="00F93326" w:rsidRDefault="0018515C" w:rsidP="00E167E8">
            <w:pPr>
              <w:spacing w:line="60" w:lineRule="atLeast"/>
              <w:rPr>
                <w:b/>
                <w:bCs/>
                <w:sz w:val="16"/>
                <w:szCs w:val="16"/>
              </w:rPr>
            </w:pPr>
            <w:r>
              <w:rPr>
                <w:b/>
                <w:bCs/>
                <w:sz w:val="16"/>
                <w:szCs w:val="16"/>
              </w:rPr>
              <w:t>Referentie Beschrijvend D</w:t>
            </w:r>
            <w:r w:rsidR="009D6210" w:rsidRPr="00F93326">
              <w:rPr>
                <w:b/>
                <w:bCs/>
                <w:sz w:val="16"/>
                <w:szCs w:val="16"/>
              </w:rPr>
              <w:t>ocument</w:t>
            </w:r>
            <w:r w:rsidR="0042105D">
              <w:rPr>
                <w:b/>
                <w:bCs/>
                <w:sz w:val="16"/>
                <w:szCs w:val="16"/>
              </w:rPr>
              <w:t xml:space="preserve"> e/o bijlage</w:t>
            </w:r>
          </w:p>
        </w:tc>
        <w:tc>
          <w:tcPr>
            <w:tcW w:w="5535" w:type="dxa"/>
            <w:shd w:val="clear" w:color="auto" w:fill="FFC000"/>
          </w:tcPr>
          <w:p w14:paraId="03C220D1" w14:textId="77777777" w:rsidR="009D6210" w:rsidRPr="00F93326" w:rsidRDefault="009D6210" w:rsidP="00E167E8">
            <w:pPr>
              <w:spacing w:line="60" w:lineRule="atLeast"/>
              <w:rPr>
                <w:b/>
                <w:bCs/>
                <w:sz w:val="16"/>
                <w:szCs w:val="16"/>
              </w:rPr>
            </w:pPr>
            <w:r w:rsidRPr="00F93326">
              <w:rPr>
                <w:b/>
                <w:bCs/>
                <w:sz w:val="16"/>
                <w:szCs w:val="16"/>
              </w:rPr>
              <w:t>Bewijsstuk</w:t>
            </w:r>
          </w:p>
        </w:tc>
        <w:tc>
          <w:tcPr>
            <w:tcW w:w="1559" w:type="dxa"/>
            <w:shd w:val="clear" w:color="auto" w:fill="FFC000"/>
          </w:tcPr>
          <w:p w14:paraId="4971B0CA" w14:textId="77777777" w:rsidR="009D6210" w:rsidRPr="00F93326" w:rsidRDefault="009D6210" w:rsidP="00E167E8">
            <w:pPr>
              <w:spacing w:line="60" w:lineRule="atLeast"/>
              <w:rPr>
                <w:b/>
                <w:bCs/>
                <w:sz w:val="16"/>
                <w:szCs w:val="16"/>
                <w:lang w:val="en-US"/>
              </w:rPr>
            </w:pPr>
            <w:r w:rsidRPr="00F93326">
              <w:rPr>
                <w:b/>
                <w:bCs/>
                <w:sz w:val="16"/>
                <w:szCs w:val="16"/>
                <w:lang w:val="en-US"/>
              </w:rPr>
              <w:t>Te uploaden in TenderNed ad:</w:t>
            </w:r>
          </w:p>
        </w:tc>
        <w:tc>
          <w:tcPr>
            <w:tcW w:w="1418" w:type="dxa"/>
            <w:shd w:val="clear" w:color="auto" w:fill="FFC000"/>
          </w:tcPr>
          <w:p w14:paraId="29981E6F" w14:textId="77777777" w:rsidR="009D6210" w:rsidRPr="00F93326" w:rsidRDefault="001218D4" w:rsidP="001218D4">
            <w:pPr>
              <w:spacing w:line="60" w:lineRule="atLeast"/>
              <w:rPr>
                <w:b/>
                <w:bCs/>
                <w:sz w:val="16"/>
                <w:szCs w:val="16"/>
              </w:rPr>
            </w:pPr>
            <w:r>
              <w:rPr>
                <w:b/>
                <w:bCs/>
                <w:sz w:val="16"/>
                <w:szCs w:val="16"/>
              </w:rPr>
              <w:t>Ingevuld en i</w:t>
            </w:r>
            <w:r w:rsidR="009D6210" w:rsidRPr="00F93326">
              <w:rPr>
                <w:b/>
                <w:bCs/>
                <w:sz w:val="16"/>
                <w:szCs w:val="16"/>
              </w:rPr>
              <w:t>ngediend?</w:t>
            </w:r>
          </w:p>
        </w:tc>
        <w:tc>
          <w:tcPr>
            <w:tcW w:w="1418" w:type="dxa"/>
            <w:shd w:val="clear" w:color="auto" w:fill="FFC000"/>
          </w:tcPr>
          <w:p w14:paraId="4BD45520" w14:textId="77777777" w:rsidR="009D6210" w:rsidRPr="00F93326" w:rsidRDefault="009D6210" w:rsidP="00E167E8">
            <w:pPr>
              <w:spacing w:line="60" w:lineRule="atLeast"/>
              <w:rPr>
                <w:b/>
                <w:bCs/>
                <w:sz w:val="16"/>
                <w:szCs w:val="16"/>
              </w:rPr>
            </w:pPr>
            <w:r w:rsidRPr="00F93326">
              <w:rPr>
                <w:b/>
                <w:bCs/>
                <w:sz w:val="16"/>
                <w:szCs w:val="16"/>
              </w:rPr>
              <w:t>Akkoord met gestelde?</w:t>
            </w:r>
          </w:p>
        </w:tc>
      </w:tr>
      <w:tr w:rsidR="009D6210" w:rsidRPr="00CF578B" w14:paraId="4520CB04" w14:textId="77777777" w:rsidTr="00E167E8">
        <w:tc>
          <w:tcPr>
            <w:tcW w:w="1481" w:type="dxa"/>
          </w:tcPr>
          <w:p w14:paraId="4788A8E0" w14:textId="77777777" w:rsidR="009D6210" w:rsidRPr="00B529A4" w:rsidRDefault="002C6B22" w:rsidP="00E167E8">
            <w:pPr>
              <w:spacing w:line="60" w:lineRule="atLeast"/>
              <w:rPr>
                <w:b/>
                <w:sz w:val="16"/>
                <w:szCs w:val="16"/>
              </w:rPr>
            </w:pPr>
            <w:r w:rsidRPr="00B529A4">
              <w:rPr>
                <w:b/>
                <w:sz w:val="16"/>
                <w:szCs w:val="16"/>
              </w:rPr>
              <w:t xml:space="preserve">§ </w:t>
            </w:r>
            <w:r w:rsidR="009D6210" w:rsidRPr="00B529A4">
              <w:rPr>
                <w:b/>
                <w:bCs/>
                <w:sz w:val="16"/>
                <w:szCs w:val="16"/>
              </w:rPr>
              <w:t>3.</w:t>
            </w:r>
            <w:r w:rsidR="001218D4" w:rsidRPr="00B529A4">
              <w:rPr>
                <w:b/>
                <w:bCs/>
                <w:sz w:val="16"/>
                <w:szCs w:val="16"/>
              </w:rPr>
              <w:t>1 en 3.</w:t>
            </w:r>
            <w:r w:rsidR="00874DD4" w:rsidRPr="00B529A4">
              <w:rPr>
                <w:b/>
                <w:bCs/>
                <w:sz w:val="16"/>
                <w:szCs w:val="16"/>
              </w:rPr>
              <w:t xml:space="preserve">3 </w:t>
            </w:r>
          </w:p>
          <w:p w14:paraId="60C37323" w14:textId="77777777" w:rsidR="009D6210" w:rsidRPr="003F40C3" w:rsidRDefault="009D6210" w:rsidP="00E167E8">
            <w:pPr>
              <w:spacing w:line="60" w:lineRule="atLeast"/>
              <w:rPr>
                <w:b/>
                <w:sz w:val="16"/>
                <w:szCs w:val="16"/>
              </w:rPr>
            </w:pPr>
          </w:p>
        </w:tc>
        <w:tc>
          <w:tcPr>
            <w:tcW w:w="5535" w:type="dxa"/>
          </w:tcPr>
          <w:p w14:paraId="4524F6C8" w14:textId="77777777" w:rsidR="009D6210" w:rsidRPr="009B04B5" w:rsidRDefault="009D6210" w:rsidP="00E167E8">
            <w:pPr>
              <w:tabs>
                <w:tab w:val="right" w:pos="3687"/>
              </w:tabs>
              <w:spacing w:line="60" w:lineRule="atLeast"/>
              <w:rPr>
                <w:b/>
                <w:bCs/>
                <w:sz w:val="16"/>
                <w:szCs w:val="16"/>
              </w:rPr>
            </w:pPr>
            <w:r w:rsidRPr="009B04B5">
              <w:rPr>
                <w:b/>
                <w:bCs/>
                <w:sz w:val="16"/>
                <w:szCs w:val="16"/>
              </w:rPr>
              <w:t>Bijlage 1: Inschrijfformulier:</w:t>
            </w:r>
          </w:p>
          <w:p w14:paraId="361C342B" w14:textId="1C5E4308" w:rsidR="009D6210" w:rsidRPr="003F40C3" w:rsidRDefault="009D6210" w:rsidP="00E167E8">
            <w:pPr>
              <w:tabs>
                <w:tab w:val="right" w:pos="3687"/>
              </w:tabs>
              <w:spacing w:line="60" w:lineRule="atLeast"/>
              <w:rPr>
                <w:sz w:val="16"/>
                <w:szCs w:val="16"/>
              </w:rPr>
            </w:pPr>
            <w:r w:rsidRPr="009B04B5">
              <w:rPr>
                <w:sz w:val="16"/>
                <w:szCs w:val="16"/>
              </w:rPr>
              <w:t>U dient bijlage 1 ‘Inschrijfformulier’ volledig ingevuld en rechtsgeldig o</w:t>
            </w:r>
            <w:r w:rsidRPr="002C10E6">
              <w:rPr>
                <w:sz w:val="16"/>
                <w:szCs w:val="16"/>
              </w:rPr>
              <w:t>ndertekend in te dienen</w:t>
            </w:r>
            <w:r w:rsidR="00461154" w:rsidRPr="002C10E6">
              <w:rPr>
                <w:sz w:val="16"/>
                <w:szCs w:val="16"/>
              </w:rPr>
              <w:t xml:space="preserve"> </w:t>
            </w:r>
            <w:r w:rsidR="00461154" w:rsidRPr="002C10E6">
              <w:rPr>
                <w:i/>
                <w:iCs/>
                <w:sz w:val="16"/>
                <w:szCs w:val="16"/>
              </w:rPr>
              <w:t>(zie § </w:t>
            </w:r>
            <w:r w:rsidR="00874DD4" w:rsidRPr="002C10E6">
              <w:rPr>
                <w:i/>
                <w:iCs/>
                <w:sz w:val="16"/>
                <w:szCs w:val="16"/>
              </w:rPr>
              <w:t xml:space="preserve">3.3 </w:t>
            </w:r>
            <w:r w:rsidR="003F40C3" w:rsidRPr="002C10E6">
              <w:rPr>
                <w:i/>
                <w:iCs/>
                <w:sz w:val="16"/>
                <w:szCs w:val="16"/>
              </w:rPr>
              <w:t xml:space="preserve">Beschrijvend </w:t>
            </w:r>
            <w:r w:rsidR="0018515C">
              <w:rPr>
                <w:i/>
                <w:iCs/>
                <w:sz w:val="16"/>
                <w:szCs w:val="16"/>
              </w:rPr>
              <w:t>D</w:t>
            </w:r>
            <w:r w:rsidR="003F40C3" w:rsidRPr="002C10E6">
              <w:rPr>
                <w:i/>
                <w:iCs/>
                <w:sz w:val="16"/>
                <w:szCs w:val="16"/>
              </w:rPr>
              <w:t>ocument</w:t>
            </w:r>
            <w:r w:rsidR="00461154" w:rsidRPr="002C10E6">
              <w:rPr>
                <w:i/>
                <w:iCs/>
                <w:sz w:val="16"/>
                <w:szCs w:val="16"/>
              </w:rPr>
              <w:t>)</w:t>
            </w:r>
            <w:r w:rsidRPr="002C10E6">
              <w:rPr>
                <w:sz w:val="16"/>
                <w:szCs w:val="16"/>
              </w:rPr>
              <w:t>.</w:t>
            </w:r>
          </w:p>
          <w:p w14:paraId="730A2378" w14:textId="77777777" w:rsidR="009D6210" w:rsidRPr="003F40C3" w:rsidRDefault="009D6210" w:rsidP="00E167E8">
            <w:pPr>
              <w:tabs>
                <w:tab w:val="right" w:pos="3687"/>
              </w:tabs>
              <w:spacing w:line="60" w:lineRule="atLeast"/>
              <w:rPr>
                <w:sz w:val="16"/>
                <w:szCs w:val="16"/>
              </w:rPr>
            </w:pPr>
          </w:p>
          <w:p w14:paraId="66FFA83B" w14:textId="43EF3061" w:rsidR="009D6210" w:rsidRPr="003F40C3" w:rsidRDefault="001218D4" w:rsidP="00E167E8">
            <w:pPr>
              <w:tabs>
                <w:tab w:val="right" w:pos="3687"/>
              </w:tabs>
              <w:spacing w:line="60" w:lineRule="atLeast"/>
              <w:rPr>
                <w:sz w:val="16"/>
                <w:szCs w:val="16"/>
              </w:rPr>
            </w:pPr>
            <w:r>
              <w:rPr>
                <w:i/>
                <w:iCs/>
                <w:sz w:val="16"/>
                <w:szCs w:val="16"/>
              </w:rPr>
              <w:t>i</w:t>
            </w:r>
            <w:r w:rsidR="009D6210" w:rsidRPr="003F40C3">
              <w:rPr>
                <w:i/>
                <w:iCs/>
                <w:sz w:val="16"/>
                <w:szCs w:val="16"/>
              </w:rPr>
              <w:t xml:space="preserve">n geval wordt </w:t>
            </w:r>
            <w:r w:rsidR="009D6210" w:rsidRPr="002C10E6">
              <w:rPr>
                <w:i/>
                <w:iCs/>
                <w:sz w:val="16"/>
                <w:szCs w:val="16"/>
              </w:rPr>
              <w:t xml:space="preserve">ingeschreven als </w:t>
            </w:r>
            <w:r w:rsidR="00323F19" w:rsidRPr="002C10E6">
              <w:rPr>
                <w:i/>
                <w:iCs/>
                <w:sz w:val="16"/>
                <w:szCs w:val="16"/>
              </w:rPr>
              <w:t>Combinatie</w:t>
            </w:r>
            <w:r w:rsidR="009D6210" w:rsidRPr="002C10E6">
              <w:rPr>
                <w:i/>
                <w:iCs/>
                <w:sz w:val="16"/>
                <w:szCs w:val="16"/>
              </w:rPr>
              <w:t xml:space="preserve"> (zie § 3.</w:t>
            </w:r>
            <w:r w:rsidRPr="002C10E6">
              <w:rPr>
                <w:i/>
                <w:iCs/>
                <w:sz w:val="16"/>
                <w:szCs w:val="16"/>
              </w:rPr>
              <w:t>1.1</w:t>
            </w:r>
            <w:r w:rsidR="003F40C3" w:rsidRPr="002C10E6">
              <w:rPr>
                <w:i/>
                <w:iCs/>
                <w:sz w:val="16"/>
                <w:szCs w:val="16"/>
              </w:rPr>
              <w:t xml:space="preserve"> Beschrijvend </w:t>
            </w:r>
            <w:r w:rsidR="0018515C">
              <w:rPr>
                <w:i/>
                <w:iCs/>
                <w:sz w:val="16"/>
                <w:szCs w:val="16"/>
              </w:rPr>
              <w:t>D</w:t>
            </w:r>
            <w:r w:rsidR="003F40C3" w:rsidRPr="002C10E6">
              <w:rPr>
                <w:i/>
                <w:iCs/>
                <w:sz w:val="16"/>
                <w:szCs w:val="16"/>
              </w:rPr>
              <w:t>ocument</w:t>
            </w:r>
            <w:r w:rsidR="009D6210" w:rsidRPr="002C10E6">
              <w:rPr>
                <w:i/>
                <w:iCs/>
                <w:sz w:val="16"/>
                <w:szCs w:val="16"/>
              </w:rPr>
              <w:t>)</w:t>
            </w:r>
            <w:r w:rsidR="009D6210" w:rsidRPr="002C10E6">
              <w:rPr>
                <w:sz w:val="16"/>
                <w:szCs w:val="16"/>
              </w:rPr>
              <w:t>:</w:t>
            </w:r>
          </w:p>
          <w:p w14:paraId="78E5C02A" w14:textId="77777777" w:rsidR="009D6210" w:rsidRPr="003F40C3" w:rsidRDefault="009D6210" w:rsidP="00E167E8">
            <w:pPr>
              <w:tabs>
                <w:tab w:val="right" w:pos="3687"/>
              </w:tabs>
              <w:spacing w:line="60" w:lineRule="atLeast"/>
              <w:rPr>
                <w:sz w:val="16"/>
                <w:szCs w:val="16"/>
              </w:rPr>
            </w:pPr>
            <w:r w:rsidRPr="003F40C3">
              <w:rPr>
                <w:sz w:val="16"/>
                <w:szCs w:val="16"/>
              </w:rPr>
              <w:t xml:space="preserve">• is "Deel 2 Akkoord verklaring gezamenlijke en hoofdelijke aansprakelijkheid" </w:t>
            </w:r>
            <w:r w:rsidR="001218D4">
              <w:rPr>
                <w:sz w:val="16"/>
                <w:szCs w:val="16"/>
              </w:rPr>
              <w:t>volledig ingevuld?</w:t>
            </w:r>
          </w:p>
          <w:p w14:paraId="2109F835" w14:textId="77777777" w:rsidR="001218D4" w:rsidRDefault="001218D4" w:rsidP="00E167E8">
            <w:pPr>
              <w:tabs>
                <w:tab w:val="right" w:pos="3687"/>
              </w:tabs>
              <w:spacing w:line="60" w:lineRule="atLeast"/>
              <w:rPr>
                <w:sz w:val="16"/>
                <w:szCs w:val="16"/>
              </w:rPr>
            </w:pPr>
          </w:p>
          <w:p w14:paraId="1683C0EE" w14:textId="79A5A499" w:rsidR="001218D4" w:rsidRPr="003F40C3" w:rsidRDefault="001218D4" w:rsidP="001218D4">
            <w:pPr>
              <w:tabs>
                <w:tab w:val="right" w:pos="3687"/>
              </w:tabs>
              <w:spacing w:line="60" w:lineRule="atLeast"/>
              <w:rPr>
                <w:i/>
                <w:iCs/>
                <w:sz w:val="16"/>
                <w:szCs w:val="16"/>
              </w:rPr>
            </w:pPr>
            <w:r w:rsidRPr="003F40C3">
              <w:rPr>
                <w:i/>
                <w:iCs/>
                <w:sz w:val="16"/>
                <w:szCs w:val="16"/>
              </w:rPr>
              <w:t xml:space="preserve">in </w:t>
            </w:r>
            <w:r w:rsidRPr="002C10E6">
              <w:rPr>
                <w:i/>
                <w:iCs/>
                <w:sz w:val="16"/>
                <w:szCs w:val="16"/>
              </w:rPr>
              <w:t xml:space="preserve">geval wordt ingeschreven met een beroep op middelen Derde (zie § 3.1.2 Beschrijvend </w:t>
            </w:r>
            <w:r w:rsidR="0018515C">
              <w:rPr>
                <w:i/>
                <w:iCs/>
                <w:sz w:val="16"/>
                <w:szCs w:val="16"/>
              </w:rPr>
              <w:t>D</w:t>
            </w:r>
            <w:r w:rsidRPr="002C10E6">
              <w:rPr>
                <w:i/>
                <w:iCs/>
                <w:sz w:val="16"/>
                <w:szCs w:val="16"/>
              </w:rPr>
              <w:t>ocument):</w:t>
            </w:r>
          </w:p>
          <w:p w14:paraId="578D1C5D" w14:textId="77777777" w:rsidR="001218D4" w:rsidRPr="009B04B5" w:rsidRDefault="001218D4" w:rsidP="001218D4">
            <w:pPr>
              <w:tabs>
                <w:tab w:val="right" w:pos="3687"/>
              </w:tabs>
              <w:spacing w:line="60" w:lineRule="atLeast"/>
              <w:rPr>
                <w:sz w:val="16"/>
                <w:szCs w:val="16"/>
              </w:rPr>
            </w:pPr>
            <w:r w:rsidRPr="003F40C3">
              <w:rPr>
                <w:sz w:val="16"/>
                <w:szCs w:val="16"/>
              </w:rPr>
              <w:t>• is "Deel 3</w:t>
            </w:r>
            <w:r>
              <w:rPr>
                <w:sz w:val="16"/>
                <w:szCs w:val="16"/>
              </w:rPr>
              <w:t>A</w:t>
            </w:r>
            <w:r w:rsidRPr="003F40C3">
              <w:rPr>
                <w:sz w:val="16"/>
                <w:szCs w:val="16"/>
              </w:rPr>
              <w:t xml:space="preserve"> </w:t>
            </w:r>
            <w:r>
              <w:rPr>
                <w:sz w:val="16"/>
                <w:szCs w:val="16"/>
              </w:rPr>
              <w:t>Beroep op middelen Derde(n)</w:t>
            </w:r>
            <w:r w:rsidRPr="009B04B5">
              <w:rPr>
                <w:sz w:val="16"/>
                <w:szCs w:val="16"/>
              </w:rPr>
              <w:t>" volledig ingevuld</w:t>
            </w:r>
            <w:r>
              <w:rPr>
                <w:sz w:val="16"/>
                <w:szCs w:val="16"/>
              </w:rPr>
              <w:t>?</w:t>
            </w:r>
            <w:r w:rsidRPr="009B04B5">
              <w:rPr>
                <w:sz w:val="16"/>
                <w:szCs w:val="16"/>
              </w:rPr>
              <w:t xml:space="preserve"> </w:t>
            </w:r>
          </w:p>
          <w:p w14:paraId="5B85F493" w14:textId="77777777" w:rsidR="009D6210" w:rsidRPr="003F40C3" w:rsidRDefault="009D6210" w:rsidP="00E167E8">
            <w:pPr>
              <w:tabs>
                <w:tab w:val="right" w:pos="3687"/>
              </w:tabs>
              <w:spacing w:line="60" w:lineRule="atLeast"/>
              <w:rPr>
                <w:sz w:val="16"/>
                <w:szCs w:val="16"/>
              </w:rPr>
            </w:pPr>
            <w:r w:rsidRPr="003F40C3">
              <w:rPr>
                <w:sz w:val="16"/>
                <w:szCs w:val="16"/>
              </w:rPr>
              <w:t xml:space="preserve"> </w:t>
            </w:r>
          </w:p>
          <w:p w14:paraId="3D048E9C" w14:textId="12D87A8E" w:rsidR="009D6210" w:rsidRPr="003F40C3" w:rsidRDefault="009D6210" w:rsidP="00E167E8">
            <w:pPr>
              <w:tabs>
                <w:tab w:val="right" w:pos="3687"/>
              </w:tabs>
              <w:spacing w:line="60" w:lineRule="atLeast"/>
              <w:rPr>
                <w:i/>
                <w:iCs/>
                <w:sz w:val="16"/>
                <w:szCs w:val="16"/>
              </w:rPr>
            </w:pPr>
            <w:r w:rsidRPr="003F40C3">
              <w:rPr>
                <w:i/>
                <w:iCs/>
                <w:sz w:val="16"/>
                <w:szCs w:val="16"/>
              </w:rPr>
              <w:t xml:space="preserve">in geval </w:t>
            </w:r>
            <w:r w:rsidRPr="002C10E6">
              <w:rPr>
                <w:i/>
                <w:iCs/>
                <w:sz w:val="16"/>
                <w:szCs w:val="16"/>
              </w:rPr>
              <w:t>wordt ingeschreven met onderaanneming (zie § 3.</w:t>
            </w:r>
            <w:r w:rsidR="001218D4" w:rsidRPr="002C10E6">
              <w:rPr>
                <w:i/>
                <w:iCs/>
                <w:sz w:val="16"/>
                <w:szCs w:val="16"/>
              </w:rPr>
              <w:t xml:space="preserve">1.2 </w:t>
            </w:r>
            <w:r w:rsidR="003F40C3" w:rsidRPr="002C10E6">
              <w:rPr>
                <w:i/>
                <w:iCs/>
                <w:sz w:val="16"/>
                <w:szCs w:val="16"/>
              </w:rPr>
              <w:t xml:space="preserve">Beschrijvend </w:t>
            </w:r>
            <w:r w:rsidR="0018515C">
              <w:rPr>
                <w:i/>
                <w:iCs/>
                <w:sz w:val="16"/>
                <w:szCs w:val="16"/>
              </w:rPr>
              <w:t>D</w:t>
            </w:r>
            <w:r w:rsidR="003F40C3" w:rsidRPr="002C10E6">
              <w:rPr>
                <w:i/>
                <w:iCs/>
                <w:sz w:val="16"/>
                <w:szCs w:val="16"/>
              </w:rPr>
              <w:t>ocument</w:t>
            </w:r>
            <w:r w:rsidRPr="002C10E6">
              <w:rPr>
                <w:i/>
                <w:iCs/>
                <w:sz w:val="16"/>
                <w:szCs w:val="16"/>
              </w:rPr>
              <w:t>):</w:t>
            </w:r>
          </w:p>
          <w:p w14:paraId="72DFBD07" w14:textId="77777777" w:rsidR="009D6210" w:rsidRPr="009B04B5" w:rsidRDefault="009D6210" w:rsidP="00E167E8">
            <w:pPr>
              <w:tabs>
                <w:tab w:val="right" w:pos="3687"/>
              </w:tabs>
              <w:spacing w:line="60" w:lineRule="atLeast"/>
              <w:rPr>
                <w:sz w:val="16"/>
                <w:szCs w:val="16"/>
              </w:rPr>
            </w:pPr>
            <w:r w:rsidRPr="003F40C3">
              <w:rPr>
                <w:sz w:val="16"/>
                <w:szCs w:val="16"/>
              </w:rPr>
              <w:t>• is "Deel 3</w:t>
            </w:r>
            <w:r w:rsidR="001218D4">
              <w:rPr>
                <w:sz w:val="16"/>
                <w:szCs w:val="16"/>
              </w:rPr>
              <w:t>B</w:t>
            </w:r>
            <w:r w:rsidRPr="003F40C3">
              <w:rPr>
                <w:sz w:val="16"/>
                <w:szCs w:val="16"/>
              </w:rPr>
              <w:t xml:space="preserve"> Verklaring onderaanneming</w:t>
            </w:r>
            <w:r w:rsidR="001218D4">
              <w:rPr>
                <w:sz w:val="16"/>
                <w:szCs w:val="16"/>
              </w:rPr>
              <w:t>" volledig ingevuld?</w:t>
            </w:r>
            <w:r w:rsidRPr="009B04B5">
              <w:rPr>
                <w:sz w:val="16"/>
                <w:szCs w:val="16"/>
              </w:rPr>
              <w:t xml:space="preserve"> </w:t>
            </w:r>
          </w:p>
          <w:p w14:paraId="0C63A4E4" w14:textId="77777777" w:rsidR="00C05216" w:rsidRPr="009B04B5" w:rsidRDefault="00C05216" w:rsidP="00C05216">
            <w:pPr>
              <w:tabs>
                <w:tab w:val="right" w:pos="3687"/>
              </w:tabs>
              <w:spacing w:line="60" w:lineRule="atLeast"/>
              <w:rPr>
                <w:sz w:val="16"/>
                <w:szCs w:val="16"/>
              </w:rPr>
            </w:pPr>
          </w:p>
          <w:p w14:paraId="65B96F4E" w14:textId="77777777" w:rsidR="009D6210" w:rsidRDefault="001218D4" w:rsidP="00C05216">
            <w:pPr>
              <w:tabs>
                <w:tab w:val="right" w:pos="3687"/>
              </w:tabs>
              <w:spacing w:line="60" w:lineRule="atLeast"/>
              <w:rPr>
                <w:sz w:val="16"/>
                <w:szCs w:val="16"/>
              </w:rPr>
            </w:pPr>
            <w:r w:rsidRPr="008536DF">
              <w:rPr>
                <w:b/>
                <w:sz w:val="16"/>
                <w:szCs w:val="16"/>
              </w:rPr>
              <w:t>NB.</w:t>
            </w:r>
            <w:r>
              <w:rPr>
                <w:sz w:val="16"/>
                <w:szCs w:val="16"/>
              </w:rPr>
              <w:t xml:space="preserve"> Bij I</w:t>
            </w:r>
            <w:r w:rsidR="00C05216" w:rsidRPr="009B04B5">
              <w:rPr>
                <w:sz w:val="16"/>
                <w:szCs w:val="16"/>
              </w:rPr>
              <w:t xml:space="preserve">nschrijving </w:t>
            </w:r>
            <w:r>
              <w:rPr>
                <w:sz w:val="16"/>
                <w:szCs w:val="16"/>
              </w:rPr>
              <w:t xml:space="preserve">hoeft alleen de </w:t>
            </w:r>
            <w:r w:rsidRPr="001218D4">
              <w:rPr>
                <w:i/>
                <w:sz w:val="16"/>
                <w:szCs w:val="16"/>
              </w:rPr>
              <w:t>Inschrijver</w:t>
            </w:r>
            <w:r>
              <w:rPr>
                <w:sz w:val="16"/>
                <w:szCs w:val="16"/>
              </w:rPr>
              <w:t xml:space="preserve"> danwel ingeval dit een Combinatie is, de </w:t>
            </w:r>
            <w:r w:rsidRPr="001218D4">
              <w:rPr>
                <w:i/>
                <w:sz w:val="16"/>
                <w:szCs w:val="16"/>
              </w:rPr>
              <w:t>penvoerder van de Combinatie</w:t>
            </w:r>
            <w:r>
              <w:rPr>
                <w:sz w:val="16"/>
                <w:szCs w:val="16"/>
              </w:rPr>
              <w:t xml:space="preserve"> </w:t>
            </w:r>
            <w:r w:rsidR="00C05216" w:rsidRPr="009B04B5">
              <w:rPr>
                <w:sz w:val="16"/>
                <w:szCs w:val="16"/>
              </w:rPr>
              <w:t xml:space="preserve">het Inschrijfformulier </w:t>
            </w:r>
            <w:r>
              <w:rPr>
                <w:sz w:val="16"/>
                <w:szCs w:val="16"/>
              </w:rPr>
              <w:t>te ondertekenen.</w:t>
            </w:r>
          </w:p>
          <w:p w14:paraId="15EFF12F" w14:textId="77777777" w:rsidR="003F40C3" w:rsidRPr="009B04B5" w:rsidRDefault="003F40C3" w:rsidP="00C05216">
            <w:pPr>
              <w:tabs>
                <w:tab w:val="right" w:pos="3687"/>
              </w:tabs>
              <w:spacing w:line="60" w:lineRule="atLeast"/>
              <w:rPr>
                <w:sz w:val="16"/>
                <w:szCs w:val="16"/>
              </w:rPr>
            </w:pPr>
          </w:p>
        </w:tc>
        <w:tc>
          <w:tcPr>
            <w:tcW w:w="1559" w:type="dxa"/>
          </w:tcPr>
          <w:p w14:paraId="3104567E" w14:textId="77777777" w:rsidR="009D6210" w:rsidRPr="00F93326" w:rsidRDefault="009D6210" w:rsidP="00E167E8">
            <w:pPr>
              <w:spacing w:line="60" w:lineRule="atLeast"/>
              <w:jc w:val="center"/>
              <w:rPr>
                <w:bCs/>
                <w:sz w:val="16"/>
                <w:szCs w:val="16"/>
              </w:rPr>
            </w:pPr>
            <w:r w:rsidRPr="00F93326">
              <w:rPr>
                <w:bCs/>
                <w:sz w:val="16"/>
                <w:szCs w:val="16"/>
              </w:rPr>
              <w:t>Eisen</w:t>
            </w:r>
          </w:p>
        </w:tc>
        <w:tc>
          <w:tcPr>
            <w:tcW w:w="1418" w:type="dxa"/>
          </w:tcPr>
          <w:p w14:paraId="0E76DF04" w14:textId="77777777" w:rsidR="00461154" w:rsidRPr="00B23127" w:rsidRDefault="00461154" w:rsidP="00461154">
            <w:pPr>
              <w:spacing w:line="60" w:lineRule="atLeast"/>
              <w:rPr>
                <w:b/>
                <w:bCs/>
                <w:color w:val="0070C0"/>
                <w:sz w:val="16"/>
                <w:szCs w:val="16"/>
              </w:rPr>
            </w:pPr>
            <w:r w:rsidRPr="00B23127">
              <w:rPr>
                <w:b/>
                <w:bCs/>
                <w:color w:val="0070C0"/>
                <w:sz w:val="16"/>
                <w:szCs w:val="16"/>
              </w:rPr>
              <w:t>Ja/Nee</w:t>
            </w:r>
          </w:p>
          <w:p w14:paraId="01565B9F" w14:textId="77777777" w:rsidR="00461154" w:rsidRPr="00B23127" w:rsidRDefault="00461154" w:rsidP="00461154">
            <w:pPr>
              <w:spacing w:line="60" w:lineRule="atLeast"/>
              <w:jc w:val="center"/>
              <w:rPr>
                <w:bCs/>
                <w:color w:val="0070C0"/>
                <w:sz w:val="16"/>
                <w:szCs w:val="16"/>
              </w:rPr>
            </w:pPr>
          </w:p>
          <w:p w14:paraId="69059AF5" w14:textId="77777777" w:rsidR="009D6210" w:rsidRPr="00F93326" w:rsidRDefault="00461154" w:rsidP="00181296">
            <w:pPr>
              <w:tabs>
                <w:tab w:val="left" w:pos="299"/>
                <w:tab w:val="center" w:pos="639"/>
              </w:tabs>
              <w:spacing w:line="60" w:lineRule="atLeast"/>
              <w:jc w:val="center"/>
              <w:rPr>
                <w:bCs/>
                <w:sz w:val="16"/>
                <w:szCs w:val="16"/>
              </w:rPr>
            </w:pPr>
            <w:r w:rsidRPr="00B23127">
              <w:rPr>
                <w:bCs/>
                <w:i/>
                <w:color w:val="0070C0"/>
                <w:sz w:val="16"/>
                <w:szCs w:val="16"/>
              </w:rPr>
              <w:t>(door Inschrijver in te vullen)</w:t>
            </w:r>
          </w:p>
        </w:tc>
        <w:tc>
          <w:tcPr>
            <w:tcW w:w="1418" w:type="dxa"/>
          </w:tcPr>
          <w:p w14:paraId="17168BB0"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56F9A658" w14:textId="77777777" w:rsidR="00461154" w:rsidRPr="00B23127" w:rsidRDefault="00461154" w:rsidP="00461154">
            <w:pPr>
              <w:spacing w:line="60" w:lineRule="atLeast"/>
              <w:jc w:val="center"/>
              <w:rPr>
                <w:bCs/>
                <w:color w:val="0070C0"/>
                <w:sz w:val="16"/>
                <w:szCs w:val="16"/>
              </w:rPr>
            </w:pPr>
          </w:p>
          <w:p w14:paraId="426F5BC7" w14:textId="77777777" w:rsidR="009D6210" w:rsidRPr="00F93326" w:rsidRDefault="00461154" w:rsidP="00461154">
            <w:pPr>
              <w:spacing w:line="60" w:lineRule="atLeast"/>
              <w:jc w:val="center"/>
              <w:rPr>
                <w:bCs/>
                <w:sz w:val="16"/>
                <w:szCs w:val="16"/>
              </w:rPr>
            </w:pPr>
            <w:r w:rsidRPr="00B23127">
              <w:rPr>
                <w:bCs/>
                <w:i/>
                <w:color w:val="0070C0"/>
                <w:sz w:val="16"/>
                <w:szCs w:val="16"/>
              </w:rPr>
              <w:t>(door Inschrijver in te vullen)</w:t>
            </w:r>
          </w:p>
        </w:tc>
      </w:tr>
      <w:tr w:rsidR="009D6210" w:rsidRPr="00137B9C" w14:paraId="394C8CD1" w14:textId="77777777" w:rsidTr="00E167E8">
        <w:tc>
          <w:tcPr>
            <w:tcW w:w="1481" w:type="dxa"/>
          </w:tcPr>
          <w:p w14:paraId="16193D9C" w14:textId="408AC606" w:rsidR="009D6210" w:rsidRPr="002C10E6" w:rsidRDefault="009D6210" w:rsidP="00E167E8">
            <w:pPr>
              <w:spacing w:line="60" w:lineRule="atLeast"/>
              <w:rPr>
                <w:b/>
                <w:sz w:val="16"/>
                <w:szCs w:val="16"/>
              </w:rPr>
            </w:pPr>
            <w:r w:rsidRPr="002C10E6">
              <w:rPr>
                <w:b/>
                <w:sz w:val="16"/>
                <w:szCs w:val="16"/>
              </w:rPr>
              <w:t>§ 2.7</w:t>
            </w:r>
            <w:r w:rsidR="00BA6FEE">
              <w:rPr>
                <w:b/>
                <w:sz w:val="16"/>
                <w:szCs w:val="16"/>
              </w:rPr>
              <w:t>.1</w:t>
            </w:r>
            <w:r w:rsidR="001218D4" w:rsidRPr="002C10E6">
              <w:rPr>
                <w:b/>
                <w:sz w:val="16"/>
                <w:szCs w:val="16"/>
              </w:rPr>
              <w:t xml:space="preserve"> </w:t>
            </w:r>
            <w:r w:rsidRPr="002C10E6">
              <w:rPr>
                <w:b/>
                <w:sz w:val="16"/>
                <w:szCs w:val="16"/>
              </w:rPr>
              <w:t xml:space="preserve">ad </w:t>
            </w:r>
            <w:r w:rsidR="001218D4" w:rsidRPr="002C10E6">
              <w:rPr>
                <w:b/>
                <w:sz w:val="16"/>
                <w:szCs w:val="16"/>
              </w:rPr>
              <w:t>c</w:t>
            </w:r>
            <w:r w:rsidRPr="002C10E6">
              <w:rPr>
                <w:b/>
                <w:sz w:val="16"/>
                <w:szCs w:val="16"/>
              </w:rPr>
              <w:t xml:space="preserve"> </w:t>
            </w:r>
            <w:r w:rsidR="001218D4" w:rsidRPr="002C10E6">
              <w:rPr>
                <w:b/>
                <w:sz w:val="16"/>
                <w:szCs w:val="16"/>
              </w:rPr>
              <w:t>en 3.3.6</w:t>
            </w:r>
          </w:p>
          <w:p w14:paraId="615D4563" w14:textId="77777777" w:rsidR="009D6210" w:rsidRPr="003F40C3" w:rsidRDefault="009D6210" w:rsidP="00E167E8">
            <w:pPr>
              <w:spacing w:line="60" w:lineRule="atLeast"/>
              <w:rPr>
                <w:b/>
                <w:sz w:val="16"/>
                <w:szCs w:val="16"/>
                <w:highlight w:val="yellow"/>
              </w:rPr>
            </w:pPr>
          </w:p>
        </w:tc>
        <w:tc>
          <w:tcPr>
            <w:tcW w:w="5535" w:type="dxa"/>
          </w:tcPr>
          <w:p w14:paraId="523BDE40" w14:textId="77777777" w:rsidR="009D6210" w:rsidRPr="00F93326" w:rsidRDefault="009D6210" w:rsidP="00E167E8">
            <w:pPr>
              <w:spacing w:line="60" w:lineRule="atLeast"/>
              <w:rPr>
                <w:b/>
                <w:bCs/>
                <w:sz w:val="16"/>
                <w:szCs w:val="16"/>
              </w:rPr>
            </w:pPr>
            <w:r w:rsidRPr="00F93326">
              <w:rPr>
                <w:b/>
                <w:bCs/>
                <w:sz w:val="16"/>
                <w:szCs w:val="16"/>
              </w:rPr>
              <w:t>Volmacht rechtsgeldig vertegenwoordiger:</w:t>
            </w:r>
          </w:p>
          <w:p w14:paraId="5DCA1DAE" w14:textId="77777777" w:rsidR="009D6210" w:rsidRDefault="002455C2" w:rsidP="002455C2">
            <w:pPr>
              <w:spacing w:line="60" w:lineRule="atLeast"/>
              <w:rPr>
                <w:sz w:val="16"/>
                <w:szCs w:val="16"/>
              </w:rPr>
            </w:pPr>
            <w:r>
              <w:rPr>
                <w:sz w:val="16"/>
                <w:szCs w:val="16"/>
              </w:rPr>
              <w:t xml:space="preserve">Indien </w:t>
            </w:r>
            <w:r w:rsidRPr="002455C2">
              <w:rPr>
                <w:sz w:val="16"/>
                <w:szCs w:val="16"/>
              </w:rPr>
              <w:t>niet uit enkel (het) uittreksel(s) uit het handelsregister kan worden opgemaakt of de door Inschrijver ingediende stukken rechtsgeldig zijn ondertekend, moet Inschrijver bij zijn Inschrijving al die documenten indienen die nodig zijn om vast te stellen dat de stukken rechtsgeldig zijn</w:t>
            </w:r>
            <w:r w:rsidR="009D6210" w:rsidRPr="00F93326">
              <w:rPr>
                <w:sz w:val="16"/>
                <w:szCs w:val="16"/>
              </w:rPr>
              <w:t>.</w:t>
            </w:r>
          </w:p>
          <w:p w14:paraId="2DE193A6" w14:textId="77777777" w:rsidR="003F40C3" w:rsidRPr="00F93326" w:rsidRDefault="003F40C3" w:rsidP="002455C2">
            <w:pPr>
              <w:spacing w:line="60" w:lineRule="atLeast"/>
              <w:rPr>
                <w:sz w:val="16"/>
                <w:szCs w:val="16"/>
              </w:rPr>
            </w:pPr>
          </w:p>
        </w:tc>
        <w:tc>
          <w:tcPr>
            <w:tcW w:w="1559" w:type="dxa"/>
          </w:tcPr>
          <w:p w14:paraId="41EA0F50" w14:textId="77777777" w:rsidR="009D6210" w:rsidRPr="00F93326" w:rsidRDefault="009D6210" w:rsidP="00E167E8">
            <w:pPr>
              <w:spacing w:line="60" w:lineRule="atLeast"/>
              <w:jc w:val="center"/>
              <w:rPr>
                <w:bCs/>
                <w:sz w:val="16"/>
                <w:szCs w:val="16"/>
              </w:rPr>
            </w:pPr>
            <w:r w:rsidRPr="00F93326">
              <w:rPr>
                <w:bCs/>
                <w:sz w:val="16"/>
                <w:szCs w:val="16"/>
              </w:rPr>
              <w:t>Eisen</w:t>
            </w:r>
          </w:p>
        </w:tc>
        <w:tc>
          <w:tcPr>
            <w:tcW w:w="1418" w:type="dxa"/>
          </w:tcPr>
          <w:p w14:paraId="4B5A38E4" w14:textId="12A73412"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r w:rsidR="008536DF" w:rsidRPr="00B23127">
              <w:rPr>
                <w:b/>
                <w:bCs/>
                <w:color w:val="0070C0"/>
                <w:sz w:val="16"/>
                <w:szCs w:val="16"/>
              </w:rPr>
              <w:t>N.v.t.</w:t>
            </w:r>
          </w:p>
          <w:p w14:paraId="5F4571F2" w14:textId="77777777" w:rsidR="00461154" w:rsidRPr="00B23127" w:rsidRDefault="00461154" w:rsidP="00461154">
            <w:pPr>
              <w:spacing w:line="60" w:lineRule="atLeast"/>
              <w:jc w:val="center"/>
              <w:rPr>
                <w:bCs/>
                <w:i/>
                <w:color w:val="0070C0"/>
                <w:sz w:val="16"/>
                <w:szCs w:val="16"/>
              </w:rPr>
            </w:pPr>
          </w:p>
          <w:p w14:paraId="06313911" w14:textId="77777777" w:rsidR="009D6210" w:rsidRPr="00F93326" w:rsidRDefault="00461154" w:rsidP="00461154">
            <w:pPr>
              <w:spacing w:line="60" w:lineRule="atLeast"/>
              <w:jc w:val="center"/>
              <w:rPr>
                <w:bCs/>
                <w:sz w:val="16"/>
                <w:szCs w:val="16"/>
              </w:rPr>
            </w:pPr>
            <w:r w:rsidRPr="00B23127">
              <w:rPr>
                <w:bCs/>
                <w:i/>
                <w:color w:val="0070C0"/>
                <w:sz w:val="16"/>
                <w:szCs w:val="16"/>
              </w:rPr>
              <w:t>(door Inschrijver in te vullen)</w:t>
            </w:r>
          </w:p>
        </w:tc>
        <w:tc>
          <w:tcPr>
            <w:tcW w:w="1418" w:type="dxa"/>
          </w:tcPr>
          <w:p w14:paraId="29670716" w14:textId="5679C37C"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r w:rsidR="008536DF" w:rsidRPr="00B23127">
              <w:rPr>
                <w:b/>
                <w:bCs/>
                <w:color w:val="0070C0"/>
                <w:sz w:val="16"/>
                <w:szCs w:val="16"/>
              </w:rPr>
              <w:t>N.v.t.</w:t>
            </w:r>
          </w:p>
          <w:p w14:paraId="70879C86" w14:textId="77777777" w:rsidR="00461154" w:rsidRPr="00B23127" w:rsidRDefault="00461154" w:rsidP="00461154">
            <w:pPr>
              <w:spacing w:line="60" w:lineRule="atLeast"/>
              <w:jc w:val="center"/>
              <w:rPr>
                <w:bCs/>
                <w:i/>
                <w:color w:val="0070C0"/>
                <w:sz w:val="16"/>
                <w:szCs w:val="16"/>
              </w:rPr>
            </w:pPr>
          </w:p>
          <w:p w14:paraId="1D8CB01A"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r>
      <w:tr w:rsidR="009D6210" w:rsidRPr="00137B9C" w14:paraId="7608D6F8" w14:textId="77777777" w:rsidTr="00E167E8">
        <w:tc>
          <w:tcPr>
            <w:tcW w:w="1481" w:type="dxa"/>
          </w:tcPr>
          <w:p w14:paraId="48C310AE" w14:textId="77777777" w:rsidR="009D6210" w:rsidRPr="003F40C3" w:rsidRDefault="009D6210" w:rsidP="002C6B22">
            <w:pPr>
              <w:spacing w:line="60" w:lineRule="atLeast"/>
              <w:rPr>
                <w:sz w:val="16"/>
                <w:szCs w:val="16"/>
                <w:highlight w:val="yellow"/>
              </w:rPr>
            </w:pPr>
            <w:r w:rsidRPr="002C10E6">
              <w:rPr>
                <w:b/>
                <w:sz w:val="16"/>
                <w:szCs w:val="16"/>
              </w:rPr>
              <w:t>§ 3.</w:t>
            </w:r>
            <w:r w:rsidR="001218D4" w:rsidRPr="002C10E6">
              <w:rPr>
                <w:b/>
                <w:sz w:val="16"/>
                <w:szCs w:val="16"/>
              </w:rPr>
              <w:t>3.2</w:t>
            </w:r>
            <w:r w:rsidRPr="002C10E6">
              <w:rPr>
                <w:b/>
                <w:sz w:val="16"/>
                <w:szCs w:val="16"/>
              </w:rPr>
              <w:t xml:space="preserve"> </w:t>
            </w:r>
          </w:p>
        </w:tc>
        <w:tc>
          <w:tcPr>
            <w:tcW w:w="5535" w:type="dxa"/>
          </w:tcPr>
          <w:p w14:paraId="7E63CC7B" w14:textId="77777777" w:rsidR="009D6210" w:rsidRPr="00F93326" w:rsidRDefault="009D6210" w:rsidP="00E167E8">
            <w:pPr>
              <w:spacing w:line="60" w:lineRule="atLeast"/>
              <w:rPr>
                <w:b/>
                <w:bCs/>
                <w:sz w:val="16"/>
                <w:szCs w:val="16"/>
              </w:rPr>
            </w:pPr>
            <w:r w:rsidRPr="00F93326">
              <w:rPr>
                <w:b/>
                <w:bCs/>
                <w:sz w:val="16"/>
                <w:szCs w:val="16"/>
              </w:rPr>
              <w:t>Bijlage 2: Eigen Verklaring:</w:t>
            </w:r>
          </w:p>
          <w:p w14:paraId="55A892C1" w14:textId="77777777" w:rsidR="00461154" w:rsidRDefault="00461154" w:rsidP="00461154">
            <w:pPr>
              <w:spacing w:line="60" w:lineRule="atLeast"/>
              <w:rPr>
                <w:sz w:val="16"/>
                <w:szCs w:val="16"/>
              </w:rPr>
            </w:pPr>
            <w:r w:rsidRPr="00313AB4">
              <w:rPr>
                <w:sz w:val="16"/>
                <w:szCs w:val="16"/>
                <w:u w:val="single"/>
              </w:rPr>
              <w:t>Ieder</w:t>
            </w:r>
            <w:r>
              <w:rPr>
                <w:sz w:val="16"/>
                <w:szCs w:val="16"/>
              </w:rPr>
              <w:t xml:space="preserve"> van de ondernemingen die daartoe verplicht is (dus </w:t>
            </w:r>
            <w:r w:rsidR="001218D4">
              <w:rPr>
                <w:sz w:val="16"/>
                <w:szCs w:val="16"/>
              </w:rPr>
              <w:t>I</w:t>
            </w:r>
            <w:r w:rsidR="002C6B22">
              <w:rPr>
                <w:sz w:val="16"/>
                <w:szCs w:val="16"/>
              </w:rPr>
              <w:t>nschrijver en indien deze deelnemen aan de inschrijving:</w:t>
            </w:r>
            <w:r>
              <w:rPr>
                <w:sz w:val="16"/>
                <w:szCs w:val="16"/>
              </w:rPr>
              <w:t xml:space="preserve"> </w:t>
            </w:r>
            <w:r w:rsidR="001218D4">
              <w:rPr>
                <w:sz w:val="16"/>
                <w:szCs w:val="16"/>
              </w:rPr>
              <w:t>Combinanten</w:t>
            </w:r>
            <w:r w:rsidR="002C6B22">
              <w:rPr>
                <w:sz w:val="16"/>
                <w:szCs w:val="16"/>
              </w:rPr>
              <w:t xml:space="preserve"> en D</w:t>
            </w:r>
            <w:r>
              <w:rPr>
                <w:sz w:val="16"/>
                <w:szCs w:val="16"/>
              </w:rPr>
              <w:t>erden) dienen b</w:t>
            </w:r>
            <w:r w:rsidRPr="00F93326">
              <w:rPr>
                <w:sz w:val="16"/>
                <w:szCs w:val="16"/>
              </w:rPr>
              <w:t xml:space="preserve">ijlage 2 </w:t>
            </w:r>
            <w:r>
              <w:rPr>
                <w:sz w:val="16"/>
                <w:szCs w:val="16"/>
              </w:rPr>
              <w:t>‘</w:t>
            </w:r>
            <w:r w:rsidR="001315BB">
              <w:rPr>
                <w:sz w:val="16"/>
                <w:szCs w:val="16"/>
              </w:rPr>
              <w:t>Eigen Verklaring</w:t>
            </w:r>
            <w:r>
              <w:rPr>
                <w:sz w:val="16"/>
                <w:szCs w:val="16"/>
              </w:rPr>
              <w:t xml:space="preserve">’ </w:t>
            </w:r>
            <w:r w:rsidRPr="00F93326">
              <w:rPr>
                <w:sz w:val="16"/>
                <w:szCs w:val="16"/>
              </w:rPr>
              <w:t>volledig ingevuld en rechtsgeldig ondertekend in te dienen.</w:t>
            </w:r>
          </w:p>
          <w:p w14:paraId="3F12CA8F" w14:textId="77777777" w:rsidR="009D6210" w:rsidRPr="00F93326" w:rsidRDefault="009D6210" w:rsidP="002455C2">
            <w:pPr>
              <w:spacing w:line="60" w:lineRule="atLeast"/>
              <w:rPr>
                <w:sz w:val="16"/>
                <w:szCs w:val="16"/>
              </w:rPr>
            </w:pPr>
          </w:p>
        </w:tc>
        <w:tc>
          <w:tcPr>
            <w:tcW w:w="1559" w:type="dxa"/>
          </w:tcPr>
          <w:p w14:paraId="4EF19EA0" w14:textId="77777777" w:rsidR="009D6210" w:rsidRPr="00F93326" w:rsidRDefault="009D6210" w:rsidP="00E167E8">
            <w:pPr>
              <w:spacing w:line="60" w:lineRule="atLeast"/>
              <w:jc w:val="center"/>
              <w:rPr>
                <w:bCs/>
                <w:sz w:val="16"/>
                <w:szCs w:val="16"/>
              </w:rPr>
            </w:pPr>
            <w:r w:rsidRPr="00F93326">
              <w:rPr>
                <w:bCs/>
                <w:sz w:val="16"/>
                <w:szCs w:val="16"/>
              </w:rPr>
              <w:t>Eisen</w:t>
            </w:r>
          </w:p>
        </w:tc>
        <w:tc>
          <w:tcPr>
            <w:tcW w:w="1418" w:type="dxa"/>
          </w:tcPr>
          <w:p w14:paraId="265F2F53"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2CA75CC5" w14:textId="77777777" w:rsidR="00461154" w:rsidRPr="00B23127" w:rsidRDefault="00461154" w:rsidP="00461154">
            <w:pPr>
              <w:spacing w:line="60" w:lineRule="atLeast"/>
              <w:jc w:val="center"/>
              <w:rPr>
                <w:bCs/>
                <w:i/>
                <w:color w:val="0070C0"/>
                <w:sz w:val="16"/>
                <w:szCs w:val="16"/>
              </w:rPr>
            </w:pPr>
          </w:p>
          <w:p w14:paraId="2B9EAE56" w14:textId="77777777" w:rsidR="009D6210" w:rsidRPr="00F93326" w:rsidRDefault="00461154" w:rsidP="00461154">
            <w:pPr>
              <w:spacing w:line="60" w:lineRule="atLeast"/>
              <w:jc w:val="center"/>
              <w:rPr>
                <w:bCs/>
                <w:sz w:val="16"/>
                <w:szCs w:val="16"/>
              </w:rPr>
            </w:pPr>
            <w:r w:rsidRPr="00B23127">
              <w:rPr>
                <w:bCs/>
                <w:i/>
                <w:color w:val="0070C0"/>
                <w:sz w:val="16"/>
                <w:szCs w:val="16"/>
              </w:rPr>
              <w:t>(door Inschrijver in te vullen)</w:t>
            </w:r>
          </w:p>
        </w:tc>
        <w:tc>
          <w:tcPr>
            <w:tcW w:w="1418" w:type="dxa"/>
          </w:tcPr>
          <w:p w14:paraId="0192D8A3"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798D8BF3" w14:textId="77777777" w:rsidR="00461154" w:rsidRPr="00B23127" w:rsidRDefault="00461154" w:rsidP="00461154">
            <w:pPr>
              <w:spacing w:line="60" w:lineRule="atLeast"/>
              <w:jc w:val="center"/>
              <w:rPr>
                <w:bCs/>
                <w:i/>
                <w:color w:val="0070C0"/>
                <w:sz w:val="16"/>
                <w:szCs w:val="16"/>
              </w:rPr>
            </w:pPr>
          </w:p>
          <w:p w14:paraId="463EE5F6"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r>
    </w:tbl>
    <w:p w14:paraId="4C2BE8AC" w14:textId="77777777" w:rsidR="009D6210" w:rsidRDefault="009D6210" w:rsidP="009D6210">
      <w:pPr>
        <w:spacing w:line="60" w:lineRule="atLeast"/>
      </w:pPr>
      <w:r>
        <w:br w:type="page"/>
      </w:r>
    </w:p>
    <w:tbl>
      <w:tblPr>
        <w:tblW w:w="11411"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gridCol w:w="1418"/>
      </w:tblGrid>
      <w:tr w:rsidR="009D6210" w:rsidRPr="00137B9C" w14:paraId="0822C90A" w14:textId="77777777" w:rsidTr="00E167E8">
        <w:tc>
          <w:tcPr>
            <w:tcW w:w="1481" w:type="dxa"/>
          </w:tcPr>
          <w:p w14:paraId="4B89DCA2" w14:textId="77777777" w:rsidR="009D6210" w:rsidRPr="002C10E6" w:rsidRDefault="002C6B22" w:rsidP="00E167E8">
            <w:pPr>
              <w:spacing w:line="60" w:lineRule="atLeast"/>
              <w:rPr>
                <w:b/>
                <w:sz w:val="16"/>
                <w:szCs w:val="16"/>
              </w:rPr>
            </w:pPr>
            <w:r w:rsidRPr="002C10E6">
              <w:rPr>
                <w:b/>
                <w:sz w:val="16"/>
                <w:szCs w:val="16"/>
              </w:rPr>
              <w:lastRenderedPageBreak/>
              <w:t>§ 3</w:t>
            </w:r>
            <w:r w:rsidR="009D6210" w:rsidRPr="002C10E6">
              <w:rPr>
                <w:b/>
                <w:sz w:val="16"/>
                <w:szCs w:val="16"/>
              </w:rPr>
              <w:t>.3.3</w:t>
            </w:r>
            <w:r w:rsidRPr="002C10E6">
              <w:rPr>
                <w:b/>
                <w:sz w:val="16"/>
                <w:szCs w:val="16"/>
              </w:rPr>
              <w:t xml:space="preserve"> en 4.3.3</w:t>
            </w:r>
          </w:p>
        </w:tc>
        <w:tc>
          <w:tcPr>
            <w:tcW w:w="5535" w:type="dxa"/>
          </w:tcPr>
          <w:p w14:paraId="02E21E01" w14:textId="77777777" w:rsidR="009D6210" w:rsidRPr="002C10E6" w:rsidRDefault="009D6210" w:rsidP="00E167E8">
            <w:pPr>
              <w:spacing w:line="60" w:lineRule="atLeast"/>
              <w:rPr>
                <w:b/>
                <w:bCs/>
                <w:sz w:val="16"/>
                <w:szCs w:val="16"/>
              </w:rPr>
            </w:pPr>
            <w:r w:rsidRPr="002C10E6">
              <w:rPr>
                <w:b/>
                <w:bCs/>
                <w:sz w:val="16"/>
                <w:szCs w:val="16"/>
              </w:rPr>
              <w:t>Bijlage 3: Specificatie referentieopdracht(en):</w:t>
            </w:r>
          </w:p>
          <w:p w14:paraId="37A5B619" w14:textId="533A16D1" w:rsidR="009D6210" w:rsidRPr="002C10E6" w:rsidRDefault="009D6210" w:rsidP="00E167E8">
            <w:pPr>
              <w:spacing w:line="60" w:lineRule="atLeast"/>
              <w:rPr>
                <w:sz w:val="16"/>
                <w:szCs w:val="16"/>
              </w:rPr>
            </w:pPr>
            <w:r w:rsidRPr="002C10E6">
              <w:rPr>
                <w:sz w:val="16"/>
                <w:szCs w:val="16"/>
              </w:rPr>
              <w:t xml:space="preserve">U dient conform ‘Geschiktheidseis 4’ ad paragraaf </w:t>
            </w:r>
            <w:r w:rsidR="008536DF" w:rsidRPr="002C10E6">
              <w:rPr>
                <w:sz w:val="16"/>
                <w:szCs w:val="16"/>
              </w:rPr>
              <w:t>4.3.3 Beschrijvend</w:t>
            </w:r>
            <w:r w:rsidR="0018515C">
              <w:rPr>
                <w:sz w:val="16"/>
                <w:szCs w:val="16"/>
              </w:rPr>
              <w:t xml:space="preserve"> D</w:t>
            </w:r>
            <w:r w:rsidRPr="002C10E6">
              <w:rPr>
                <w:sz w:val="16"/>
                <w:szCs w:val="16"/>
              </w:rPr>
              <w:t xml:space="preserve">ocument de gevraagde referentieopdracht(en) conform de hierbij </w:t>
            </w:r>
            <w:r w:rsidR="0018515C">
              <w:rPr>
                <w:sz w:val="16"/>
                <w:szCs w:val="16"/>
              </w:rPr>
              <w:t>in het Beschrijvend D</w:t>
            </w:r>
            <w:r w:rsidR="002455C2" w:rsidRPr="002C10E6">
              <w:rPr>
                <w:sz w:val="16"/>
                <w:szCs w:val="16"/>
              </w:rPr>
              <w:t xml:space="preserve">ocument en bijlage 3 opgenomen </w:t>
            </w:r>
            <w:r w:rsidRPr="002C10E6">
              <w:rPr>
                <w:sz w:val="16"/>
                <w:szCs w:val="16"/>
              </w:rPr>
              <w:t xml:space="preserve">instructies in te vullen in het format van bijlage 3 ‘Specificatie referentieopdracht’ en deze in te dienen. </w:t>
            </w:r>
          </w:p>
          <w:p w14:paraId="6B47BD97" w14:textId="77777777" w:rsidR="002C6B22" w:rsidRPr="002C10E6" w:rsidRDefault="002C6B22" w:rsidP="002C6B22">
            <w:pPr>
              <w:tabs>
                <w:tab w:val="right" w:pos="3687"/>
              </w:tabs>
              <w:spacing w:line="60" w:lineRule="atLeast"/>
              <w:rPr>
                <w:sz w:val="16"/>
                <w:szCs w:val="16"/>
              </w:rPr>
            </w:pPr>
          </w:p>
          <w:p w14:paraId="3A4138E6" w14:textId="77777777" w:rsidR="009D6210" w:rsidRPr="002C10E6" w:rsidRDefault="002C6B22" w:rsidP="002C6B22">
            <w:pPr>
              <w:tabs>
                <w:tab w:val="right" w:pos="3687"/>
              </w:tabs>
              <w:spacing w:line="60" w:lineRule="atLeast"/>
              <w:rPr>
                <w:sz w:val="16"/>
                <w:szCs w:val="16"/>
              </w:rPr>
            </w:pPr>
            <w:r w:rsidRPr="002C10E6">
              <w:rPr>
                <w:sz w:val="16"/>
                <w:szCs w:val="16"/>
              </w:rPr>
              <w:t xml:space="preserve">NB. Bij Inschrijving hoeft het ingevulde format ‘Specificatie referentieopdracht’ nog níet te zijn ondertekend: niet door de onderneming die de referentieopdracht heeft uitgevoerd (dus Inschrijver, Combinant of Derde), en evenmin door de </w:t>
            </w:r>
            <w:r w:rsidR="009D6210" w:rsidRPr="002C10E6">
              <w:rPr>
                <w:sz w:val="16"/>
                <w:szCs w:val="16"/>
              </w:rPr>
              <w:t xml:space="preserve"> opdrachtgevende instantie</w:t>
            </w:r>
            <w:r w:rsidR="002455C2" w:rsidRPr="002C10E6">
              <w:rPr>
                <w:sz w:val="16"/>
                <w:szCs w:val="16"/>
              </w:rPr>
              <w:t xml:space="preserve"> (de referent)</w:t>
            </w:r>
            <w:r w:rsidR="009D6210" w:rsidRPr="002C10E6">
              <w:rPr>
                <w:sz w:val="16"/>
                <w:szCs w:val="16"/>
              </w:rPr>
              <w:t>.</w:t>
            </w:r>
            <w:r w:rsidR="00C05216" w:rsidRPr="002C10E6">
              <w:rPr>
                <w:sz w:val="16"/>
                <w:szCs w:val="16"/>
              </w:rPr>
              <w:t xml:space="preserve"> Zie daarvoor Deel 4B van deze checklist.</w:t>
            </w:r>
          </w:p>
          <w:p w14:paraId="7330B0E2" w14:textId="77777777" w:rsidR="003F40C3" w:rsidRPr="002C10E6" w:rsidRDefault="003F40C3" w:rsidP="00E167E8">
            <w:pPr>
              <w:spacing w:line="60" w:lineRule="atLeast"/>
              <w:rPr>
                <w:sz w:val="16"/>
                <w:szCs w:val="16"/>
              </w:rPr>
            </w:pPr>
          </w:p>
        </w:tc>
        <w:tc>
          <w:tcPr>
            <w:tcW w:w="1559" w:type="dxa"/>
          </w:tcPr>
          <w:p w14:paraId="2DFECC6F" w14:textId="77777777" w:rsidR="009D6210" w:rsidRPr="00F93326" w:rsidRDefault="009D6210" w:rsidP="00E167E8">
            <w:pPr>
              <w:spacing w:line="60" w:lineRule="atLeast"/>
              <w:jc w:val="center"/>
              <w:rPr>
                <w:bCs/>
                <w:sz w:val="16"/>
                <w:szCs w:val="16"/>
              </w:rPr>
            </w:pPr>
            <w:r w:rsidRPr="00F93326">
              <w:rPr>
                <w:bCs/>
                <w:sz w:val="16"/>
                <w:szCs w:val="16"/>
              </w:rPr>
              <w:t>Eisen</w:t>
            </w:r>
          </w:p>
        </w:tc>
        <w:tc>
          <w:tcPr>
            <w:tcW w:w="1418" w:type="dxa"/>
          </w:tcPr>
          <w:p w14:paraId="22F57B65"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3E8B8697" w14:textId="77777777" w:rsidR="00461154" w:rsidRPr="00B23127" w:rsidRDefault="00461154" w:rsidP="00461154">
            <w:pPr>
              <w:spacing w:line="60" w:lineRule="atLeast"/>
              <w:jc w:val="center"/>
              <w:rPr>
                <w:bCs/>
                <w:i/>
                <w:color w:val="0070C0"/>
                <w:sz w:val="16"/>
                <w:szCs w:val="16"/>
              </w:rPr>
            </w:pPr>
          </w:p>
          <w:p w14:paraId="09B731D7"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c>
          <w:tcPr>
            <w:tcW w:w="1418" w:type="dxa"/>
          </w:tcPr>
          <w:p w14:paraId="53FFB68F"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140B614C" w14:textId="77777777" w:rsidR="00461154" w:rsidRPr="00B23127" w:rsidRDefault="00461154" w:rsidP="00461154">
            <w:pPr>
              <w:spacing w:line="60" w:lineRule="atLeast"/>
              <w:jc w:val="center"/>
              <w:rPr>
                <w:bCs/>
                <w:i/>
                <w:color w:val="0070C0"/>
                <w:sz w:val="16"/>
                <w:szCs w:val="16"/>
              </w:rPr>
            </w:pPr>
          </w:p>
          <w:p w14:paraId="13A04FD1"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r>
      <w:tr w:rsidR="009D6210" w:rsidRPr="00137B9C" w14:paraId="50EB64F1" w14:textId="77777777" w:rsidTr="00E167E8">
        <w:tc>
          <w:tcPr>
            <w:tcW w:w="1481" w:type="dxa"/>
          </w:tcPr>
          <w:p w14:paraId="39873C61" w14:textId="77777777" w:rsidR="009D6210" w:rsidRPr="003F40C3" w:rsidRDefault="00461154" w:rsidP="002C6B22">
            <w:pPr>
              <w:spacing w:line="60" w:lineRule="atLeast"/>
              <w:rPr>
                <w:b/>
                <w:smallCaps/>
                <w:sz w:val="16"/>
                <w:szCs w:val="16"/>
              </w:rPr>
            </w:pPr>
            <w:r w:rsidRPr="002C10E6">
              <w:rPr>
                <w:b/>
                <w:sz w:val="16"/>
                <w:szCs w:val="16"/>
              </w:rPr>
              <w:t>§</w:t>
            </w:r>
            <w:r w:rsidR="002C6B22" w:rsidRPr="002C10E6">
              <w:rPr>
                <w:b/>
                <w:sz w:val="16"/>
                <w:szCs w:val="16"/>
              </w:rPr>
              <w:t xml:space="preserve"> 3.3.1, </w:t>
            </w:r>
            <w:r w:rsidRPr="002C10E6">
              <w:rPr>
                <w:b/>
                <w:sz w:val="16"/>
                <w:szCs w:val="16"/>
              </w:rPr>
              <w:t>5.</w:t>
            </w:r>
            <w:r w:rsidR="002C6B22" w:rsidRPr="002C10E6">
              <w:rPr>
                <w:b/>
                <w:sz w:val="16"/>
                <w:szCs w:val="16"/>
              </w:rPr>
              <w:t>1</w:t>
            </w:r>
            <w:r w:rsidRPr="002C10E6">
              <w:rPr>
                <w:b/>
                <w:sz w:val="16"/>
                <w:szCs w:val="16"/>
              </w:rPr>
              <w:t xml:space="preserve"> en </w:t>
            </w:r>
            <w:r w:rsidR="009D6210" w:rsidRPr="002C10E6">
              <w:rPr>
                <w:b/>
                <w:smallCaps/>
                <w:sz w:val="16"/>
                <w:szCs w:val="16"/>
              </w:rPr>
              <w:t xml:space="preserve">Bijlage </w:t>
            </w:r>
            <w:r w:rsidR="002C6B22" w:rsidRPr="002C10E6">
              <w:rPr>
                <w:b/>
                <w:smallCaps/>
                <w:sz w:val="16"/>
                <w:szCs w:val="16"/>
              </w:rPr>
              <w:t>A</w:t>
            </w:r>
          </w:p>
        </w:tc>
        <w:tc>
          <w:tcPr>
            <w:tcW w:w="5535" w:type="dxa"/>
          </w:tcPr>
          <w:p w14:paraId="1424347A" w14:textId="77777777" w:rsidR="00461154" w:rsidRDefault="00461154" w:rsidP="002455C2">
            <w:pPr>
              <w:spacing w:line="60" w:lineRule="atLeast"/>
              <w:rPr>
                <w:sz w:val="16"/>
                <w:szCs w:val="16"/>
              </w:rPr>
            </w:pPr>
            <w:r>
              <w:rPr>
                <w:b/>
                <w:bCs/>
                <w:sz w:val="16"/>
                <w:szCs w:val="16"/>
              </w:rPr>
              <w:t>Akkoordverklaring met eisen</w:t>
            </w:r>
            <w:r w:rsidRPr="00F93326">
              <w:rPr>
                <w:sz w:val="16"/>
                <w:szCs w:val="16"/>
              </w:rPr>
              <w:t xml:space="preserve"> </w:t>
            </w:r>
            <w:r w:rsidR="003F40C3">
              <w:rPr>
                <w:b/>
                <w:sz w:val="16"/>
                <w:szCs w:val="16"/>
              </w:rPr>
              <w:t>d.m.v. dit I</w:t>
            </w:r>
            <w:r>
              <w:rPr>
                <w:b/>
                <w:sz w:val="16"/>
                <w:szCs w:val="16"/>
              </w:rPr>
              <w:t>nschrijfform</w:t>
            </w:r>
            <w:r w:rsidRPr="00461154">
              <w:rPr>
                <w:b/>
                <w:sz w:val="16"/>
                <w:szCs w:val="16"/>
              </w:rPr>
              <w:t>ulier</w:t>
            </w:r>
          </w:p>
          <w:p w14:paraId="4BFDDAA0" w14:textId="4FF5BCF2" w:rsidR="00461154" w:rsidRDefault="00461154" w:rsidP="00461154">
            <w:pPr>
              <w:spacing w:line="60" w:lineRule="atLeast"/>
              <w:rPr>
                <w:sz w:val="16"/>
                <w:szCs w:val="16"/>
              </w:rPr>
            </w:pPr>
            <w:r w:rsidRPr="00F93326">
              <w:rPr>
                <w:sz w:val="16"/>
                <w:szCs w:val="16"/>
              </w:rPr>
              <w:t xml:space="preserve">U dient akkoord te gaan met alle eisen zoals opgenomen in </w:t>
            </w:r>
            <w:r w:rsidRPr="002C10E6">
              <w:rPr>
                <w:sz w:val="16"/>
                <w:szCs w:val="16"/>
              </w:rPr>
              <w:t>bijlage </w:t>
            </w:r>
            <w:r w:rsidR="002C6B22" w:rsidRPr="002C10E6">
              <w:rPr>
                <w:sz w:val="16"/>
                <w:szCs w:val="16"/>
              </w:rPr>
              <w:t>A</w:t>
            </w:r>
            <w:r w:rsidRPr="002C10E6">
              <w:rPr>
                <w:sz w:val="16"/>
                <w:szCs w:val="16"/>
              </w:rPr>
              <w:t xml:space="preserve"> </w:t>
            </w:r>
            <w:r w:rsidR="00181296">
              <w:rPr>
                <w:sz w:val="16"/>
                <w:szCs w:val="16"/>
              </w:rPr>
              <w:t>‘</w:t>
            </w:r>
            <w:r w:rsidRPr="00F93326">
              <w:rPr>
                <w:sz w:val="16"/>
                <w:szCs w:val="16"/>
              </w:rPr>
              <w:t>Programma van Eisen</w:t>
            </w:r>
            <w:r w:rsidR="00181296">
              <w:rPr>
                <w:sz w:val="16"/>
                <w:szCs w:val="16"/>
              </w:rPr>
              <w:t>’</w:t>
            </w:r>
            <w:r>
              <w:rPr>
                <w:sz w:val="16"/>
                <w:szCs w:val="16"/>
              </w:rPr>
              <w:t xml:space="preserve"> </w:t>
            </w:r>
            <w:r w:rsidRPr="00F93326">
              <w:rPr>
                <w:sz w:val="16"/>
                <w:szCs w:val="16"/>
              </w:rPr>
              <w:t>door middel van</w:t>
            </w:r>
            <w:r>
              <w:rPr>
                <w:sz w:val="16"/>
                <w:szCs w:val="16"/>
              </w:rPr>
              <w:t xml:space="preserve"> </w:t>
            </w:r>
            <w:r w:rsidR="002C6B22">
              <w:rPr>
                <w:sz w:val="16"/>
                <w:szCs w:val="16"/>
              </w:rPr>
              <w:t xml:space="preserve">het </w:t>
            </w:r>
            <w:r>
              <w:rPr>
                <w:sz w:val="16"/>
                <w:szCs w:val="16"/>
              </w:rPr>
              <w:t>indienen van het ingevuld en rechtsgeldig ondertekende b</w:t>
            </w:r>
            <w:r w:rsidRPr="00F93326">
              <w:rPr>
                <w:sz w:val="16"/>
                <w:szCs w:val="16"/>
              </w:rPr>
              <w:t xml:space="preserve">ijlage 1 </w:t>
            </w:r>
            <w:r>
              <w:rPr>
                <w:sz w:val="16"/>
                <w:szCs w:val="16"/>
              </w:rPr>
              <w:t>‘</w:t>
            </w:r>
            <w:r w:rsidRPr="00F93326">
              <w:rPr>
                <w:sz w:val="16"/>
                <w:szCs w:val="16"/>
              </w:rPr>
              <w:t>Inschrijfformulier</w:t>
            </w:r>
            <w:r>
              <w:rPr>
                <w:sz w:val="16"/>
                <w:szCs w:val="16"/>
              </w:rPr>
              <w:t>’ waarin de akkoordverklaring met eisen is afgegeven</w:t>
            </w:r>
            <w:r w:rsidRPr="00F93326">
              <w:rPr>
                <w:sz w:val="16"/>
                <w:szCs w:val="16"/>
              </w:rPr>
              <w:t xml:space="preserve">. </w:t>
            </w:r>
          </w:p>
          <w:p w14:paraId="64B90FB4" w14:textId="77777777" w:rsidR="002C6B22" w:rsidRDefault="002C6B22" w:rsidP="003F40C3">
            <w:pPr>
              <w:spacing w:line="60" w:lineRule="atLeast"/>
              <w:rPr>
                <w:sz w:val="16"/>
                <w:szCs w:val="16"/>
              </w:rPr>
            </w:pPr>
          </w:p>
          <w:p w14:paraId="2A9C5597" w14:textId="77777777" w:rsidR="003F40C3" w:rsidRDefault="002C6B22" w:rsidP="003F40C3">
            <w:pPr>
              <w:spacing w:line="60" w:lineRule="atLeast"/>
              <w:rPr>
                <w:sz w:val="16"/>
                <w:szCs w:val="16"/>
              </w:rPr>
            </w:pPr>
            <w:r>
              <w:rPr>
                <w:sz w:val="16"/>
                <w:szCs w:val="16"/>
              </w:rPr>
              <w:t xml:space="preserve">NB. Inschrijver </w:t>
            </w:r>
            <w:r w:rsidR="00461154">
              <w:rPr>
                <w:sz w:val="16"/>
                <w:szCs w:val="16"/>
              </w:rPr>
              <w:t>hoeft g</w:t>
            </w:r>
            <w:r w:rsidR="003F40C3">
              <w:rPr>
                <w:sz w:val="16"/>
                <w:szCs w:val="16"/>
              </w:rPr>
              <w:t>éé</w:t>
            </w:r>
            <w:r w:rsidR="00461154">
              <w:rPr>
                <w:sz w:val="16"/>
                <w:szCs w:val="16"/>
              </w:rPr>
              <w:t xml:space="preserve">n </w:t>
            </w:r>
            <w:r>
              <w:rPr>
                <w:sz w:val="16"/>
                <w:szCs w:val="16"/>
              </w:rPr>
              <w:t>voor akkoord o</w:t>
            </w:r>
            <w:r w:rsidR="00461154" w:rsidRPr="003F40C3">
              <w:rPr>
                <w:sz w:val="16"/>
                <w:szCs w:val="16"/>
              </w:rPr>
              <w:t xml:space="preserve">ndertekende Bijlage </w:t>
            </w:r>
            <w:r>
              <w:rPr>
                <w:sz w:val="16"/>
                <w:szCs w:val="16"/>
              </w:rPr>
              <w:t>A</w:t>
            </w:r>
            <w:r w:rsidR="00461154" w:rsidRPr="003F40C3">
              <w:rPr>
                <w:sz w:val="16"/>
                <w:szCs w:val="16"/>
              </w:rPr>
              <w:t xml:space="preserve"> in te </w:t>
            </w:r>
            <w:r w:rsidR="00461154">
              <w:rPr>
                <w:sz w:val="16"/>
                <w:szCs w:val="16"/>
              </w:rPr>
              <w:t>dienen.</w:t>
            </w:r>
          </w:p>
          <w:p w14:paraId="4A8C5C98" w14:textId="77777777" w:rsidR="009D6210" w:rsidRPr="00F93326" w:rsidRDefault="009D6210" w:rsidP="003F40C3">
            <w:pPr>
              <w:spacing w:line="60" w:lineRule="atLeast"/>
              <w:rPr>
                <w:sz w:val="16"/>
                <w:szCs w:val="16"/>
              </w:rPr>
            </w:pPr>
            <w:r w:rsidRPr="00F93326">
              <w:rPr>
                <w:sz w:val="16"/>
                <w:szCs w:val="16"/>
              </w:rPr>
              <w:t xml:space="preserve"> </w:t>
            </w:r>
          </w:p>
        </w:tc>
        <w:tc>
          <w:tcPr>
            <w:tcW w:w="1559" w:type="dxa"/>
          </w:tcPr>
          <w:p w14:paraId="05C90BCA" w14:textId="77777777" w:rsidR="009D6210" w:rsidRPr="00F93326" w:rsidRDefault="009D6210" w:rsidP="00E167E8">
            <w:pPr>
              <w:spacing w:line="60" w:lineRule="atLeast"/>
              <w:jc w:val="center"/>
              <w:rPr>
                <w:bCs/>
                <w:sz w:val="16"/>
                <w:szCs w:val="16"/>
              </w:rPr>
            </w:pPr>
            <w:r w:rsidRPr="00F93326">
              <w:rPr>
                <w:bCs/>
                <w:sz w:val="16"/>
                <w:szCs w:val="16"/>
              </w:rPr>
              <w:t>Eisen</w:t>
            </w:r>
          </w:p>
        </w:tc>
        <w:tc>
          <w:tcPr>
            <w:tcW w:w="1418" w:type="dxa"/>
          </w:tcPr>
          <w:p w14:paraId="0CD5EC53" w14:textId="4793B711" w:rsidR="00461154" w:rsidRDefault="00461154" w:rsidP="00461154">
            <w:pPr>
              <w:spacing w:line="60" w:lineRule="atLeast"/>
              <w:jc w:val="center"/>
              <w:rPr>
                <w:bCs/>
                <w:sz w:val="16"/>
                <w:szCs w:val="16"/>
              </w:rPr>
            </w:pPr>
            <w:r>
              <w:rPr>
                <w:bCs/>
                <w:sz w:val="16"/>
                <w:szCs w:val="16"/>
              </w:rPr>
              <w:t xml:space="preserve">Akkoord </w:t>
            </w:r>
            <w:r w:rsidR="008536DF">
              <w:rPr>
                <w:bCs/>
                <w:sz w:val="16"/>
                <w:szCs w:val="16"/>
              </w:rPr>
              <w:t>d.m.v.</w:t>
            </w:r>
            <w:r>
              <w:rPr>
                <w:bCs/>
                <w:sz w:val="16"/>
                <w:szCs w:val="16"/>
              </w:rPr>
              <w:t xml:space="preserve"> ondertekend inschrijf-</w:t>
            </w:r>
          </w:p>
          <w:p w14:paraId="05D7D884" w14:textId="77777777" w:rsidR="00461154" w:rsidRDefault="00461154" w:rsidP="00461154">
            <w:pPr>
              <w:spacing w:line="60" w:lineRule="atLeast"/>
              <w:jc w:val="center"/>
              <w:rPr>
                <w:bCs/>
                <w:sz w:val="16"/>
                <w:szCs w:val="16"/>
              </w:rPr>
            </w:pPr>
            <w:r>
              <w:rPr>
                <w:bCs/>
                <w:sz w:val="16"/>
                <w:szCs w:val="16"/>
              </w:rPr>
              <w:t xml:space="preserve">formulier </w:t>
            </w:r>
          </w:p>
          <w:p w14:paraId="4499E172" w14:textId="77777777" w:rsidR="009D6210" w:rsidRPr="00F93326" w:rsidRDefault="009D6210" w:rsidP="00E167E8">
            <w:pPr>
              <w:spacing w:line="60" w:lineRule="atLeast"/>
              <w:jc w:val="center"/>
              <w:rPr>
                <w:bCs/>
                <w:sz w:val="16"/>
                <w:szCs w:val="16"/>
              </w:rPr>
            </w:pPr>
          </w:p>
        </w:tc>
        <w:tc>
          <w:tcPr>
            <w:tcW w:w="1418" w:type="dxa"/>
          </w:tcPr>
          <w:p w14:paraId="5E6AB3AB"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3E7B9E7B" w14:textId="77777777" w:rsidR="00461154" w:rsidRPr="00B23127" w:rsidRDefault="00461154" w:rsidP="00461154">
            <w:pPr>
              <w:spacing w:line="60" w:lineRule="atLeast"/>
              <w:jc w:val="center"/>
              <w:rPr>
                <w:bCs/>
                <w:i/>
                <w:color w:val="0070C0"/>
                <w:sz w:val="16"/>
                <w:szCs w:val="16"/>
              </w:rPr>
            </w:pPr>
          </w:p>
          <w:p w14:paraId="277BBC16" w14:textId="77777777" w:rsidR="009D6210" w:rsidRPr="00F93326" w:rsidRDefault="00461154" w:rsidP="00461154">
            <w:pPr>
              <w:spacing w:line="60" w:lineRule="atLeast"/>
              <w:jc w:val="center"/>
              <w:rPr>
                <w:bCs/>
                <w:sz w:val="16"/>
                <w:szCs w:val="16"/>
              </w:rPr>
            </w:pPr>
            <w:r w:rsidRPr="00B23127">
              <w:rPr>
                <w:bCs/>
                <w:i/>
                <w:color w:val="0070C0"/>
                <w:sz w:val="16"/>
                <w:szCs w:val="16"/>
              </w:rPr>
              <w:t>(door Inschrijver in te vullen)</w:t>
            </w:r>
          </w:p>
        </w:tc>
      </w:tr>
      <w:tr w:rsidR="009D6210" w:rsidRPr="00137B9C" w14:paraId="3B4D969C" w14:textId="77777777" w:rsidTr="00E167E8">
        <w:tc>
          <w:tcPr>
            <w:tcW w:w="1481" w:type="dxa"/>
          </w:tcPr>
          <w:p w14:paraId="718C604B" w14:textId="4DE294CD" w:rsidR="009D6210" w:rsidRPr="003F40C3" w:rsidRDefault="003D4755" w:rsidP="00E167E8">
            <w:pPr>
              <w:spacing w:line="60" w:lineRule="atLeast"/>
              <w:rPr>
                <w:b/>
                <w:smallCaps/>
                <w:sz w:val="16"/>
                <w:szCs w:val="16"/>
              </w:rPr>
            </w:pPr>
            <w:r w:rsidRPr="002C10E6">
              <w:rPr>
                <w:b/>
                <w:sz w:val="16"/>
                <w:szCs w:val="16"/>
              </w:rPr>
              <w:t xml:space="preserve">§ 3.3.5, 5.3 </w:t>
            </w:r>
            <w:r w:rsidR="002C10E6" w:rsidRPr="002C10E6">
              <w:rPr>
                <w:b/>
                <w:sz w:val="16"/>
                <w:szCs w:val="16"/>
              </w:rPr>
              <w:t xml:space="preserve">en </w:t>
            </w:r>
            <w:r w:rsidR="002C6B22" w:rsidRPr="002C10E6">
              <w:rPr>
                <w:b/>
                <w:smallCaps/>
                <w:sz w:val="16"/>
                <w:szCs w:val="16"/>
              </w:rPr>
              <w:t>Bijlage B</w:t>
            </w:r>
            <w:r w:rsidR="009D6210" w:rsidRPr="002C10E6">
              <w:rPr>
                <w:b/>
                <w:smallCaps/>
                <w:sz w:val="16"/>
                <w:szCs w:val="16"/>
              </w:rPr>
              <w:t xml:space="preserve"> </w:t>
            </w:r>
          </w:p>
        </w:tc>
        <w:tc>
          <w:tcPr>
            <w:tcW w:w="5535" w:type="dxa"/>
          </w:tcPr>
          <w:p w14:paraId="315708EB" w14:textId="77777777" w:rsidR="009D6210" w:rsidRPr="002C10E6" w:rsidRDefault="009D6210" w:rsidP="00E167E8">
            <w:pPr>
              <w:spacing w:line="60" w:lineRule="atLeast"/>
              <w:rPr>
                <w:b/>
                <w:bCs/>
                <w:sz w:val="16"/>
                <w:szCs w:val="16"/>
              </w:rPr>
            </w:pPr>
            <w:r w:rsidRPr="002C10E6">
              <w:rPr>
                <w:b/>
                <w:bCs/>
                <w:sz w:val="16"/>
                <w:szCs w:val="16"/>
              </w:rPr>
              <w:t xml:space="preserve">Bijlage </w:t>
            </w:r>
            <w:r w:rsidR="002C6B22" w:rsidRPr="002C10E6">
              <w:rPr>
                <w:b/>
                <w:bCs/>
                <w:sz w:val="16"/>
                <w:szCs w:val="16"/>
              </w:rPr>
              <w:t>B</w:t>
            </w:r>
            <w:r w:rsidRPr="002C10E6">
              <w:rPr>
                <w:b/>
                <w:bCs/>
                <w:sz w:val="16"/>
                <w:szCs w:val="16"/>
              </w:rPr>
              <w:t>: Programma van Wensen</w:t>
            </w:r>
          </w:p>
          <w:p w14:paraId="26F4E5EA" w14:textId="0E3523CF" w:rsidR="002C10E6" w:rsidRDefault="009D6210" w:rsidP="00E167E8">
            <w:pPr>
              <w:spacing w:line="60" w:lineRule="atLeast"/>
              <w:rPr>
                <w:b/>
                <w:sz w:val="16"/>
                <w:szCs w:val="16"/>
                <w:u w:val="single"/>
              </w:rPr>
            </w:pPr>
            <w:r w:rsidRPr="002C10E6">
              <w:rPr>
                <w:sz w:val="16"/>
                <w:szCs w:val="16"/>
              </w:rPr>
              <w:t xml:space="preserve">U dient conform het bepaalde in bijlage </w:t>
            </w:r>
            <w:r w:rsidR="002C6B22" w:rsidRPr="002C10E6">
              <w:rPr>
                <w:sz w:val="16"/>
                <w:szCs w:val="16"/>
              </w:rPr>
              <w:t>B</w:t>
            </w:r>
            <w:r w:rsidRPr="002C10E6">
              <w:rPr>
                <w:sz w:val="16"/>
                <w:szCs w:val="16"/>
              </w:rPr>
              <w:t xml:space="preserve"> </w:t>
            </w:r>
            <w:r w:rsidR="00181296">
              <w:rPr>
                <w:sz w:val="16"/>
                <w:szCs w:val="16"/>
              </w:rPr>
              <w:t>‘</w:t>
            </w:r>
            <w:r w:rsidRPr="002C10E6">
              <w:rPr>
                <w:sz w:val="16"/>
                <w:szCs w:val="16"/>
              </w:rPr>
              <w:t>Programma van Wensen</w:t>
            </w:r>
            <w:r w:rsidR="00181296">
              <w:rPr>
                <w:sz w:val="16"/>
                <w:szCs w:val="16"/>
              </w:rPr>
              <w:t>’</w:t>
            </w:r>
            <w:r w:rsidRPr="002C10E6">
              <w:rPr>
                <w:sz w:val="16"/>
                <w:szCs w:val="16"/>
              </w:rPr>
              <w:t xml:space="preserve"> een </w:t>
            </w:r>
            <w:r w:rsidR="002C6B22" w:rsidRPr="002C10E6">
              <w:rPr>
                <w:sz w:val="16"/>
                <w:szCs w:val="16"/>
              </w:rPr>
              <w:t>w</w:t>
            </w:r>
            <w:r w:rsidRPr="002C10E6">
              <w:rPr>
                <w:sz w:val="16"/>
                <w:szCs w:val="16"/>
              </w:rPr>
              <w:t xml:space="preserve">ensenuitwerking op te stellen en </w:t>
            </w:r>
            <w:r w:rsidR="002C6B22" w:rsidRPr="002C10E6">
              <w:rPr>
                <w:sz w:val="16"/>
                <w:szCs w:val="16"/>
              </w:rPr>
              <w:t>in te dienen</w:t>
            </w:r>
            <w:r w:rsidRPr="002C10E6">
              <w:rPr>
                <w:sz w:val="16"/>
                <w:szCs w:val="16"/>
              </w:rPr>
              <w:t xml:space="preserve">. U dient deze </w:t>
            </w:r>
            <w:r w:rsidR="002C6B22" w:rsidRPr="002C10E6">
              <w:rPr>
                <w:sz w:val="16"/>
                <w:szCs w:val="16"/>
              </w:rPr>
              <w:t>w</w:t>
            </w:r>
            <w:r w:rsidR="00C05216" w:rsidRPr="002C10E6">
              <w:rPr>
                <w:sz w:val="16"/>
                <w:szCs w:val="16"/>
              </w:rPr>
              <w:t>e</w:t>
            </w:r>
            <w:r w:rsidRPr="002C10E6">
              <w:rPr>
                <w:sz w:val="16"/>
                <w:szCs w:val="16"/>
              </w:rPr>
              <w:t xml:space="preserve">nsenuitwerking in als onderdeel van de Inschrijving door deze te uploaden in TenderNed. </w:t>
            </w:r>
            <w:r w:rsidR="009B04B5" w:rsidRPr="002C10E6">
              <w:rPr>
                <w:sz w:val="16"/>
                <w:szCs w:val="16"/>
              </w:rPr>
              <w:br/>
            </w:r>
          </w:p>
          <w:p w14:paraId="72FDF9F5" w14:textId="473E7575" w:rsidR="009D6210" w:rsidRPr="002C10E6" w:rsidRDefault="009B04B5" w:rsidP="00E167E8">
            <w:pPr>
              <w:spacing w:line="60" w:lineRule="atLeast"/>
              <w:rPr>
                <w:sz w:val="16"/>
                <w:szCs w:val="16"/>
              </w:rPr>
            </w:pPr>
            <w:r w:rsidRPr="002C10E6">
              <w:rPr>
                <w:b/>
                <w:sz w:val="16"/>
                <w:szCs w:val="16"/>
                <w:u w:val="single"/>
              </w:rPr>
              <w:t>NB</w:t>
            </w:r>
            <w:r w:rsidRPr="002C10E6">
              <w:rPr>
                <w:sz w:val="16"/>
                <w:szCs w:val="16"/>
                <w:u w:val="single"/>
              </w:rPr>
              <w:t xml:space="preserve"> Er is geen format beschikbaar gesteld voor de </w:t>
            </w:r>
            <w:r w:rsidR="003F40C3" w:rsidRPr="002C10E6">
              <w:rPr>
                <w:sz w:val="16"/>
                <w:szCs w:val="16"/>
                <w:u w:val="single"/>
              </w:rPr>
              <w:t xml:space="preserve">door </w:t>
            </w:r>
            <w:r w:rsidR="008536DF" w:rsidRPr="002C10E6">
              <w:rPr>
                <w:sz w:val="16"/>
                <w:szCs w:val="16"/>
                <w:u w:val="single"/>
              </w:rPr>
              <w:t>Inschrijver in</w:t>
            </w:r>
            <w:r w:rsidR="003F40C3" w:rsidRPr="002C10E6">
              <w:rPr>
                <w:sz w:val="16"/>
                <w:szCs w:val="16"/>
                <w:u w:val="single"/>
              </w:rPr>
              <w:t xml:space="preserve"> te dienen w</w:t>
            </w:r>
            <w:r w:rsidRPr="002C10E6">
              <w:rPr>
                <w:sz w:val="16"/>
                <w:szCs w:val="16"/>
                <w:u w:val="single"/>
              </w:rPr>
              <w:t>ensenuitwerking</w:t>
            </w:r>
            <w:r w:rsidR="003F40C3" w:rsidRPr="002C10E6">
              <w:rPr>
                <w:sz w:val="16"/>
                <w:szCs w:val="16"/>
              </w:rPr>
              <w:t>. H</w:t>
            </w:r>
            <w:r w:rsidRPr="002C10E6">
              <w:rPr>
                <w:sz w:val="16"/>
                <w:szCs w:val="16"/>
              </w:rPr>
              <w:t xml:space="preserve">oudt u </w:t>
            </w:r>
            <w:r w:rsidR="008536DF" w:rsidRPr="002C10E6">
              <w:rPr>
                <w:sz w:val="16"/>
                <w:szCs w:val="16"/>
              </w:rPr>
              <w:t>a.u.b.</w:t>
            </w:r>
            <w:r w:rsidR="003F40C3" w:rsidRPr="002C10E6">
              <w:rPr>
                <w:sz w:val="16"/>
                <w:szCs w:val="16"/>
              </w:rPr>
              <w:t xml:space="preserve"> </w:t>
            </w:r>
            <w:r w:rsidRPr="002C10E6">
              <w:rPr>
                <w:sz w:val="16"/>
                <w:szCs w:val="16"/>
              </w:rPr>
              <w:t>wel rekening met de voors</w:t>
            </w:r>
            <w:r w:rsidR="002455C2" w:rsidRPr="002C10E6">
              <w:rPr>
                <w:sz w:val="16"/>
                <w:szCs w:val="16"/>
              </w:rPr>
              <w:t xml:space="preserve">chriften waaraan de </w:t>
            </w:r>
            <w:r w:rsidR="002C6B22" w:rsidRPr="002C10E6">
              <w:rPr>
                <w:sz w:val="16"/>
                <w:szCs w:val="16"/>
              </w:rPr>
              <w:t>w</w:t>
            </w:r>
            <w:r w:rsidR="002455C2" w:rsidRPr="002C10E6">
              <w:rPr>
                <w:sz w:val="16"/>
                <w:szCs w:val="16"/>
              </w:rPr>
              <w:t>ensenuitwe</w:t>
            </w:r>
            <w:r w:rsidRPr="002C10E6">
              <w:rPr>
                <w:sz w:val="16"/>
                <w:szCs w:val="16"/>
              </w:rPr>
              <w:t>r</w:t>
            </w:r>
            <w:r w:rsidR="002455C2" w:rsidRPr="002C10E6">
              <w:rPr>
                <w:sz w:val="16"/>
                <w:szCs w:val="16"/>
              </w:rPr>
              <w:t>k</w:t>
            </w:r>
            <w:r w:rsidRPr="002C10E6">
              <w:rPr>
                <w:sz w:val="16"/>
                <w:szCs w:val="16"/>
              </w:rPr>
              <w:t>ing dient te voldoen</w:t>
            </w:r>
            <w:r w:rsidR="00915B56" w:rsidRPr="002C10E6">
              <w:rPr>
                <w:sz w:val="16"/>
                <w:szCs w:val="16"/>
              </w:rPr>
              <w:t xml:space="preserve">, zoals opgenomen in bijlage B </w:t>
            </w:r>
            <w:r w:rsidR="00181296">
              <w:rPr>
                <w:sz w:val="16"/>
                <w:szCs w:val="16"/>
              </w:rPr>
              <w:t>‘</w:t>
            </w:r>
            <w:r w:rsidR="00915B56" w:rsidRPr="002C10E6">
              <w:rPr>
                <w:sz w:val="16"/>
                <w:szCs w:val="16"/>
              </w:rPr>
              <w:t>Programma van Wensen</w:t>
            </w:r>
            <w:r w:rsidR="00181296">
              <w:rPr>
                <w:sz w:val="16"/>
                <w:szCs w:val="16"/>
              </w:rPr>
              <w:t>’</w:t>
            </w:r>
            <w:r w:rsidR="002C6B22" w:rsidRPr="002C10E6">
              <w:rPr>
                <w:sz w:val="16"/>
                <w:szCs w:val="16"/>
              </w:rPr>
              <w:t>.</w:t>
            </w:r>
            <w:r w:rsidR="009D6210" w:rsidRPr="002C10E6">
              <w:rPr>
                <w:sz w:val="16"/>
                <w:szCs w:val="16"/>
              </w:rPr>
              <w:t xml:space="preserve"> </w:t>
            </w:r>
          </w:p>
          <w:p w14:paraId="146B1D00" w14:textId="77777777" w:rsidR="009D6210" w:rsidRPr="002C10E6" w:rsidRDefault="009D6210" w:rsidP="00E167E8">
            <w:pPr>
              <w:spacing w:line="60" w:lineRule="atLeast"/>
              <w:rPr>
                <w:sz w:val="16"/>
                <w:szCs w:val="16"/>
              </w:rPr>
            </w:pPr>
          </w:p>
        </w:tc>
        <w:tc>
          <w:tcPr>
            <w:tcW w:w="1559" w:type="dxa"/>
          </w:tcPr>
          <w:p w14:paraId="6C44392D" w14:textId="77777777" w:rsidR="009D6210" w:rsidRPr="00F93326" w:rsidRDefault="009D6210" w:rsidP="00E167E8">
            <w:pPr>
              <w:spacing w:line="60" w:lineRule="atLeast"/>
              <w:jc w:val="center"/>
              <w:rPr>
                <w:bCs/>
                <w:sz w:val="16"/>
                <w:szCs w:val="16"/>
              </w:rPr>
            </w:pPr>
            <w:r w:rsidRPr="00F93326">
              <w:rPr>
                <w:bCs/>
                <w:sz w:val="16"/>
                <w:szCs w:val="16"/>
              </w:rPr>
              <w:t>Criteria ad ‘Kwaliteit’</w:t>
            </w:r>
          </w:p>
        </w:tc>
        <w:tc>
          <w:tcPr>
            <w:tcW w:w="1418" w:type="dxa"/>
          </w:tcPr>
          <w:p w14:paraId="10526BB0"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44F9E7A0" w14:textId="77777777" w:rsidR="00461154" w:rsidRPr="00B23127" w:rsidRDefault="00461154" w:rsidP="00461154">
            <w:pPr>
              <w:spacing w:line="60" w:lineRule="atLeast"/>
              <w:jc w:val="center"/>
              <w:rPr>
                <w:bCs/>
                <w:i/>
                <w:color w:val="0070C0"/>
                <w:sz w:val="16"/>
                <w:szCs w:val="16"/>
              </w:rPr>
            </w:pPr>
          </w:p>
          <w:p w14:paraId="4237B0CE"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c>
          <w:tcPr>
            <w:tcW w:w="1418" w:type="dxa"/>
          </w:tcPr>
          <w:p w14:paraId="6D8693D8"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5EE2AA78" w14:textId="77777777" w:rsidR="00461154" w:rsidRPr="00B23127" w:rsidRDefault="00461154" w:rsidP="00461154">
            <w:pPr>
              <w:spacing w:line="60" w:lineRule="atLeast"/>
              <w:jc w:val="center"/>
              <w:rPr>
                <w:bCs/>
                <w:i/>
                <w:color w:val="0070C0"/>
                <w:sz w:val="16"/>
                <w:szCs w:val="16"/>
              </w:rPr>
            </w:pPr>
          </w:p>
          <w:p w14:paraId="38B2B81A"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r>
      <w:tr w:rsidR="009D6210" w:rsidRPr="00137B9C" w14:paraId="38100F38" w14:textId="77777777" w:rsidTr="00E167E8">
        <w:tc>
          <w:tcPr>
            <w:tcW w:w="1481" w:type="dxa"/>
          </w:tcPr>
          <w:p w14:paraId="2A97BE5B" w14:textId="4C417596" w:rsidR="002455C2" w:rsidRPr="002C10E6" w:rsidRDefault="003D4755" w:rsidP="00E167E8">
            <w:pPr>
              <w:spacing w:line="60" w:lineRule="atLeast"/>
              <w:rPr>
                <w:b/>
                <w:smallCaps/>
                <w:sz w:val="16"/>
                <w:szCs w:val="16"/>
                <w:highlight w:val="yellow"/>
              </w:rPr>
            </w:pPr>
            <w:r w:rsidRPr="002C10E6">
              <w:rPr>
                <w:b/>
                <w:sz w:val="16"/>
                <w:szCs w:val="16"/>
              </w:rPr>
              <w:t xml:space="preserve">§ 3.3.4, 5.4 </w:t>
            </w:r>
            <w:r w:rsidR="002C10E6" w:rsidRPr="002C10E6">
              <w:rPr>
                <w:b/>
                <w:sz w:val="16"/>
                <w:szCs w:val="16"/>
              </w:rPr>
              <w:t xml:space="preserve">en </w:t>
            </w:r>
            <w:r w:rsidR="002C6B22" w:rsidRPr="002C10E6">
              <w:rPr>
                <w:b/>
                <w:smallCaps/>
                <w:sz w:val="16"/>
                <w:szCs w:val="16"/>
              </w:rPr>
              <w:t>Bijlage 5</w:t>
            </w:r>
          </w:p>
          <w:p w14:paraId="1A6E812D" w14:textId="77777777" w:rsidR="009D6210" w:rsidRPr="003F40C3" w:rsidRDefault="009D6210" w:rsidP="002455C2">
            <w:pPr>
              <w:jc w:val="center"/>
              <w:rPr>
                <w:sz w:val="16"/>
                <w:szCs w:val="16"/>
                <w:highlight w:val="yellow"/>
              </w:rPr>
            </w:pPr>
          </w:p>
        </w:tc>
        <w:tc>
          <w:tcPr>
            <w:tcW w:w="5535" w:type="dxa"/>
          </w:tcPr>
          <w:p w14:paraId="1C5E6634" w14:textId="77777777" w:rsidR="002455C2" w:rsidRPr="00F93326" w:rsidRDefault="002C6B22" w:rsidP="002455C2">
            <w:pPr>
              <w:spacing w:line="60" w:lineRule="atLeast"/>
              <w:rPr>
                <w:b/>
                <w:bCs/>
                <w:sz w:val="16"/>
                <w:szCs w:val="16"/>
              </w:rPr>
            </w:pPr>
            <w:r>
              <w:rPr>
                <w:b/>
                <w:bCs/>
                <w:sz w:val="16"/>
                <w:szCs w:val="16"/>
              </w:rPr>
              <w:t>Bijlage 5</w:t>
            </w:r>
            <w:r w:rsidR="002455C2" w:rsidRPr="00F93326">
              <w:rPr>
                <w:b/>
                <w:bCs/>
                <w:sz w:val="16"/>
                <w:szCs w:val="16"/>
              </w:rPr>
              <w:t xml:space="preserve">: </w:t>
            </w:r>
            <w:r w:rsidR="0058443D">
              <w:rPr>
                <w:b/>
                <w:bCs/>
                <w:sz w:val="16"/>
                <w:szCs w:val="16"/>
              </w:rPr>
              <w:t>Tariefstelling</w:t>
            </w:r>
            <w:r w:rsidR="002455C2" w:rsidRPr="00F93326">
              <w:rPr>
                <w:b/>
                <w:bCs/>
                <w:sz w:val="16"/>
                <w:szCs w:val="16"/>
              </w:rPr>
              <w:t xml:space="preserve"> </w:t>
            </w:r>
          </w:p>
          <w:p w14:paraId="6C839DF9" w14:textId="674946EB" w:rsidR="009D6210" w:rsidRPr="002C10E6" w:rsidRDefault="002455C2" w:rsidP="003F40C3">
            <w:pPr>
              <w:spacing w:line="60" w:lineRule="atLeast"/>
              <w:rPr>
                <w:sz w:val="16"/>
                <w:szCs w:val="16"/>
              </w:rPr>
            </w:pPr>
            <w:r w:rsidRPr="002C10E6">
              <w:rPr>
                <w:sz w:val="16"/>
                <w:szCs w:val="16"/>
              </w:rPr>
              <w:t>U</w:t>
            </w:r>
            <w:r w:rsidR="0058443D" w:rsidRPr="002C10E6">
              <w:rPr>
                <w:sz w:val="16"/>
                <w:szCs w:val="16"/>
              </w:rPr>
              <w:t xml:space="preserve"> dient </w:t>
            </w:r>
            <w:r w:rsidRPr="002C10E6">
              <w:rPr>
                <w:sz w:val="16"/>
                <w:szCs w:val="16"/>
              </w:rPr>
              <w:t xml:space="preserve">conform de </w:t>
            </w:r>
            <w:r w:rsidR="0058443D" w:rsidRPr="002C10E6">
              <w:rPr>
                <w:sz w:val="16"/>
                <w:szCs w:val="16"/>
              </w:rPr>
              <w:t xml:space="preserve">instructies </w:t>
            </w:r>
            <w:r w:rsidRPr="002C10E6">
              <w:rPr>
                <w:sz w:val="16"/>
                <w:szCs w:val="16"/>
              </w:rPr>
              <w:t xml:space="preserve">in </w:t>
            </w:r>
            <w:r w:rsidR="0058443D" w:rsidRPr="002C10E6">
              <w:rPr>
                <w:sz w:val="16"/>
                <w:szCs w:val="16"/>
              </w:rPr>
              <w:t xml:space="preserve">de Aanbestedingsstukken (m.n. </w:t>
            </w:r>
            <w:r w:rsidR="003D4755" w:rsidRPr="002C10E6">
              <w:rPr>
                <w:sz w:val="16"/>
                <w:szCs w:val="16"/>
              </w:rPr>
              <w:t xml:space="preserve">paragraaf 5.4 </w:t>
            </w:r>
            <w:r w:rsidRPr="002C10E6">
              <w:rPr>
                <w:sz w:val="16"/>
                <w:szCs w:val="16"/>
              </w:rPr>
              <w:t xml:space="preserve">Beschrijvend </w:t>
            </w:r>
            <w:r w:rsidR="0018515C">
              <w:rPr>
                <w:sz w:val="16"/>
                <w:szCs w:val="16"/>
              </w:rPr>
              <w:t>D</w:t>
            </w:r>
            <w:r w:rsidRPr="002C10E6">
              <w:rPr>
                <w:sz w:val="16"/>
                <w:szCs w:val="16"/>
              </w:rPr>
              <w:t>ocument</w:t>
            </w:r>
            <w:r w:rsidR="0058443D" w:rsidRPr="002C10E6">
              <w:rPr>
                <w:sz w:val="16"/>
                <w:szCs w:val="16"/>
              </w:rPr>
              <w:t>,</w:t>
            </w:r>
            <w:r w:rsidR="003F40C3" w:rsidRPr="002C10E6">
              <w:rPr>
                <w:sz w:val="16"/>
                <w:szCs w:val="16"/>
              </w:rPr>
              <w:t xml:space="preserve"> </w:t>
            </w:r>
            <w:r w:rsidR="003D4755" w:rsidRPr="002C10E6">
              <w:rPr>
                <w:sz w:val="16"/>
                <w:szCs w:val="16"/>
              </w:rPr>
              <w:t xml:space="preserve">hoofdstuk 11 Programma van Eisen en </w:t>
            </w:r>
            <w:r w:rsidR="003F40C3" w:rsidRPr="002C10E6">
              <w:rPr>
                <w:sz w:val="16"/>
                <w:szCs w:val="16"/>
              </w:rPr>
              <w:t xml:space="preserve">bijlage </w:t>
            </w:r>
            <w:r w:rsidR="00915B56" w:rsidRPr="002C10E6">
              <w:rPr>
                <w:sz w:val="16"/>
                <w:szCs w:val="16"/>
              </w:rPr>
              <w:t>5</w:t>
            </w:r>
            <w:r w:rsidR="0058443D" w:rsidRPr="002C10E6">
              <w:rPr>
                <w:sz w:val="16"/>
                <w:szCs w:val="16"/>
              </w:rPr>
              <w:t xml:space="preserve"> </w:t>
            </w:r>
            <w:r w:rsidR="00181296">
              <w:rPr>
                <w:sz w:val="16"/>
                <w:szCs w:val="16"/>
              </w:rPr>
              <w:t>‘</w:t>
            </w:r>
            <w:r w:rsidR="003D4755" w:rsidRPr="002C10E6">
              <w:rPr>
                <w:sz w:val="16"/>
                <w:szCs w:val="16"/>
              </w:rPr>
              <w:t>Tariefstelling</w:t>
            </w:r>
            <w:r w:rsidR="00181296">
              <w:rPr>
                <w:sz w:val="16"/>
                <w:szCs w:val="16"/>
              </w:rPr>
              <w:t>’</w:t>
            </w:r>
            <w:r w:rsidR="00915B56" w:rsidRPr="002C10E6">
              <w:rPr>
                <w:sz w:val="16"/>
                <w:szCs w:val="16"/>
              </w:rPr>
              <w:t xml:space="preserve"> </w:t>
            </w:r>
            <w:r w:rsidRPr="002C10E6">
              <w:rPr>
                <w:sz w:val="16"/>
                <w:szCs w:val="16"/>
              </w:rPr>
              <w:t xml:space="preserve">in te vullen en in te dienen, </w:t>
            </w:r>
            <w:r w:rsidRPr="002C10E6">
              <w:rPr>
                <w:sz w:val="16"/>
                <w:szCs w:val="16"/>
                <w:u w:val="single"/>
              </w:rPr>
              <w:t>zowel</w:t>
            </w:r>
            <w:r w:rsidRPr="002C10E6">
              <w:rPr>
                <w:sz w:val="16"/>
                <w:szCs w:val="16"/>
              </w:rPr>
              <w:t xml:space="preserve"> in het format Excel</w:t>
            </w:r>
            <w:r w:rsidR="00461154" w:rsidRPr="002C10E6">
              <w:rPr>
                <w:sz w:val="16"/>
                <w:szCs w:val="16"/>
              </w:rPr>
              <w:t>,</w:t>
            </w:r>
            <w:r w:rsidRPr="002C10E6">
              <w:rPr>
                <w:sz w:val="16"/>
                <w:szCs w:val="16"/>
              </w:rPr>
              <w:t xml:space="preserve"> </w:t>
            </w:r>
            <w:r w:rsidRPr="002C10E6">
              <w:rPr>
                <w:sz w:val="16"/>
                <w:szCs w:val="16"/>
                <w:u w:val="single"/>
              </w:rPr>
              <w:t>als</w:t>
            </w:r>
            <w:r w:rsidRPr="002C10E6">
              <w:rPr>
                <w:sz w:val="16"/>
                <w:szCs w:val="16"/>
              </w:rPr>
              <w:t xml:space="preserve"> rechtsgeldig ondertekend en </w:t>
            </w:r>
            <w:r w:rsidR="008536DF" w:rsidRPr="002C10E6">
              <w:rPr>
                <w:sz w:val="16"/>
                <w:szCs w:val="16"/>
              </w:rPr>
              <w:t>gescand</w:t>
            </w:r>
            <w:r w:rsidRPr="002C10E6">
              <w:rPr>
                <w:sz w:val="16"/>
                <w:szCs w:val="16"/>
              </w:rPr>
              <w:t xml:space="preserve"> in pdf.</w:t>
            </w:r>
          </w:p>
          <w:p w14:paraId="1050456F" w14:textId="77777777" w:rsidR="003F40C3" w:rsidRPr="00F93326" w:rsidRDefault="003F40C3" w:rsidP="003F40C3">
            <w:pPr>
              <w:spacing w:line="60" w:lineRule="atLeast"/>
              <w:rPr>
                <w:sz w:val="16"/>
                <w:szCs w:val="16"/>
              </w:rPr>
            </w:pPr>
          </w:p>
        </w:tc>
        <w:tc>
          <w:tcPr>
            <w:tcW w:w="1559" w:type="dxa"/>
          </w:tcPr>
          <w:p w14:paraId="72845D0E" w14:textId="77777777" w:rsidR="009D6210" w:rsidRPr="00F93326" w:rsidRDefault="009D6210" w:rsidP="00E167E8">
            <w:pPr>
              <w:spacing w:line="60" w:lineRule="atLeast"/>
              <w:jc w:val="center"/>
              <w:rPr>
                <w:bCs/>
                <w:sz w:val="16"/>
                <w:szCs w:val="16"/>
              </w:rPr>
            </w:pPr>
          </w:p>
        </w:tc>
        <w:tc>
          <w:tcPr>
            <w:tcW w:w="1418" w:type="dxa"/>
          </w:tcPr>
          <w:p w14:paraId="5AF2E8F5"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33DFD70C" w14:textId="77777777" w:rsidR="00461154" w:rsidRPr="00B23127" w:rsidRDefault="00461154" w:rsidP="00461154">
            <w:pPr>
              <w:spacing w:line="60" w:lineRule="atLeast"/>
              <w:jc w:val="center"/>
              <w:rPr>
                <w:bCs/>
                <w:i/>
                <w:color w:val="0070C0"/>
                <w:sz w:val="16"/>
                <w:szCs w:val="16"/>
              </w:rPr>
            </w:pPr>
          </w:p>
          <w:p w14:paraId="2D49AB3F"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c>
          <w:tcPr>
            <w:tcW w:w="1418" w:type="dxa"/>
          </w:tcPr>
          <w:p w14:paraId="7E3B5917" w14:textId="77777777" w:rsidR="00461154" w:rsidRPr="00B23127" w:rsidRDefault="00461154" w:rsidP="00461154">
            <w:pPr>
              <w:spacing w:line="60" w:lineRule="atLeast"/>
              <w:jc w:val="center"/>
              <w:rPr>
                <w:b/>
                <w:bCs/>
                <w:color w:val="0070C0"/>
                <w:sz w:val="16"/>
                <w:szCs w:val="16"/>
              </w:rPr>
            </w:pPr>
            <w:r w:rsidRPr="00B23127">
              <w:rPr>
                <w:b/>
                <w:bCs/>
                <w:color w:val="0070C0"/>
                <w:sz w:val="16"/>
                <w:szCs w:val="16"/>
              </w:rPr>
              <w:t>Ja/Nee</w:t>
            </w:r>
          </w:p>
          <w:p w14:paraId="45D5B2F4" w14:textId="77777777" w:rsidR="00461154" w:rsidRPr="00B23127" w:rsidRDefault="00461154" w:rsidP="00461154">
            <w:pPr>
              <w:spacing w:line="60" w:lineRule="atLeast"/>
              <w:jc w:val="center"/>
              <w:rPr>
                <w:bCs/>
                <w:i/>
                <w:color w:val="0070C0"/>
                <w:sz w:val="16"/>
                <w:szCs w:val="16"/>
              </w:rPr>
            </w:pPr>
          </w:p>
          <w:p w14:paraId="323F0E30" w14:textId="77777777" w:rsidR="009D6210" w:rsidRPr="00B23127" w:rsidRDefault="00461154" w:rsidP="00461154">
            <w:pPr>
              <w:spacing w:line="60" w:lineRule="atLeast"/>
              <w:jc w:val="center"/>
              <w:rPr>
                <w:bCs/>
                <w:color w:val="0070C0"/>
                <w:sz w:val="16"/>
                <w:szCs w:val="16"/>
              </w:rPr>
            </w:pPr>
            <w:r w:rsidRPr="00B23127">
              <w:rPr>
                <w:bCs/>
                <w:i/>
                <w:color w:val="0070C0"/>
                <w:sz w:val="16"/>
                <w:szCs w:val="16"/>
              </w:rPr>
              <w:t>(door Inschrijver in te vullen)</w:t>
            </w:r>
          </w:p>
        </w:tc>
      </w:tr>
    </w:tbl>
    <w:p w14:paraId="5B24B1A2" w14:textId="77777777" w:rsidR="009D6210" w:rsidRDefault="009D6210" w:rsidP="009D6210">
      <w:pPr>
        <w:spacing w:after="200" w:line="60" w:lineRule="atLeast"/>
        <w:rPr>
          <w:b/>
          <w:bCs/>
        </w:rPr>
      </w:pPr>
      <w:bookmarkStart w:id="2" w:name="_GoBack"/>
      <w:bookmarkEnd w:id="2"/>
      <w:r>
        <w:rPr>
          <w:b/>
          <w:bCs/>
        </w:rPr>
        <w:br w:type="page"/>
      </w:r>
    </w:p>
    <w:p w14:paraId="29BF68F9" w14:textId="77777777" w:rsidR="009D6210" w:rsidRDefault="009D6210" w:rsidP="009D6210">
      <w:pPr>
        <w:spacing w:line="60" w:lineRule="atLeast"/>
      </w:pPr>
    </w:p>
    <w:p w14:paraId="2F2AD91F" w14:textId="77777777" w:rsidR="009D6210" w:rsidRDefault="009D6210" w:rsidP="009D6210">
      <w:pPr>
        <w:spacing w:line="60" w:lineRule="atLeast"/>
      </w:pPr>
    </w:p>
    <w:p w14:paraId="19D84ABD" w14:textId="77777777" w:rsidR="009D6210" w:rsidRDefault="009D6210" w:rsidP="009D6210">
      <w:pPr>
        <w:spacing w:after="200" w:line="60" w:lineRule="atLeast"/>
      </w:pPr>
    </w:p>
    <w:p w14:paraId="19B7EB49" w14:textId="77777777" w:rsidR="009D6210" w:rsidRPr="00EC6041" w:rsidRDefault="009D6210" w:rsidP="008704C3">
      <w:pPr>
        <w:spacing w:line="60" w:lineRule="atLeast"/>
        <w:ind w:right="1315" w:hanging="1134"/>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3FCA12F5" w14:textId="77777777" w:rsidR="009D6210" w:rsidRPr="00E119E1" w:rsidRDefault="009D6210" w:rsidP="004C66C4">
      <w:pPr>
        <w:spacing w:line="60" w:lineRule="atLeast"/>
        <w:ind w:right="1315"/>
        <w:rPr>
          <w:b/>
        </w:rPr>
      </w:pPr>
    </w:p>
    <w:p w14:paraId="464606C3" w14:textId="5008A298" w:rsidR="009D6210" w:rsidRPr="001348D6" w:rsidRDefault="009D6210" w:rsidP="008704C3">
      <w:pPr>
        <w:spacing w:line="60" w:lineRule="atLeast"/>
        <w:ind w:left="-1134" w:right="1315"/>
      </w:pPr>
      <w:r w:rsidRPr="00E119E1">
        <w:t xml:space="preserve">In onderstaand overzicht zijn de bewijsstukken opgenomen, die in </w:t>
      </w:r>
      <w:r w:rsidR="00E119E1" w:rsidRPr="00E119E1">
        <w:t>h</w:t>
      </w:r>
      <w:r w:rsidRPr="00E119E1">
        <w:t xml:space="preserve">oofdstuk 3 ‘Inschrijver’ en in hoofdstuk 4 </w:t>
      </w:r>
      <w:bookmarkStart w:id="3" w:name="_Toc255221314"/>
      <w:bookmarkStart w:id="4" w:name="_Toc255222474"/>
      <w:bookmarkStart w:id="5" w:name="_Toc312846193"/>
      <w:bookmarkStart w:id="6" w:name="_Toc319324554"/>
      <w:bookmarkStart w:id="7" w:name="_Toc336000391"/>
      <w:bookmarkStart w:id="8" w:name="_Ref346625064"/>
      <w:bookmarkStart w:id="9" w:name="_Ref355696707"/>
      <w:bookmarkStart w:id="10" w:name="_Ref355698452"/>
      <w:bookmarkStart w:id="11" w:name="_Ref355698547"/>
      <w:bookmarkStart w:id="12" w:name="_Toc361148670"/>
      <w:bookmarkStart w:id="13" w:name="_Toc361740233"/>
      <w:bookmarkStart w:id="14" w:name="_Toc361844847"/>
      <w:bookmarkStart w:id="15" w:name="_Ref362612672"/>
      <w:bookmarkStart w:id="16" w:name="_Toc439677634"/>
      <w:r w:rsidRPr="00E119E1">
        <w:t>‘Uitsluitingsgronden en geschiktheidseisen</w:t>
      </w:r>
      <w:bookmarkEnd w:id="3"/>
      <w:bookmarkEnd w:id="4"/>
      <w:bookmarkEnd w:id="5"/>
      <w:bookmarkEnd w:id="6"/>
      <w:bookmarkEnd w:id="7"/>
      <w:bookmarkEnd w:id="8"/>
      <w:bookmarkEnd w:id="9"/>
      <w:bookmarkEnd w:id="10"/>
      <w:bookmarkEnd w:id="11"/>
      <w:bookmarkEnd w:id="12"/>
      <w:bookmarkEnd w:id="13"/>
      <w:bookmarkEnd w:id="14"/>
      <w:bookmarkEnd w:id="15"/>
      <w:bookmarkEnd w:id="16"/>
      <w:r w:rsidRPr="00E119E1">
        <w:t xml:space="preserve">’ van het Beschrijvend </w:t>
      </w:r>
      <w:r w:rsidR="00915B56" w:rsidRPr="00E119E1">
        <w:t>D</w:t>
      </w:r>
      <w:r w:rsidRPr="00E119E1">
        <w:t xml:space="preserve">ocument zijn genoemd ten behoeve van de verificatie na Inschrijving van </w:t>
      </w:r>
      <w:r w:rsidRPr="00E119E1">
        <w:rPr>
          <w:iCs/>
          <w:szCs w:val="18"/>
        </w:rPr>
        <w:t>het gestelde in de Eigen Verklaring en overige geschiktheidseisen</w:t>
      </w:r>
      <w:r w:rsidRPr="00E119E1">
        <w:t>.</w:t>
      </w:r>
      <w:r w:rsidR="003D4755" w:rsidRPr="00E119E1">
        <w:t xml:space="preserve"> </w:t>
      </w:r>
      <w:r w:rsidR="003D4755" w:rsidRPr="00E119E1">
        <w:rPr>
          <w:b/>
        </w:rPr>
        <w:t xml:space="preserve">Een overzicht van de door winnende </w:t>
      </w:r>
      <w:r w:rsidR="003D4755" w:rsidRPr="003D4755">
        <w:rPr>
          <w:b/>
        </w:rPr>
        <w:t xml:space="preserve">Inschrijver in te dienen documenten staat in </w:t>
      </w:r>
      <w:r w:rsidR="0018515C">
        <w:rPr>
          <w:b/>
        </w:rPr>
        <w:t>paragraaf 3.4 Beschrijvend D</w:t>
      </w:r>
      <w:r w:rsidR="003D4755" w:rsidRPr="00E119E1">
        <w:rPr>
          <w:b/>
        </w:rPr>
        <w:t>ocument.</w:t>
      </w:r>
      <w:r w:rsidRPr="00E119E1">
        <w:t xml:space="preserve"> Verzoek tot indiening zal uitsluitend worden gedaan aan de </w:t>
      </w:r>
      <w:r w:rsidRPr="00E119E1">
        <w:rPr>
          <w:iCs/>
          <w:szCs w:val="18"/>
        </w:rPr>
        <w:t>winnende Inschrijver</w:t>
      </w:r>
      <w:r w:rsidRPr="003F40C3">
        <w:rPr>
          <w:iCs/>
          <w:szCs w:val="18"/>
        </w:rPr>
        <w:t>.</w:t>
      </w:r>
      <w:r w:rsidRPr="003F40C3">
        <w:t xml:space="preserve"> Inschrijver verklaart onderstaande </w:t>
      </w:r>
      <w:r w:rsidRPr="00E119E1">
        <w:t xml:space="preserve">documenten </w:t>
      </w:r>
      <w:r w:rsidRPr="00E119E1">
        <w:rPr>
          <w:u w:val="single"/>
        </w:rPr>
        <w:t>op verzoek</w:t>
      </w:r>
      <w:r w:rsidRPr="00E119E1">
        <w:t xml:space="preserve"> in te dienen </w:t>
      </w:r>
      <w:r w:rsidRPr="00E119E1">
        <w:rPr>
          <w:u w:val="single"/>
        </w:rPr>
        <w:t xml:space="preserve">na Inschrijving </w:t>
      </w:r>
      <w:r w:rsidRPr="00E119E1">
        <w:t xml:space="preserve">binnen de hiervoor in paragraaf 2.12 van het Beschrijvend </w:t>
      </w:r>
      <w:r w:rsidR="0018515C">
        <w:t>D</w:t>
      </w:r>
      <w:r w:rsidRPr="000D38C4">
        <w:t>ocument gestelde termijn.</w:t>
      </w:r>
      <w:r w:rsidRPr="001348D6">
        <w:t xml:space="preserve"> </w:t>
      </w:r>
    </w:p>
    <w:p w14:paraId="077E44CE" w14:textId="77777777" w:rsidR="009D6210" w:rsidRPr="001348D6" w:rsidRDefault="009D6210" w:rsidP="004C66C4">
      <w:pPr>
        <w:spacing w:line="60" w:lineRule="atLeast"/>
        <w:ind w:left="-1134" w:right="1315"/>
      </w:pPr>
    </w:p>
    <w:tbl>
      <w:tblPr>
        <w:tblStyle w:val="Tabelraster"/>
        <w:tblpPr w:leftFromText="141" w:rightFromText="141" w:vertAnchor="text" w:horzAnchor="margin" w:tblpXSpec="right" w:tblpY="1257"/>
        <w:tblW w:w="10712" w:type="dxa"/>
        <w:tblLook w:val="04A0" w:firstRow="1" w:lastRow="0" w:firstColumn="1" w:lastColumn="0" w:noHBand="0" w:noVBand="1"/>
      </w:tblPr>
      <w:tblGrid>
        <w:gridCol w:w="3042"/>
        <w:gridCol w:w="3587"/>
        <w:gridCol w:w="4083"/>
      </w:tblGrid>
      <w:tr w:rsidR="004012A0" w14:paraId="1570F2B1" w14:textId="77777777" w:rsidTr="004012A0">
        <w:tc>
          <w:tcPr>
            <w:tcW w:w="3042" w:type="dxa"/>
            <w:shd w:val="clear" w:color="auto" w:fill="FFC000"/>
          </w:tcPr>
          <w:p w14:paraId="512E3B27" w14:textId="77777777" w:rsidR="004012A0" w:rsidRDefault="004012A0" w:rsidP="004012A0">
            <w:pPr>
              <w:spacing w:line="60" w:lineRule="atLeast"/>
            </w:pPr>
            <w:r>
              <w:rPr>
                <w:b/>
                <w:sz w:val="16"/>
                <w:szCs w:val="16"/>
              </w:rPr>
              <w:t>R</w:t>
            </w:r>
            <w:r w:rsidRPr="000E06CC">
              <w:rPr>
                <w:b/>
                <w:sz w:val="16"/>
                <w:szCs w:val="16"/>
              </w:rPr>
              <w:t>eferentie</w:t>
            </w:r>
            <w:r>
              <w:rPr>
                <w:b/>
                <w:sz w:val="16"/>
                <w:szCs w:val="16"/>
              </w:rPr>
              <w:t xml:space="preserve"> Beschrijvend Document e/o bijlage</w:t>
            </w:r>
          </w:p>
        </w:tc>
        <w:tc>
          <w:tcPr>
            <w:tcW w:w="3587" w:type="dxa"/>
            <w:shd w:val="clear" w:color="auto" w:fill="FFC000"/>
          </w:tcPr>
          <w:p w14:paraId="75A01ED5" w14:textId="77777777" w:rsidR="004012A0" w:rsidRDefault="004012A0" w:rsidP="004012A0">
            <w:pPr>
              <w:spacing w:line="60" w:lineRule="atLeast"/>
            </w:pPr>
            <w:r w:rsidRPr="000E06CC">
              <w:rPr>
                <w:b/>
                <w:sz w:val="16"/>
                <w:szCs w:val="16"/>
              </w:rPr>
              <w:t>Omschrijving</w:t>
            </w:r>
          </w:p>
        </w:tc>
        <w:tc>
          <w:tcPr>
            <w:tcW w:w="4083" w:type="dxa"/>
            <w:shd w:val="clear" w:color="auto" w:fill="FFC000"/>
          </w:tcPr>
          <w:p w14:paraId="1ACBBF27" w14:textId="77777777" w:rsidR="004012A0" w:rsidRPr="00ED28A1" w:rsidRDefault="004012A0" w:rsidP="004012A0">
            <w:pPr>
              <w:spacing w:line="60" w:lineRule="atLeast"/>
              <w:rPr>
                <w:b/>
                <w:bCs/>
                <w:sz w:val="16"/>
                <w:szCs w:val="16"/>
              </w:rPr>
            </w:pPr>
            <w:r w:rsidRPr="00ED28A1">
              <w:rPr>
                <w:b/>
                <w:bCs/>
                <w:sz w:val="16"/>
                <w:szCs w:val="16"/>
              </w:rPr>
              <w:t>Op verzoek in te dienen na Inschrijving door winnende Inschrijver</w:t>
            </w:r>
          </w:p>
        </w:tc>
      </w:tr>
      <w:tr w:rsidR="004012A0" w14:paraId="49618B6D" w14:textId="77777777" w:rsidTr="004012A0">
        <w:tc>
          <w:tcPr>
            <w:tcW w:w="3042" w:type="dxa"/>
          </w:tcPr>
          <w:p w14:paraId="291B3AA2" w14:textId="77777777" w:rsidR="004012A0" w:rsidRPr="00DF4002" w:rsidRDefault="004012A0" w:rsidP="004012A0">
            <w:pPr>
              <w:spacing w:line="60" w:lineRule="atLeast"/>
              <w:rPr>
                <w:sz w:val="16"/>
                <w:szCs w:val="16"/>
              </w:rPr>
            </w:pPr>
            <w:r w:rsidRPr="00DF4002">
              <w:rPr>
                <w:sz w:val="16"/>
                <w:szCs w:val="16"/>
                <w:cs/>
              </w:rPr>
              <w:t>‎</w:t>
            </w:r>
            <w:r w:rsidRPr="00DF4002">
              <w:rPr>
                <w:sz w:val="16"/>
                <w:szCs w:val="16"/>
              </w:rPr>
              <w:t xml:space="preserve">Eigen Verklaring </w:t>
            </w:r>
          </w:p>
        </w:tc>
        <w:tc>
          <w:tcPr>
            <w:tcW w:w="3587" w:type="dxa"/>
          </w:tcPr>
          <w:p w14:paraId="14A51386" w14:textId="77777777" w:rsidR="004012A0" w:rsidRPr="00ED28A1" w:rsidRDefault="004012A0" w:rsidP="004012A0">
            <w:pPr>
              <w:spacing w:line="60" w:lineRule="atLeast"/>
              <w:rPr>
                <w:sz w:val="16"/>
                <w:szCs w:val="16"/>
              </w:rPr>
            </w:pPr>
            <w:r w:rsidRPr="00ED28A1">
              <w:rPr>
                <w:sz w:val="16"/>
                <w:szCs w:val="16"/>
              </w:rPr>
              <w:t>Eigen Verklaring</w:t>
            </w:r>
          </w:p>
        </w:tc>
        <w:tc>
          <w:tcPr>
            <w:tcW w:w="4083" w:type="dxa"/>
          </w:tcPr>
          <w:p w14:paraId="1BEAB7C6" w14:textId="77777777" w:rsidR="004012A0" w:rsidRPr="00ED28A1" w:rsidRDefault="004012A0" w:rsidP="004012A0">
            <w:pPr>
              <w:tabs>
                <w:tab w:val="left" w:pos="276"/>
              </w:tabs>
              <w:spacing w:line="60" w:lineRule="atLeast"/>
              <w:rPr>
                <w:sz w:val="16"/>
                <w:szCs w:val="16"/>
              </w:rPr>
            </w:pPr>
            <w:r w:rsidRPr="00ED28A1">
              <w:rPr>
                <w:sz w:val="16"/>
                <w:szCs w:val="16"/>
              </w:rPr>
              <w:t>•</w:t>
            </w:r>
            <w:r w:rsidRPr="00ED28A1">
              <w:rPr>
                <w:sz w:val="16"/>
                <w:szCs w:val="16"/>
              </w:rPr>
              <w:tab/>
              <w:t>GVA</w:t>
            </w:r>
            <w:r>
              <w:rPr>
                <w:sz w:val="16"/>
                <w:szCs w:val="16"/>
              </w:rPr>
              <w:t>;</w:t>
            </w:r>
          </w:p>
          <w:p w14:paraId="1698F455" w14:textId="77777777" w:rsidR="004012A0" w:rsidRPr="00ED28A1" w:rsidRDefault="004012A0" w:rsidP="004012A0">
            <w:pPr>
              <w:tabs>
                <w:tab w:val="left" w:pos="276"/>
              </w:tabs>
              <w:spacing w:line="60" w:lineRule="atLeast"/>
              <w:rPr>
                <w:sz w:val="16"/>
                <w:szCs w:val="16"/>
              </w:rPr>
            </w:pPr>
            <w:r w:rsidRPr="00ED28A1">
              <w:rPr>
                <w:sz w:val="16"/>
                <w:szCs w:val="16"/>
              </w:rPr>
              <w:t>•</w:t>
            </w:r>
            <w:r w:rsidRPr="00ED28A1">
              <w:rPr>
                <w:sz w:val="16"/>
                <w:szCs w:val="16"/>
              </w:rPr>
              <w:tab/>
              <w:t>Verklaring belastingdienst</w:t>
            </w:r>
            <w:r>
              <w:rPr>
                <w:sz w:val="16"/>
                <w:szCs w:val="16"/>
              </w:rPr>
              <w:t>.</w:t>
            </w:r>
          </w:p>
          <w:p w14:paraId="04E22CB6" w14:textId="77777777" w:rsidR="004012A0" w:rsidRDefault="004012A0" w:rsidP="004012A0">
            <w:pPr>
              <w:spacing w:line="60" w:lineRule="atLeast"/>
              <w:rPr>
                <w:sz w:val="16"/>
                <w:szCs w:val="16"/>
              </w:rPr>
            </w:pPr>
          </w:p>
          <w:p w14:paraId="73D9EEB2" w14:textId="77777777" w:rsidR="004012A0" w:rsidRDefault="004012A0" w:rsidP="004012A0">
            <w:pPr>
              <w:spacing w:line="60" w:lineRule="atLeast"/>
              <w:rPr>
                <w:sz w:val="16"/>
                <w:szCs w:val="16"/>
              </w:rPr>
            </w:pPr>
            <w:r w:rsidRPr="00E119E1">
              <w:rPr>
                <w:b/>
                <w:sz w:val="16"/>
                <w:szCs w:val="16"/>
              </w:rPr>
              <w:t>N</w:t>
            </w:r>
            <w:r>
              <w:rPr>
                <w:b/>
                <w:sz w:val="16"/>
                <w:szCs w:val="16"/>
              </w:rPr>
              <w:t>.</w:t>
            </w:r>
            <w:r w:rsidRPr="00E119E1">
              <w:rPr>
                <w:b/>
                <w:sz w:val="16"/>
                <w:szCs w:val="16"/>
              </w:rPr>
              <w:t>B.</w:t>
            </w:r>
            <w:r>
              <w:rPr>
                <w:sz w:val="16"/>
                <w:szCs w:val="16"/>
              </w:rPr>
              <w:t xml:space="preserve"> </w:t>
            </w:r>
            <w:r w:rsidRPr="00E119E1">
              <w:rPr>
                <w:sz w:val="16"/>
                <w:szCs w:val="16"/>
                <w:u w:val="single"/>
              </w:rPr>
              <w:t>Ieder</w:t>
            </w:r>
            <w:r>
              <w:rPr>
                <w:sz w:val="16"/>
                <w:szCs w:val="16"/>
              </w:rPr>
              <w:t xml:space="preserve"> van de ondernemingen die bij Inschrijving een Eigen Verklaring moest indienen, moeten deze documenten indienen. Dus Inschrijver en indien zij deelnemen aan de inschrijving: Combinanten en Derden.</w:t>
            </w:r>
          </w:p>
          <w:p w14:paraId="0AA725CB" w14:textId="77777777" w:rsidR="004012A0" w:rsidRPr="00ED28A1" w:rsidRDefault="004012A0" w:rsidP="004012A0">
            <w:pPr>
              <w:spacing w:line="60" w:lineRule="atLeast"/>
              <w:rPr>
                <w:sz w:val="16"/>
                <w:szCs w:val="16"/>
              </w:rPr>
            </w:pPr>
          </w:p>
        </w:tc>
      </w:tr>
      <w:tr w:rsidR="004012A0" w14:paraId="74075E00" w14:textId="77777777" w:rsidTr="004012A0">
        <w:tc>
          <w:tcPr>
            <w:tcW w:w="3042" w:type="dxa"/>
          </w:tcPr>
          <w:p w14:paraId="3E2EB4A8" w14:textId="77777777" w:rsidR="004012A0" w:rsidRPr="00DF4002" w:rsidRDefault="004012A0" w:rsidP="004012A0">
            <w:pPr>
              <w:spacing w:line="60" w:lineRule="atLeast"/>
              <w:rPr>
                <w:sz w:val="16"/>
                <w:szCs w:val="16"/>
              </w:rPr>
            </w:pPr>
            <w:r w:rsidRPr="00E119E1">
              <w:rPr>
                <w:sz w:val="16"/>
                <w:szCs w:val="16"/>
                <w:cs/>
              </w:rPr>
              <w:t>‎</w:t>
            </w:r>
            <w:r w:rsidRPr="00E119E1">
              <w:rPr>
                <w:sz w:val="16"/>
                <w:szCs w:val="16"/>
              </w:rPr>
              <w:t xml:space="preserve">§ 3.3.1. </w:t>
            </w:r>
            <w:r w:rsidRPr="006344F2">
              <w:rPr>
                <w:sz w:val="16"/>
                <w:szCs w:val="16"/>
                <w:u w:val="single"/>
              </w:rPr>
              <w:t>Indien</w:t>
            </w:r>
            <w:r>
              <w:rPr>
                <w:sz w:val="16"/>
                <w:szCs w:val="16"/>
              </w:rPr>
              <w:t xml:space="preserve"> is ingeschreven als Combinatie: </w:t>
            </w:r>
            <w:r>
              <w:rPr>
                <w:sz w:val="16"/>
                <w:szCs w:val="16"/>
              </w:rPr>
              <w:br/>
            </w:r>
            <w:r w:rsidRPr="00E119E1">
              <w:rPr>
                <w:sz w:val="16"/>
                <w:szCs w:val="16"/>
              </w:rPr>
              <w:t>Verklaring gezamenlijke en hoofdelijke aansprakelijkheid</w:t>
            </w:r>
          </w:p>
        </w:tc>
        <w:tc>
          <w:tcPr>
            <w:tcW w:w="3587" w:type="dxa"/>
          </w:tcPr>
          <w:p w14:paraId="20D565A1" w14:textId="77777777" w:rsidR="004012A0" w:rsidRDefault="004012A0" w:rsidP="004012A0">
            <w:pPr>
              <w:spacing w:line="60" w:lineRule="atLeast"/>
              <w:rPr>
                <w:sz w:val="16"/>
                <w:szCs w:val="16"/>
              </w:rPr>
            </w:pPr>
            <w:r>
              <w:rPr>
                <w:sz w:val="16"/>
                <w:szCs w:val="16"/>
              </w:rPr>
              <w:t>Verklaring g</w:t>
            </w:r>
            <w:r w:rsidRPr="003F40C3">
              <w:rPr>
                <w:sz w:val="16"/>
                <w:szCs w:val="16"/>
              </w:rPr>
              <w:t xml:space="preserve">ezamenlijke en hoofdelijke aansprakelijkheid </w:t>
            </w:r>
          </w:p>
          <w:p w14:paraId="35A887BD" w14:textId="77777777" w:rsidR="004012A0" w:rsidRPr="003F40C3" w:rsidRDefault="004012A0" w:rsidP="004012A0">
            <w:pPr>
              <w:spacing w:line="60" w:lineRule="atLeast"/>
              <w:rPr>
                <w:sz w:val="16"/>
                <w:szCs w:val="16"/>
              </w:rPr>
            </w:pPr>
          </w:p>
          <w:p w14:paraId="1D6C249F" w14:textId="77777777" w:rsidR="004012A0" w:rsidRDefault="004012A0" w:rsidP="004012A0">
            <w:pPr>
              <w:spacing w:line="60" w:lineRule="atLeast"/>
              <w:rPr>
                <w:sz w:val="16"/>
                <w:szCs w:val="16"/>
              </w:rPr>
            </w:pPr>
            <w:r w:rsidRPr="003F40C3">
              <w:rPr>
                <w:sz w:val="16"/>
                <w:szCs w:val="16"/>
              </w:rPr>
              <w:t>(</w:t>
            </w:r>
            <w:r>
              <w:rPr>
                <w:i/>
                <w:iCs/>
                <w:sz w:val="16"/>
                <w:szCs w:val="16"/>
              </w:rPr>
              <w:t>enkel</w:t>
            </w:r>
            <w:r w:rsidRPr="003F40C3">
              <w:rPr>
                <w:i/>
                <w:iCs/>
                <w:sz w:val="16"/>
                <w:szCs w:val="16"/>
              </w:rPr>
              <w:t xml:space="preserve"> van toepassing indien Inschrijver als </w:t>
            </w:r>
            <w:r>
              <w:rPr>
                <w:i/>
                <w:iCs/>
                <w:sz w:val="16"/>
                <w:szCs w:val="16"/>
              </w:rPr>
              <w:t>Combinatie</w:t>
            </w:r>
            <w:r w:rsidRPr="003F40C3">
              <w:rPr>
                <w:i/>
                <w:iCs/>
                <w:sz w:val="16"/>
                <w:szCs w:val="16"/>
              </w:rPr>
              <w:t xml:space="preserve"> inschrijft</w:t>
            </w:r>
            <w:r w:rsidRPr="003F40C3">
              <w:rPr>
                <w:sz w:val="16"/>
                <w:szCs w:val="16"/>
              </w:rPr>
              <w:t>)</w:t>
            </w:r>
          </w:p>
          <w:p w14:paraId="58C59BC3" w14:textId="77777777" w:rsidR="004012A0" w:rsidRPr="003F40C3" w:rsidRDefault="004012A0" w:rsidP="004012A0">
            <w:pPr>
              <w:spacing w:line="60" w:lineRule="atLeast"/>
              <w:rPr>
                <w:sz w:val="16"/>
                <w:szCs w:val="16"/>
              </w:rPr>
            </w:pPr>
          </w:p>
        </w:tc>
        <w:tc>
          <w:tcPr>
            <w:tcW w:w="4083" w:type="dxa"/>
          </w:tcPr>
          <w:p w14:paraId="2FF563EE" w14:textId="77777777" w:rsidR="004012A0" w:rsidRPr="00ED28A1" w:rsidRDefault="004012A0" w:rsidP="004012A0">
            <w:pPr>
              <w:spacing w:line="60" w:lineRule="atLeast"/>
              <w:rPr>
                <w:sz w:val="16"/>
                <w:szCs w:val="16"/>
              </w:rPr>
            </w:pPr>
            <w:r w:rsidRPr="00171136">
              <w:rPr>
                <w:sz w:val="16"/>
                <w:szCs w:val="16"/>
              </w:rPr>
              <w:t xml:space="preserve">Bijlage 1: Inschrijfformulier medeondertekend door de rechtsgeldige vertegenwoordigers van alle </w:t>
            </w:r>
            <w:r>
              <w:rPr>
                <w:sz w:val="16"/>
                <w:szCs w:val="16"/>
              </w:rPr>
              <w:t>Combinanten.</w:t>
            </w:r>
          </w:p>
        </w:tc>
      </w:tr>
      <w:tr w:rsidR="004012A0" w14:paraId="4C8F33B2" w14:textId="77777777" w:rsidTr="004012A0">
        <w:tc>
          <w:tcPr>
            <w:tcW w:w="3042" w:type="dxa"/>
          </w:tcPr>
          <w:p w14:paraId="59AE1D36" w14:textId="77777777" w:rsidR="004012A0" w:rsidRPr="00DF4002" w:rsidRDefault="004012A0" w:rsidP="004012A0">
            <w:pPr>
              <w:spacing w:line="60" w:lineRule="atLeast"/>
              <w:rPr>
                <w:sz w:val="16"/>
                <w:szCs w:val="16"/>
              </w:rPr>
            </w:pPr>
            <w:r w:rsidRPr="00E119E1">
              <w:rPr>
                <w:sz w:val="16"/>
                <w:szCs w:val="16"/>
              </w:rPr>
              <w:t>§ 4.3.1 Bevoegdheid de beroepsactiviteiten uit te voeren</w:t>
            </w:r>
          </w:p>
        </w:tc>
        <w:tc>
          <w:tcPr>
            <w:tcW w:w="3587" w:type="dxa"/>
          </w:tcPr>
          <w:p w14:paraId="07A37A29" w14:textId="77777777" w:rsidR="004012A0" w:rsidRPr="003F40C3" w:rsidRDefault="004012A0" w:rsidP="004012A0">
            <w:pPr>
              <w:pStyle w:val="broodtekst-bold"/>
              <w:spacing w:line="0" w:lineRule="atLeast"/>
              <w:rPr>
                <w:rFonts w:eastAsia="Times New Roman"/>
                <w:b w:val="0"/>
                <w:sz w:val="16"/>
                <w:szCs w:val="16"/>
              </w:rPr>
            </w:pPr>
            <w:r w:rsidRPr="003F40C3">
              <w:rPr>
                <w:rFonts w:eastAsia="Times New Roman"/>
                <w:b w:val="0"/>
                <w:sz w:val="16"/>
                <w:szCs w:val="16"/>
              </w:rPr>
              <w:t>Ge</w:t>
            </w:r>
            <w:r>
              <w:rPr>
                <w:rFonts w:eastAsia="Times New Roman"/>
                <w:b w:val="0"/>
                <w:sz w:val="16"/>
                <w:szCs w:val="16"/>
              </w:rPr>
              <w:t>schiktheidseis 1: Inschrijving h</w:t>
            </w:r>
            <w:r w:rsidRPr="003F40C3">
              <w:rPr>
                <w:rFonts w:eastAsia="Times New Roman"/>
                <w:b w:val="0"/>
                <w:sz w:val="16"/>
                <w:szCs w:val="16"/>
              </w:rPr>
              <w:t xml:space="preserve">andelsregister </w:t>
            </w:r>
          </w:p>
          <w:p w14:paraId="25922CB2" w14:textId="77777777" w:rsidR="004012A0" w:rsidRPr="003F40C3" w:rsidRDefault="004012A0" w:rsidP="004012A0">
            <w:pPr>
              <w:pStyle w:val="broodtekst-bold"/>
              <w:spacing w:line="0" w:lineRule="atLeast"/>
              <w:rPr>
                <w:rFonts w:eastAsia="Times New Roman"/>
                <w:b w:val="0"/>
                <w:i/>
                <w:iCs/>
                <w:sz w:val="16"/>
                <w:szCs w:val="16"/>
              </w:rPr>
            </w:pPr>
          </w:p>
          <w:p w14:paraId="73C96C2C" w14:textId="77777777" w:rsidR="004012A0" w:rsidRDefault="004012A0" w:rsidP="004012A0">
            <w:pPr>
              <w:pStyle w:val="broodtekst-bold"/>
              <w:spacing w:line="0" w:lineRule="atLeast"/>
              <w:rPr>
                <w:rFonts w:eastAsia="Times New Roman"/>
                <w:b w:val="0"/>
                <w:i/>
                <w:iCs/>
                <w:sz w:val="16"/>
                <w:szCs w:val="16"/>
              </w:rPr>
            </w:pPr>
            <w:r w:rsidRPr="003F40C3">
              <w:rPr>
                <w:rFonts w:eastAsia="Times New Roman"/>
                <w:b w:val="0"/>
                <w:i/>
                <w:iCs/>
                <w:sz w:val="16"/>
                <w:szCs w:val="16"/>
              </w:rPr>
              <w:t xml:space="preserve">(enkel indien Inschrijver gevestigd is in het buitenland </w:t>
            </w:r>
            <w:r>
              <w:rPr>
                <w:rFonts w:eastAsia="Times New Roman"/>
                <w:b w:val="0"/>
                <w:i/>
                <w:iCs/>
                <w:sz w:val="16"/>
                <w:szCs w:val="16"/>
              </w:rPr>
              <w:t>dient</w:t>
            </w:r>
            <w:r w:rsidRPr="003F40C3">
              <w:rPr>
                <w:rFonts w:eastAsia="Times New Roman"/>
                <w:b w:val="0"/>
                <w:i/>
                <w:iCs/>
                <w:sz w:val="16"/>
                <w:szCs w:val="16"/>
              </w:rPr>
              <w:t xml:space="preserve"> Inschrijver hiervoor bewijs in te dienen)</w:t>
            </w:r>
          </w:p>
          <w:p w14:paraId="1147C714" w14:textId="77777777" w:rsidR="004012A0" w:rsidRPr="003F40C3" w:rsidRDefault="004012A0" w:rsidP="004012A0">
            <w:pPr>
              <w:pStyle w:val="broodtekst-bold"/>
              <w:spacing w:line="0" w:lineRule="atLeast"/>
              <w:rPr>
                <w:rFonts w:eastAsia="Times New Roman"/>
                <w:b w:val="0"/>
                <w:sz w:val="16"/>
                <w:szCs w:val="16"/>
              </w:rPr>
            </w:pPr>
          </w:p>
        </w:tc>
        <w:tc>
          <w:tcPr>
            <w:tcW w:w="4083" w:type="dxa"/>
          </w:tcPr>
          <w:p w14:paraId="09ACFDBF" w14:textId="77777777" w:rsidR="004012A0" w:rsidRPr="00171136" w:rsidRDefault="004012A0" w:rsidP="004012A0">
            <w:pPr>
              <w:spacing w:line="60" w:lineRule="atLeast"/>
              <w:rPr>
                <w:sz w:val="16"/>
                <w:szCs w:val="16"/>
              </w:rPr>
            </w:pPr>
            <w:r w:rsidRPr="00542AF1">
              <w:rPr>
                <w:sz w:val="16"/>
                <w:szCs w:val="16"/>
              </w:rPr>
              <w:t xml:space="preserve">Bewijs waaruit blijkt dat aan geschiktheidseis </w:t>
            </w:r>
            <w:r>
              <w:rPr>
                <w:sz w:val="16"/>
                <w:szCs w:val="16"/>
              </w:rPr>
              <w:t>1</w:t>
            </w:r>
            <w:r w:rsidRPr="00542AF1">
              <w:rPr>
                <w:sz w:val="16"/>
                <w:szCs w:val="16"/>
              </w:rPr>
              <w:t xml:space="preserve"> voldaan wordt.</w:t>
            </w:r>
          </w:p>
        </w:tc>
      </w:tr>
      <w:tr w:rsidR="004012A0" w14:paraId="67982FCC" w14:textId="77777777" w:rsidTr="004012A0">
        <w:tc>
          <w:tcPr>
            <w:tcW w:w="3042" w:type="dxa"/>
          </w:tcPr>
          <w:p w14:paraId="2CBF0D0E" w14:textId="77777777" w:rsidR="004012A0" w:rsidRPr="00DF4002" w:rsidRDefault="004012A0" w:rsidP="004012A0">
            <w:pPr>
              <w:spacing w:line="60" w:lineRule="atLeast"/>
              <w:rPr>
                <w:sz w:val="16"/>
                <w:szCs w:val="16"/>
              </w:rPr>
            </w:pPr>
            <w:r w:rsidRPr="00E119E1">
              <w:rPr>
                <w:sz w:val="16"/>
                <w:szCs w:val="16"/>
              </w:rPr>
              <w:t>§ 4.3.2 Financiële en economische draagkracht</w:t>
            </w:r>
          </w:p>
        </w:tc>
        <w:tc>
          <w:tcPr>
            <w:tcW w:w="3587" w:type="dxa"/>
          </w:tcPr>
          <w:p w14:paraId="3864A050" w14:textId="77777777" w:rsidR="004012A0" w:rsidRPr="003F40C3" w:rsidRDefault="004012A0" w:rsidP="004012A0">
            <w:pPr>
              <w:spacing w:line="60" w:lineRule="atLeast"/>
              <w:rPr>
                <w:sz w:val="16"/>
                <w:szCs w:val="16"/>
              </w:rPr>
            </w:pPr>
            <w:r w:rsidRPr="003F40C3">
              <w:rPr>
                <w:sz w:val="16"/>
                <w:szCs w:val="16"/>
              </w:rPr>
              <w:t xml:space="preserve">Geschiktheidseis 3: </w:t>
            </w:r>
            <w:r>
              <w:rPr>
                <w:sz w:val="16"/>
                <w:szCs w:val="16"/>
              </w:rPr>
              <w:t>financiële en economische draagkracht</w:t>
            </w:r>
          </w:p>
        </w:tc>
        <w:tc>
          <w:tcPr>
            <w:tcW w:w="4083" w:type="dxa"/>
          </w:tcPr>
          <w:p w14:paraId="0766E8D2" w14:textId="77777777" w:rsidR="004012A0" w:rsidRPr="002F1E4F" w:rsidRDefault="004012A0" w:rsidP="004012A0">
            <w:pPr>
              <w:spacing w:line="60" w:lineRule="atLeast"/>
              <w:rPr>
                <w:sz w:val="16"/>
                <w:szCs w:val="16"/>
              </w:rPr>
            </w:pPr>
            <w:r w:rsidRPr="00542AF1">
              <w:rPr>
                <w:sz w:val="16"/>
                <w:szCs w:val="16"/>
              </w:rPr>
              <w:t xml:space="preserve">Bewijs waaruit blijkt dat aan geschiktheidseis </w:t>
            </w:r>
            <w:r>
              <w:rPr>
                <w:sz w:val="16"/>
                <w:szCs w:val="16"/>
              </w:rPr>
              <w:t>3</w:t>
            </w:r>
            <w:r w:rsidRPr="00542AF1">
              <w:rPr>
                <w:sz w:val="16"/>
                <w:szCs w:val="16"/>
              </w:rPr>
              <w:t xml:space="preserve"> voldaan word</w:t>
            </w:r>
            <w:r>
              <w:rPr>
                <w:sz w:val="16"/>
                <w:szCs w:val="16"/>
              </w:rPr>
              <w:t>t.</w:t>
            </w:r>
          </w:p>
          <w:p w14:paraId="11FE65E8" w14:textId="77777777" w:rsidR="004012A0" w:rsidRPr="00ED28A1" w:rsidRDefault="004012A0" w:rsidP="004012A0">
            <w:pPr>
              <w:spacing w:line="60" w:lineRule="atLeast"/>
              <w:rPr>
                <w:sz w:val="16"/>
                <w:szCs w:val="16"/>
              </w:rPr>
            </w:pPr>
          </w:p>
        </w:tc>
      </w:tr>
      <w:tr w:rsidR="004012A0" w14:paraId="12AE776E" w14:textId="77777777" w:rsidTr="004012A0">
        <w:tc>
          <w:tcPr>
            <w:tcW w:w="3042" w:type="dxa"/>
          </w:tcPr>
          <w:p w14:paraId="546E9FFE" w14:textId="77777777" w:rsidR="004012A0" w:rsidRPr="00E119E1" w:rsidRDefault="004012A0" w:rsidP="004012A0">
            <w:pPr>
              <w:spacing w:line="60" w:lineRule="atLeast"/>
              <w:rPr>
                <w:i/>
                <w:sz w:val="16"/>
                <w:szCs w:val="16"/>
              </w:rPr>
            </w:pPr>
            <w:r w:rsidRPr="00E119E1">
              <w:rPr>
                <w:sz w:val="16"/>
                <w:szCs w:val="16"/>
              </w:rPr>
              <w:t xml:space="preserve">§ 3.1.2 en 3.4  </w:t>
            </w:r>
            <w:r w:rsidRPr="00E119E1">
              <w:rPr>
                <w:sz w:val="16"/>
                <w:szCs w:val="16"/>
                <w:u w:val="single"/>
              </w:rPr>
              <w:t>Indien</w:t>
            </w:r>
            <w:r w:rsidRPr="00E119E1">
              <w:rPr>
                <w:sz w:val="16"/>
                <w:szCs w:val="16"/>
              </w:rPr>
              <w:t xml:space="preserve"> een beroep op een Derde is gedaan in het kader van voldoen aan </w:t>
            </w:r>
            <w:r w:rsidRPr="00E119E1">
              <w:rPr>
                <w:rFonts w:eastAsia="MS Mincho"/>
                <w:sz w:val="16"/>
                <w:szCs w:val="16"/>
              </w:rPr>
              <w:t xml:space="preserve"> </w:t>
            </w:r>
            <w:r w:rsidRPr="00E119E1">
              <w:rPr>
                <w:sz w:val="16"/>
                <w:szCs w:val="16"/>
              </w:rPr>
              <w:t xml:space="preserve">geschiktheidseis </w:t>
            </w:r>
            <w:r w:rsidRPr="00E119E1">
              <w:rPr>
                <w:rFonts w:eastAsia="MS Mincho"/>
                <w:sz w:val="16"/>
                <w:szCs w:val="16"/>
              </w:rPr>
              <w:t>3 ‘</w:t>
            </w:r>
            <w:r>
              <w:rPr>
                <w:sz w:val="16"/>
                <w:szCs w:val="16"/>
              </w:rPr>
              <w:t>financië</w:t>
            </w:r>
            <w:r w:rsidRPr="00E119E1">
              <w:rPr>
                <w:sz w:val="16"/>
                <w:szCs w:val="16"/>
              </w:rPr>
              <w:t>le en economische draagkracht’</w:t>
            </w:r>
            <w:r w:rsidRPr="00E119E1">
              <w:rPr>
                <w:i/>
                <w:sz w:val="16"/>
                <w:szCs w:val="16"/>
              </w:rPr>
              <w:t xml:space="preserve"> </w:t>
            </w:r>
          </w:p>
        </w:tc>
        <w:tc>
          <w:tcPr>
            <w:tcW w:w="3587" w:type="dxa"/>
          </w:tcPr>
          <w:p w14:paraId="32FCA8EB" w14:textId="77777777" w:rsidR="004012A0" w:rsidRPr="003F40C3" w:rsidRDefault="004012A0" w:rsidP="004012A0">
            <w:pPr>
              <w:spacing w:line="60" w:lineRule="atLeast"/>
              <w:rPr>
                <w:sz w:val="16"/>
                <w:szCs w:val="16"/>
              </w:rPr>
            </w:pPr>
            <w:r w:rsidRPr="003F40C3">
              <w:rPr>
                <w:rFonts w:hint="eastAsia"/>
                <w:sz w:val="16"/>
                <w:szCs w:val="16"/>
                <w:cs/>
              </w:rPr>
              <w:t>‎</w:t>
            </w:r>
            <w:r w:rsidRPr="00E119E1">
              <w:rPr>
                <w:sz w:val="16"/>
                <w:szCs w:val="16"/>
              </w:rPr>
              <w:t>Geschiktheidseis 3: financiële en economische draagkracht</w:t>
            </w:r>
            <w:r>
              <w:rPr>
                <w:sz w:val="16"/>
                <w:szCs w:val="16"/>
              </w:rPr>
              <w:t xml:space="preserve"> (</w:t>
            </w:r>
            <w:r w:rsidRPr="00E119E1">
              <w:rPr>
                <w:sz w:val="16"/>
                <w:szCs w:val="16"/>
              </w:rPr>
              <w:t>§ 4.3.2)</w:t>
            </w:r>
          </w:p>
          <w:p w14:paraId="21E90A74" w14:textId="77777777" w:rsidR="004012A0" w:rsidRPr="003F40C3" w:rsidRDefault="004012A0" w:rsidP="004012A0">
            <w:pPr>
              <w:spacing w:line="60" w:lineRule="atLeast"/>
              <w:rPr>
                <w:sz w:val="16"/>
                <w:szCs w:val="16"/>
              </w:rPr>
            </w:pPr>
          </w:p>
          <w:p w14:paraId="0442B7C5" w14:textId="77777777" w:rsidR="004012A0" w:rsidRDefault="004012A0" w:rsidP="004012A0">
            <w:pPr>
              <w:spacing w:line="60" w:lineRule="atLeast"/>
              <w:rPr>
                <w:sz w:val="16"/>
                <w:szCs w:val="16"/>
              </w:rPr>
            </w:pPr>
            <w:r w:rsidRPr="002F1E4F">
              <w:rPr>
                <w:i/>
                <w:sz w:val="16"/>
                <w:szCs w:val="16"/>
              </w:rPr>
              <w:t>(</w:t>
            </w:r>
            <w:r>
              <w:rPr>
                <w:i/>
                <w:iCs/>
                <w:sz w:val="16"/>
                <w:szCs w:val="16"/>
              </w:rPr>
              <w:t>enkel</w:t>
            </w:r>
            <w:r w:rsidRPr="003F40C3">
              <w:rPr>
                <w:i/>
                <w:iCs/>
                <w:sz w:val="16"/>
                <w:szCs w:val="16"/>
              </w:rPr>
              <w:t xml:space="preserve"> van toepassing indien Inschrijver </w:t>
            </w:r>
            <w:r>
              <w:rPr>
                <w:i/>
                <w:iCs/>
                <w:sz w:val="16"/>
                <w:szCs w:val="16"/>
              </w:rPr>
              <w:t>hiervoor een beroep op een Derde heeft gedaan</w:t>
            </w:r>
            <w:r w:rsidRPr="003F40C3">
              <w:rPr>
                <w:sz w:val="16"/>
                <w:szCs w:val="16"/>
              </w:rPr>
              <w:t>)</w:t>
            </w:r>
          </w:p>
          <w:p w14:paraId="0E90B9D1" w14:textId="77777777" w:rsidR="004012A0" w:rsidRPr="003F40C3" w:rsidRDefault="004012A0" w:rsidP="004012A0">
            <w:pPr>
              <w:spacing w:line="60" w:lineRule="atLeast"/>
              <w:rPr>
                <w:sz w:val="16"/>
                <w:szCs w:val="16"/>
              </w:rPr>
            </w:pPr>
          </w:p>
        </w:tc>
        <w:tc>
          <w:tcPr>
            <w:tcW w:w="4083" w:type="dxa"/>
          </w:tcPr>
          <w:p w14:paraId="613531B5" w14:textId="77777777" w:rsidR="004012A0" w:rsidRDefault="004012A0" w:rsidP="004012A0">
            <w:pPr>
              <w:spacing w:line="240" w:lineRule="auto"/>
              <w:rPr>
                <w:sz w:val="16"/>
                <w:szCs w:val="16"/>
              </w:rPr>
            </w:pPr>
            <w:r>
              <w:rPr>
                <w:sz w:val="16"/>
                <w:szCs w:val="16"/>
              </w:rPr>
              <w:t>E</w:t>
            </w:r>
            <w:r w:rsidRPr="002F1E4F">
              <w:rPr>
                <w:sz w:val="16"/>
                <w:szCs w:val="16"/>
              </w:rPr>
              <w:t xml:space="preserve">en rechtsgeldig ondertekende schriftelijke verklaring van deze Derde dat Inschrijver daadwerkelijk kan beschikken over de middelen van de </w:t>
            </w:r>
            <w:r w:rsidRPr="00E119E1">
              <w:rPr>
                <w:sz w:val="16"/>
                <w:szCs w:val="16"/>
              </w:rPr>
              <w:t>Derde (zie § 3.4 Beschrijvend Document)</w:t>
            </w:r>
          </w:p>
          <w:p w14:paraId="50C0E217" w14:textId="77777777" w:rsidR="004012A0" w:rsidRPr="003F40C3" w:rsidRDefault="004012A0" w:rsidP="004012A0">
            <w:pPr>
              <w:spacing w:line="240" w:lineRule="auto"/>
              <w:rPr>
                <w:sz w:val="16"/>
                <w:szCs w:val="16"/>
              </w:rPr>
            </w:pPr>
          </w:p>
        </w:tc>
      </w:tr>
      <w:tr w:rsidR="004012A0" w14:paraId="2D23C3B7" w14:textId="77777777" w:rsidTr="004012A0">
        <w:tc>
          <w:tcPr>
            <w:tcW w:w="3042" w:type="dxa"/>
          </w:tcPr>
          <w:p w14:paraId="4A288017" w14:textId="77777777" w:rsidR="004012A0" w:rsidRPr="00E119E1" w:rsidRDefault="004012A0" w:rsidP="004012A0">
            <w:pPr>
              <w:spacing w:line="60" w:lineRule="atLeast"/>
              <w:rPr>
                <w:sz w:val="16"/>
                <w:szCs w:val="16"/>
              </w:rPr>
            </w:pPr>
            <w:r w:rsidRPr="00E119E1">
              <w:rPr>
                <w:rFonts w:hint="eastAsia"/>
                <w:sz w:val="16"/>
                <w:szCs w:val="16"/>
                <w:cs/>
              </w:rPr>
              <w:t>‎</w:t>
            </w:r>
            <w:r w:rsidRPr="00E119E1">
              <w:rPr>
                <w:sz w:val="16"/>
                <w:szCs w:val="16"/>
              </w:rPr>
              <w:t>§ 4.3.3 Technische bekwaamheid en/of beroepsbekwaamheid</w:t>
            </w:r>
          </w:p>
        </w:tc>
        <w:tc>
          <w:tcPr>
            <w:tcW w:w="3587" w:type="dxa"/>
          </w:tcPr>
          <w:p w14:paraId="0EC6D6FD" w14:textId="77777777" w:rsidR="004012A0" w:rsidRPr="003F40C3" w:rsidRDefault="004012A0" w:rsidP="004012A0">
            <w:pPr>
              <w:spacing w:line="60" w:lineRule="atLeast"/>
              <w:rPr>
                <w:sz w:val="16"/>
                <w:szCs w:val="16"/>
                <w:cs/>
              </w:rPr>
            </w:pPr>
            <w:r w:rsidRPr="003F40C3">
              <w:rPr>
                <w:sz w:val="16"/>
                <w:szCs w:val="16"/>
              </w:rPr>
              <w:t xml:space="preserve">Geschiktheidseis 4: </w:t>
            </w:r>
            <w:r>
              <w:rPr>
                <w:sz w:val="16"/>
                <w:szCs w:val="16"/>
              </w:rPr>
              <w:t>Ervaring</w:t>
            </w:r>
          </w:p>
        </w:tc>
        <w:tc>
          <w:tcPr>
            <w:tcW w:w="4083" w:type="dxa"/>
          </w:tcPr>
          <w:p w14:paraId="7D325936" w14:textId="77777777" w:rsidR="004012A0" w:rsidRPr="003F40C3" w:rsidRDefault="004012A0" w:rsidP="004012A0">
            <w:pPr>
              <w:spacing w:line="60" w:lineRule="atLeast"/>
              <w:rPr>
                <w:sz w:val="16"/>
                <w:szCs w:val="16"/>
              </w:rPr>
            </w:pPr>
            <w:r w:rsidRPr="003F40C3">
              <w:rPr>
                <w:sz w:val="16"/>
                <w:szCs w:val="16"/>
              </w:rPr>
              <w:t>Bijlage 3: Specificatie Referentieopdracht(en)</w:t>
            </w:r>
          </w:p>
          <w:p w14:paraId="0F955A64" w14:textId="77777777" w:rsidR="004012A0" w:rsidRPr="003F40C3" w:rsidRDefault="004012A0" w:rsidP="004012A0">
            <w:pPr>
              <w:spacing w:line="60" w:lineRule="atLeast"/>
              <w:rPr>
                <w:sz w:val="16"/>
                <w:szCs w:val="16"/>
              </w:rPr>
            </w:pPr>
          </w:p>
          <w:p w14:paraId="6FB965D9" w14:textId="77777777" w:rsidR="004012A0" w:rsidRDefault="004012A0" w:rsidP="004012A0">
            <w:pPr>
              <w:spacing w:line="60" w:lineRule="atLeast"/>
              <w:rPr>
                <w:sz w:val="16"/>
                <w:szCs w:val="16"/>
              </w:rPr>
            </w:pPr>
            <w:r w:rsidRPr="003F40C3">
              <w:rPr>
                <w:sz w:val="16"/>
                <w:szCs w:val="16"/>
              </w:rPr>
              <w:t xml:space="preserve">Reeds bij Inschrijving ingediende bijlage(n) 3, ditmaal ondertekend door </w:t>
            </w:r>
            <w:r>
              <w:rPr>
                <w:sz w:val="16"/>
                <w:szCs w:val="16"/>
              </w:rPr>
              <w:t xml:space="preserve">de onderneming die de referentieopdracht heeft uitgevoerd (dus Inschrijver, Combinant of Derde), én door de </w:t>
            </w:r>
            <w:r w:rsidRPr="009B04B5">
              <w:rPr>
                <w:sz w:val="16"/>
                <w:szCs w:val="16"/>
              </w:rPr>
              <w:t>opdrachtgevende instantie</w:t>
            </w:r>
            <w:r>
              <w:rPr>
                <w:sz w:val="16"/>
                <w:szCs w:val="16"/>
              </w:rPr>
              <w:t xml:space="preserve"> (de referent)</w:t>
            </w:r>
          </w:p>
          <w:p w14:paraId="36852686" w14:textId="77777777" w:rsidR="004012A0" w:rsidRDefault="004012A0" w:rsidP="004012A0">
            <w:pPr>
              <w:spacing w:line="240" w:lineRule="auto"/>
              <w:rPr>
                <w:sz w:val="16"/>
                <w:szCs w:val="16"/>
              </w:rPr>
            </w:pPr>
          </w:p>
        </w:tc>
      </w:tr>
      <w:tr w:rsidR="004012A0" w14:paraId="5076204A" w14:textId="77777777" w:rsidTr="004012A0">
        <w:tc>
          <w:tcPr>
            <w:tcW w:w="3042" w:type="dxa"/>
          </w:tcPr>
          <w:p w14:paraId="5017FF93" w14:textId="77777777" w:rsidR="004012A0" w:rsidRPr="00E119E1" w:rsidRDefault="004012A0" w:rsidP="004012A0">
            <w:pPr>
              <w:spacing w:line="60" w:lineRule="atLeast"/>
              <w:rPr>
                <w:sz w:val="16"/>
                <w:szCs w:val="16"/>
              </w:rPr>
            </w:pPr>
            <w:r w:rsidRPr="00E119E1">
              <w:rPr>
                <w:sz w:val="16"/>
                <w:szCs w:val="16"/>
              </w:rPr>
              <w:t xml:space="preserve">§ 3.1.2 en 3.4  </w:t>
            </w:r>
            <w:r w:rsidRPr="00E119E1">
              <w:rPr>
                <w:sz w:val="16"/>
                <w:szCs w:val="16"/>
                <w:u w:val="single"/>
              </w:rPr>
              <w:t>Indien</w:t>
            </w:r>
            <w:r w:rsidRPr="00E119E1">
              <w:rPr>
                <w:sz w:val="16"/>
                <w:szCs w:val="16"/>
              </w:rPr>
              <w:t xml:space="preserve"> een beroep op een Derde is gedaan in het kader van voldoen aan </w:t>
            </w:r>
            <w:r w:rsidRPr="00E119E1">
              <w:rPr>
                <w:rFonts w:eastAsia="MS Mincho"/>
                <w:i/>
                <w:sz w:val="16"/>
                <w:szCs w:val="16"/>
              </w:rPr>
              <w:t xml:space="preserve"> </w:t>
            </w:r>
            <w:r w:rsidRPr="00E119E1">
              <w:rPr>
                <w:sz w:val="16"/>
                <w:szCs w:val="16"/>
              </w:rPr>
              <w:t>geschiktheidseis 4 ‘ervaring’</w:t>
            </w:r>
            <w:r w:rsidRPr="00E119E1">
              <w:rPr>
                <w:rFonts w:eastAsia="MS Mincho"/>
              </w:rPr>
              <w:t xml:space="preserve"> </w:t>
            </w:r>
          </w:p>
          <w:p w14:paraId="43B477CE" w14:textId="77777777" w:rsidR="004012A0" w:rsidRPr="00E119E1" w:rsidRDefault="004012A0" w:rsidP="004012A0">
            <w:pPr>
              <w:spacing w:line="60" w:lineRule="atLeast"/>
              <w:rPr>
                <w:sz w:val="16"/>
                <w:szCs w:val="16"/>
                <w:cs/>
              </w:rPr>
            </w:pPr>
          </w:p>
        </w:tc>
        <w:tc>
          <w:tcPr>
            <w:tcW w:w="3587" w:type="dxa"/>
          </w:tcPr>
          <w:p w14:paraId="7D64E5A9" w14:textId="77777777" w:rsidR="004012A0" w:rsidRPr="003F40C3" w:rsidRDefault="004012A0" w:rsidP="004012A0">
            <w:pPr>
              <w:spacing w:line="60" w:lineRule="atLeast"/>
              <w:rPr>
                <w:sz w:val="16"/>
                <w:szCs w:val="16"/>
              </w:rPr>
            </w:pPr>
            <w:r w:rsidRPr="003F40C3">
              <w:rPr>
                <w:rFonts w:hint="eastAsia"/>
                <w:sz w:val="16"/>
                <w:szCs w:val="16"/>
                <w:cs/>
              </w:rPr>
              <w:t>‎‎</w:t>
            </w:r>
            <w:r w:rsidRPr="00E119E1">
              <w:rPr>
                <w:sz w:val="16"/>
                <w:szCs w:val="16"/>
              </w:rPr>
              <w:t>4.3.3 Technische bekwaamheid en/of beroepsbekwaamheid (geschiktheidseis 4)</w:t>
            </w:r>
          </w:p>
          <w:p w14:paraId="22CB7DB5" w14:textId="77777777" w:rsidR="004012A0" w:rsidRDefault="004012A0" w:rsidP="004012A0">
            <w:pPr>
              <w:spacing w:line="60" w:lineRule="atLeast"/>
              <w:rPr>
                <w:sz w:val="16"/>
                <w:szCs w:val="16"/>
              </w:rPr>
            </w:pPr>
          </w:p>
          <w:p w14:paraId="73A23F39" w14:textId="77777777" w:rsidR="004012A0" w:rsidRDefault="004012A0" w:rsidP="004012A0">
            <w:pPr>
              <w:spacing w:line="60" w:lineRule="atLeast"/>
              <w:rPr>
                <w:sz w:val="16"/>
                <w:szCs w:val="16"/>
              </w:rPr>
            </w:pPr>
            <w:r w:rsidRPr="002F1E4F">
              <w:rPr>
                <w:i/>
                <w:sz w:val="16"/>
                <w:szCs w:val="16"/>
              </w:rPr>
              <w:t>(</w:t>
            </w:r>
            <w:r>
              <w:rPr>
                <w:i/>
                <w:iCs/>
                <w:sz w:val="16"/>
                <w:szCs w:val="16"/>
              </w:rPr>
              <w:t>enkel</w:t>
            </w:r>
            <w:r w:rsidRPr="003F40C3">
              <w:rPr>
                <w:i/>
                <w:iCs/>
                <w:sz w:val="16"/>
                <w:szCs w:val="16"/>
              </w:rPr>
              <w:t xml:space="preserve"> van toepassing indien Inschrijver </w:t>
            </w:r>
            <w:r>
              <w:rPr>
                <w:i/>
                <w:iCs/>
                <w:sz w:val="16"/>
                <w:szCs w:val="16"/>
              </w:rPr>
              <w:t>hiervoor een beroep op een derde heeft gedaan</w:t>
            </w:r>
            <w:r w:rsidRPr="003F40C3">
              <w:rPr>
                <w:sz w:val="16"/>
                <w:szCs w:val="16"/>
              </w:rPr>
              <w:t>)</w:t>
            </w:r>
          </w:p>
          <w:p w14:paraId="32606FEF" w14:textId="77777777" w:rsidR="004012A0" w:rsidRPr="003F40C3" w:rsidRDefault="004012A0" w:rsidP="004012A0">
            <w:pPr>
              <w:spacing w:line="60" w:lineRule="atLeast"/>
              <w:rPr>
                <w:sz w:val="16"/>
                <w:szCs w:val="16"/>
              </w:rPr>
            </w:pPr>
          </w:p>
        </w:tc>
        <w:tc>
          <w:tcPr>
            <w:tcW w:w="4083" w:type="dxa"/>
          </w:tcPr>
          <w:p w14:paraId="38B2F1FA" w14:textId="77777777" w:rsidR="004012A0" w:rsidRPr="00DF4002" w:rsidRDefault="004012A0" w:rsidP="004012A0">
            <w:pPr>
              <w:spacing w:line="240" w:lineRule="auto"/>
              <w:rPr>
                <w:sz w:val="16"/>
                <w:szCs w:val="16"/>
              </w:rPr>
            </w:pPr>
            <w:r>
              <w:rPr>
                <w:sz w:val="16"/>
                <w:szCs w:val="16"/>
              </w:rPr>
              <w:t>E</w:t>
            </w:r>
            <w:r w:rsidRPr="002F1E4F">
              <w:rPr>
                <w:sz w:val="16"/>
                <w:szCs w:val="16"/>
              </w:rPr>
              <w:t xml:space="preserve">en rechtsgeldig ondertekende schriftelijke verklaring van deze Derde dat Inschrijver daadwerkelijk kan beschikken over de middelen van de Derde en dat deze Derde wordt ingezet bij de uitvoering van de </w:t>
            </w:r>
            <w:r w:rsidRPr="00E119E1">
              <w:rPr>
                <w:sz w:val="16"/>
                <w:szCs w:val="16"/>
              </w:rPr>
              <w:t xml:space="preserve">Opdracht (zie § 3.4 Beschrijvend </w:t>
            </w:r>
            <w:r>
              <w:rPr>
                <w:sz w:val="16"/>
                <w:szCs w:val="16"/>
              </w:rPr>
              <w:t>D</w:t>
            </w:r>
            <w:r w:rsidRPr="00E119E1">
              <w:rPr>
                <w:sz w:val="16"/>
                <w:szCs w:val="16"/>
              </w:rPr>
              <w:t>ocument)</w:t>
            </w:r>
          </w:p>
          <w:p w14:paraId="43F9C89B" w14:textId="77777777" w:rsidR="004012A0" w:rsidRDefault="004012A0" w:rsidP="004012A0">
            <w:pPr>
              <w:spacing w:line="240" w:lineRule="auto"/>
              <w:rPr>
                <w:sz w:val="16"/>
                <w:szCs w:val="16"/>
              </w:rPr>
            </w:pPr>
            <w:r>
              <w:t xml:space="preserve"> </w:t>
            </w:r>
          </w:p>
          <w:p w14:paraId="6091B268" w14:textId="77777777" w:rsidR="004012A0" w:rsidRPr="003F40C3" w:rsidRDefault="004012A0" w:rsidP="004012A0">
            <w:pPr>
              <w:spacing w:line="60" w:lineRule="atLeast"/>
              <w:rPr>
                <w:sz w:val="16"/>
                <w:szCs w:val="16"/>
              </w:rPr>
            </w:pPr>
          </w:p>
        </w:tc>
      </w:tr>
    </w:tbl>
    <w:p w14:paraId="3C866BF5" w14:textId="20063242" w:rsidR="009D6210" w:rsidRPr="004012A0" w:rsidRDefault="009D6210" w:rsidP="004012A0">
      <w:pPr>
        <w:spacing w:line="60" w:lineRule="atLeast"/>
        <w:ind w:left="-1134" w:right="1315"/>
        <w:rPr>
          <w:b/>
        </w:rPr>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EB5A4F">
        <w:rPr>
          <w:szCs w:val="18"/>
        </w:rPr>
        <w:t>2014/24/EU,</w:t>
      </w:r>
      <w:r w:rsidRPr="00EB5A4F">
        <w:t xml:space="preserve"> op basis van E-Certis bepalen welke documenten equivalent zijn.</w:t>
      </w:r>
      <w:r>
        <w:rPr>
          <w:b/>
          <w:sz w:val="24"/>
        </w:rPr>
        <w:br w:type="page"/>
      </w:r>
    </w:p>
    <w:p w14:paraId="0BE86608" w14:textId="77777777" w:rsidR="009D6210" w:rsidRPr="001F2822" w:rsidRDefault="009D6210" w:rsidP="008704C3">
      <w:pPr>
        <w:spacing w:line="60" w:lineRule="atLeast"/>
        <w:ind w:right="1315" w:hanging="1134"/>
        <w:rPr>
          <w:b/>
          <w:sz w:val="24"/>
        </w:rPr>
      </w:pPr>
      <w:r w:rsidRPr="001F2822">
        <w:rPr>
          <w:b/>
          <w:sz w:val="24"/>
        </w:rPr>
        <w:lastRenderedPageBreak/>
        <w:t>Deel 5 Ondertekening</w:t>
      </w:r>
    </w:p>
    <w:p w14:paraId="6D9EF414" w14:textId="77777777" w:rsidR="009D6210" w:rsidRDefault="009D6210" w:rsidP="009D6210">
      <w:pPr>
        <w:spacing w:line="60" w:lineRule="atLeast"/>
      </w:pPr>
    </w:p>
    <w:p w14:paraId="48132068" w14:textId="77777777" w:rsidR="00E167E8" w:rsidRDefault="009D6210" w:rsidP="008704C3">
      <w:pPr>
        <w:spacing w:line="240" w:lineRule="auto"/>
        <w:ind w:left="-1134"/>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20CF1072" w14:textId="77777777" w:rsidR="002F1E4F" w:rsidRDefault="002F1E4F" w:rsidP="002F1E4F">
      <w:pPr>
        <w:spacing w:line="240" w:lineRule="auto"/>
      </w:pPr>
    </w:p>
    <w:p w14:paraId="42B6B703" w14:textId="7D7B9912" w:rsidR="002F1E4F" w:rsidRDefault="002F1E4F" w:rsidP="008704C3">
      <w:pPr>
        <w:spacing w:line="240" w:lineRule="auto"/>
        <w:ind w:left="-1134"/>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008536DF" w:rsidRPr="00BA74A3">
        <w:rPr>
          <w:szCs w:val="18"/>
        </w:rPr>
        <w:t>medeondertekend</w:t>
      </w:r>
      <w:r w:rsidRPr="00BA74A3">
        <w:rPr>
          <w:szCs w:val="18"/>
        </w:rPr>
        <w:t xml:space="preserve"> door de rechtsgeldig vertegenwoordigers van </w:t>
      </w:r>
      <w:r w:rsidR="00915B56">
        <w:rPr>
          <w:szCs w:val="18"/>
        </w:rPr>
        <w:t>ieder van de</w:t>
      </w:r>
      <w:r w:rsidRPr="00BA74A3">
        <w:rPr>
          <w:szCs w:val="18"/>
        </w:rPr>
        <w:t xml:space="preserve"> </w:t>
      </w:r>
      <w:r>
        <w:rPr>
          <w:szCs w:val="18"/>
        </w:rPr>
        <w:t>Combinanten.</w:t>
      </w:r>
    </w:p>
    <w:p w14:paraId="7697C082" w14:textId="77777777" w:rsidR="002F1E4F" w:rsidRDefault="002F1E4F" w:rsidP="002F1E4F">
      <w:pPr>
        <w:spacing w:line="240" w:lineRule="auto"/>
      </w:pPr>
    </w:p>
    <w:p w14:paraId="36C133F0" w14:textId="77777777" w:rsidR="00E167E8" w:rsidRDefault="00E167E8" w:rsidP="00E167E8">
      <w:pPr>
        <w:spacing w:line="60" w:lineRule="atLeast"/>
        <w:rPr>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E167E8" w:rsidRPr="00232AB3" w14:paraId="26826A5D" w14:textId="77777777" w:rsidTr="00E167E8">
        <w:tc>
          <w:tcPr>
            <w:tcW w:w="1769" w:type="dxa"/>
            <w:tcBorders>
              <w:bottom w:val="single" w:sz="4" w:space="0" w:color="auto"/>
            </w:tcBorders>
            <w:shd w:val="clear" w:color="auto" w:fill="C0C0C0"/>
          </w:tcPr>
          <w:p w14:paraId="2CF249A4" w14:textId="77777777" w:rsidR="00E167E8" w:rsidRPr="00232AB3" w:rsidRDefault="00E167E8" w:rsidP="00E167E8">
            <w:pPr>
              <w:spacing w:line="60" w:lineRule="atLeast"/>
            </w:pPr>
          </w:p>
        </w:tc>
        <w:tc>
          <w:tcPr>
            <w:tcW w:w="6381" w:type="dxa"/>
            <w:shd w:val="clear" w:color="auto" w:fill="C0C0C0"/>
          </w:tcPr>
          <w:p w14:paraId="65FFEF0B" w14:textId="77777777" w:rsidR="00E167E8" w:rsidRPr="00232AB3" w:rsidRDefault="00E167E8" w:rsidP="00E167E8">
            <w:pPr>
              <w:spacing w:line="60" w:lineRule="atLeast"/>
            </w:pPr>
            <w:r w:rsidRPr="00232AB3">
              <w:t>Ondertekening</w:t>
            </w:r>
            <w:r>
              <w:t xml:space="preserve"> Inschrijver</w:t>
            </w:r>
          </w:p>
        </w:tc>
      </w:tr>
      <w:tr w:rsidR="00E167E8" w:rsidRPr="00232AB3" w14:paraId="77191324" w14:textId="77777777" w:rsidTr="00E167E8">
        <w:tc>
          <w:tcPr>
            <w:tcW w:w="1769" w:type="dxa"/>
            <w:shd w:val="clear" w:color="auto" w:fill="C0C0C0"/>
          </w:tcPr>
          <w:p w14:paraId="743744CE" w14:textId="77777777" w:rsidR="00E167E8" w:rsidRDefault="00E167E8" w:rsidP="00E167E8">
            <w:pPr>
              <w:spacing w:line="60" w:lineRule="atLeast"/>
            </w:pPr>
            <w:r>
              <w:t>Naam</w:t>
            </w:r>
          </w:p>
          <w:p w14:paraId="07577692" w14:textId="77777777" w:rsidR="00E167E8" w:rsidRPr="00232AB3" w:rsidRDefault="00E167E8" w:rsidP="00E167E8">
            <w:pPr>
              <w:spacing w:line="60" w:lineRule="atLeast"/>
            </w:pPr>
          </w:p>
        </w:tc>
        <w:tc>
          <w:tcPr>
            <w:tcW w:w="6381" w:type="dxa"/>
          </w:tcPr>
          <w:p w14:paraId="416C6986" w14:textId="77777777" w:rsidR="00E167E8" w:rsidRPr="00232AB3" w:rsidRDefault="00E167E8" w:rsidP="00E167E8">
            <w:pPr>
              <w:spacing w:line="60" w:lineRule="atLeast"/>
            </w:pPr>
          </w:p>
        </w:tc>
      </w:tr>
      <w:tr w:rsidR="00E167E8" w:rsidRPr="00232AB3" w14:paraId="6AE9F653" w14:textId="77777777" w:rsidTr="00E167E8">
        <w:tc>
          <w:tcPr>
            <w:tcW w:w="1769" w:type="dxa"/>
            <w:shd w:val="clear" w:color="auto" w:fill="C0C0C0"/>
          </w:tcPr>
          <w:p w14:paraId="180047A3" w14:textId="77777777" w:rsidR="00E167E8" w:rsidRDefault="00E167E8" w:rsidP="00E167E8">
            <w:pPr>
              <w:spacing w:line="60" w:lineRule="atLeast"/>
            </w:pPr>
            <w:r>
              <w:t>Functie</w:t>
            </w:r>
          </w:p>
          <w:p w14:paraId="5DC8FFEB" w14:textId="77777777" w:rsidR="00E167E8" w:rsidRPr="00232AB3" w:rsidRDefault="00E167E8" w:rsidP="00E167E8">
            <w:pPr>
              <w:spacing w:line="60" w:lineRule="atLeast"/>
            </w:pPr>
          </w:p>
        </w:tc>
        <w:tc>
          <w:tcPr>
            <w:tcW w:w="6381" w:type="dxa"/>
          </w:tcPr>
          <w:p w14:paraId="030ED40F" w14:textId="77777777" w:rsidR="00E167E8" w:rsidRPr="00232AB3" w:rsidRDefault="00E167E8" w:rsidP="00E167E8">
            <w:pPr>
              <w:spacing w:line="60" w:lineRule="atLeast"/>
            </w:pPr>
          </w:p>
        </w:tc>
      </w:tr>
      <w:tr w:rsidR="00E167E8" w:rsidRPr="00232AB3" w14:paraId="0F80EC90" w14:textId="77777777" w:rsidTr="00E167E8">
        <w:tc>
          <w:tcPr>
            <w:tcW w:w="1769" w:type="dxa"/>
            <w:shd w:val="clear" w:color="auto" w:fill="C0C0C0"/>
          </w:tcPr>
          <w:p w14:paraId="2C9BB4CF" w14:textId="77777777" w:rsidR="00E167E8" w:rsidRDefault="00E167E8" w:rsidP="00E167E8">
            <w:pPr>
              <w:spacing w:line="60" w:lineRule="atLeast"/>
            </w:pPr>
            <w:r>
              <w:t>Bedrijf</w:t>
            </w:r>
          </w:p>
          <w:p w14:paraId="6C742DE8" w14:textId="77777777" w:rsidR="00E167E8" w:rsidRPr="00232AB3" w:rsidRDefault="00E167E8" w:rsidP="00E167E8">
            <w:pPr>
              <w:spacing w:line="60" w:lineRule="atLeast"/>
            </w:pPr>
          </w:p>
        </w:tc>
        <w:tc>
          <w:tcPr>
            <w:tcW w:w="6381" w:type="dxa"/>
          </w:tcPr>
          <w:p w14:paraId="40120CC6" w14:textId="77777777" w:rsidR="00E167E8" w:rsidRPr="00232AB3" w:rsidRDefault="00E167E8" w:rsidP="00E167E8">
            <w:pPr>
              <w:spacing w:line="60" w:lineRule="atLeast"/>
            </w:pPr>
          </w:p>
        </w:tc>
      </w:tr>
      <w:tr w:rsidR="00E167E8" w:rsidRPr="00232AB3" w14:paraId="005FA9A6" w14:textId="77777777" w:rsidTr="00E167E8">
        <w:trPr>
          <w:trHeight w:val="827"/>
        </w:trPr>
        <w:tc>
          <w:tcPr>
            <w:tcW w:w="1769" w:type="dxa"/>
            <w:shd w:val="clear" w:color="auto" w:fill="C0C0C0"/>
          </w:tcPr>
          <w:p w14:paraId="6000019D" w14:textId="77777777" w:rsidR="00E167E8" w:rsidRDefault="00E167E8" w:rsidP="00E167E8">
            <w:pPr>
              <w:spacing w:line="60" w:lineRule="atLeast"/>
            </w:pPr>
            <w:r w:rsidRPr="009940D9">
              <w:t>Inschrijfnummer beroeps- of handelsregister</w:t>
            </w:r>
          </w:p>
        </w:tc>
        <w:tc>
          <w:tcPr>
            <w:tcW w:w="6381" w:type="dxa"/>
          </w:tcPr>
          <w:p w14:paraId="7B4AD1CD" w14:textId="77777777" w:rsidR="00E167E8" w:rsidRPr="00232AB3" w:rsidRDefault="00E167E8" w:rsidP="00E167E8">
            <w:pPr>
              <w:spacing w:line="60" w:lineRule="atLeast"/>
            </w:pPr>
          </w:p>
        </w:tc>
      </w:tr>
      <w:tr w:rsidR="00E167E8" w:rsidRPr="00232AB3" w14:paraId="69DE491C" w14:textId="77777777" w:rsidTr="00E167E8">
        <w:trPr>
          <w:trHeight w:val="1662"/>
        </w:trPr>
        <w:tc>
          <w:tcPr>
            <w:tcW w:w="1769" w:type="dxa"/>
            <w:shd w:val="clear" w:color="auto" w:fill="C0C0C0"/>
          </w:tcPr>
          <w:p w14:paraId="70FC08AA" w14:textId="77777777" w:rsidR="00E167E8" w:rsidRPr="00232AB3" w:rsidRDefault="00E167E8" w:rsidP="00E167E8">
            <w:pPr>
              <w:spacing w:line="60" w:lineRule="atLeast"/>
            </w:pPr>
            <w:r>
              <w:t>Handtekening</w:t>
            </w:r>
          </w:p>
        </w:tc>
        <w:tc>
          <w:tcPr>
            <w:tcW w:w="6381" w:type="dxa"/>
          </w:tcPr>
          <w:p w14:paraId="0FE546EA" w14:textId="77777777" w:rsidR="00E167E8" w:rsidRPr="00232AB3" w:rsidRDefault="00E167E8" w:rsidP="00E167E8">
            <w:pPr>
              <w:spacing w:line="60" w:lineRule="atLeast"/>
            </w:pPr>
          </w:p>
        </w:tc>
      </w:tr>
      <w:tr w:rsidR="00E167E8" w:rsidRPr="00232AB3" w14:paraId="74497B5E" w14:textId="77777777" w:rsidTr="00E167E8">
        <w:tc>
          <w:tcPr>
            <w:tcW w:w="1769" w:type="dxa"/>
            <w:shd w:val="clear" w:color="auto" w:fill="C0C0C0"/>
          </w:tcPr>
          <w:p w14:paraId="0FA7A9AA" w14:textId="77777777" w:rsidR="00E167E8" w:rsidRDefault="00E167E8" w:rsidP="00E167E8">
            <w:pPr>
              <w:spacing w:line="60" w:lineRule="atLeast"/>
            </w:pPr>
            <w:r>
              <w:t>Datum</w:t>
            </w:r>
          </w:p>
          <w:p w14:paraId="2E24A737" w14:textId="77777777" w:rsidR="00E167E8" w:rsidRPr="00232AB3" w:rsidRDefault="00E167E8" w:rsidP="00E167E8">
            <w:pPr>
              <w:spacing w:line="60" w:lineRule="atLeast"/>
            </w:pPr>
          </w:p>
        </w:tc>
        <w:tc>
          <w:tcPr>
            <w:tcW w:w="6381" w:type="dxa"/>
          </w:tcPr>
          <w:p w14:paraId="4F2FB542" w14:textId="77777777" w:rsidR="00E167E8" w:rsidRPr="00232AB3" w:rsidRDefault="00E167E8" w:rsidP="00E167E8">
            <w:pPr>
              <w:spacing w:line="60" w:lineRule="atLeast"/>
            </w:pPr>
          </w:p>
        </w:tc>
      </w:tr>
    </w:tbl>
    <w:p w14:paraId="420EAF8C" w14:textId="77777777" w:rsidR="00E167E8" w:rsidRDefault="00E167E8" w:rsidP="009D6210">
      <w:pPr>
        <w:pStyle w:val="Kopzondernummering"/>
        <w:spacing w:line="60" w:lineRule="atLeast"/>
        <w:rPr>
          <w:sz w:val="18"/>
          <w:szCs w:val="18"/>
        </w:rPr>
      </w:pPr>
    </w:p>
    <w:p w14:paraId="48716500" w14:textId="77777777" w:rsidR="00E167E8" w:rsidRDefault="00E167E8" w:rsidP="009D6210">
      <w:pPr>
        <w:pStyle w:val="Kopzondernummering"/>
        <w:spacing w:line="60" w:lineRule="atLeast"/>
        <w:rPr>
          <w:sz w:val="18"/>
          <w:szCs w:val="18"/>
        </w:rPr>
      </w:pPr>
    </w:p>
    <w:p w14:paraId="413C945B" w14:textId="77777777" w:rsidR="00E167E8" w:rsidRDefault="00E167E8" w:rsidP="009D6210">
      <w:pPr>
        <w:pStyle w:val="Kopzondernummering"/>
        <w:spacing w:line="60" w:lineRule="atLeast"/>
        <w:rPr>
          <w:sz w:val="18"/>
          <w:szCs w:val="18"/>
        </w:rPr>
      </w:pPr>
    </w:p>
    <w:p w14:paraId="4C143B5A" w14:textId="77777777" w:rsidR="00E167E8" w:rsidRDefault="00E167E8" w:rsidP="009D6210">
      <w:pPr>
        <w:pStyle w:val="Kopzondernummering"/>
        <w:spacing w:line="60" w:lineRule="atLeast"/>
        <w:rPr>
          <w:sz w:val="18"/>
          <w:szCs w:val="18"/>
        </w:rPr>
      </w:pPr>
    </w:p>
    <w:p w14:paraId="3F35D2CC" w14:textId="77777777" w:rsidR="00E167E8" w:rsidRDefault="00E167E8" w:rsidP="009D6210">
      <w:pPr>
        <w:pStyle w:val="Kopzondernummering"/>
        <w:spacing w:line="60" w:lineRule="atLeast"/>
        <w:rPr>
          <w:sz w:val="18"/>
          <w:szCs w:val="18"/>
        </w:rPr>
      </w:pPr>
    </w:p>
    <w:p w14:paraId="0EE4B38E" w14:textId="77777777" w:rsidR="00E167E8" w:rsidRDefault="00E167E8" w:rsidP="009D6210">
      <w:pPr>
        <w:pStyle w:val="Kopzondernummering"/>
        <w:spacing w:line="60" w:lineRule="atLeast"/>
        <w:rPr>
          <w:sz w:val="18"/>
          <w:szCs w:val="18"/>
        </w:rPr>
      </w:pPr>
    </w:p>
    <w:p w14:paraId="76C90116" w14:textId="77777777" w:rsidR="00E167E8" w:rsidRDefault="00E167E8" w:rsidP="009D6210">
      <w:pPr>
        <w:pStyle w:val="Kopzondernummering"/>
        <w:spacing w:line="60" w:lineRule="atLeast"/>
        <w:rPr>
          <w:sz w:val="18"/>
          <w:szCs w:val="18"/>
        </w:rPr>
      </w:pPr>
    </w:p>
    <w:p w14:paraId="183B932B" w14:textId="77777777" w:rsidR="00E167E8" w:rsidRDefault="00E167E8" w:rsidP="009D6210">
      <w:pPr>
        <w:pStyle w:val="Kopzondernummering"/>
        <w:spacing w:line="60" w:lineRule="atLeast"/>
        <w:rPr>
          <w:sz w:val="18"/>
          <w:szCs w:val="18"/>
        </w:rPr>
      </w:pPr>
    </w:p>
    <w:p w14:paraId="40899AEF" w14:textId="77777777" w:rsidR="00E167E8" w:rsidRDefault="00E167E8" w:rsidP="009D6210">
      <w:pPr>
        <w:pStyle w:val="Kopzondernummering"/>
        <w:spacing w:line="60" w:lineRule="atLeast"/>
        <w:rPr>
          <w:sz w:val="18"/>
          <w:szCs w:val="18"/>
        </w:rPr>
      </w:pPr>
    </w:p>
    <w:p w14:paraId="7A099325" w14:textId="77777777" w:rsidR="00E167E8" w:rsidRDefault="00E167E8" w:rsidP="009D6210">
      <w:pPr>
        <w:pStyle w:val="Kopzondernummering"/>
        <w:spacing w:line="60" w:lineRule="atLeast"/>
        <w:rPr>
          <w:sz w:val="18"/>
          <w:szCs w:val="18"/>
        </w:rPr>
      </w:pPr>
    </w:p>
    <w:p w14:paraId="5C5EE7DA" w14:textId="77777777" w:rsidR="00E167E8" w:rsidRDefault="00E167E8" w:rsidP="009D6210">
      <w:pPr>
        <w:pStyle w:val="Kopzondernummering"/>
        <w:spacing w:line="60" w:lineRule="atLeast"/>
        <w:rPr>
          <w:sz w:val="18"/>
          <w:szCs w:val="18"/>
        </w:rPr>
      </w:pPr>
    </w:p>
    <w:p w14:paraId="3FF18850" w14:textId="77777777" w:rsidR="00E167E8" w:rsidRDefault="00E167E8" w:rsidP="009D6210">
      <w:pPr>
        <w:pStyle w:val="Kopzondernummering"/>
        <w:spacing w:line="60" w:lineRule="atLeast"/>
        <w:rPr>
          <w:sz w:val="18"/>
          <w:szCs w:val="18"/>
        </w:rPr>
      </w:pPr>
    </w:p>
    <w:p w14:paraId="3007310B" w14:textId="77777777" w:rsidR="00E167E8" w:rsidRDefault="00E167E8" w:rsidP="009D6210">
      <w:pPr>
        <w:pStyle w:val="Kopzondernummering"/>
        <w:spacing w:line="60" w:lineRule="atLeast"/>
        <w:rPr>
          <w:sz w:val="18"/>
          <w:szCs w:val="18"/>
        </w:rPr>
      </w:pPr>
    </w:p>
    <w:p w14:paraId="1EF12D84" w14:textId="77777777" w:rsidR="00E167E8" w:rsidRDefault="00E167E8" w:rsidP="009D6210">
      <w:pPr>
        <w:pStyle w:val="Kopzondernummering"/>
        <w:spacing w:line="60" w:lineRule="atLeast"/>
        <w:rPr>
          <w:sz w:val="18"/>
          <w:szCs w:val="18"/>
        </w:rPr>
      </w:pPr>
    </w:p>
    <w:p w14:paraId="256BF579" w14:textId="77777777" w:rsidR="00E167E8" w:rsidRDefault="00E167E8" w:rsidP="009D6210">
      <w:pPr>
        <w:pStyle w:val="Kopzondernummering"/>
        <w:spacing w:line="60" w:lineRule="atLeast"/>
        <w:rPr>
          <w:sz w:val="18"/>
          <w:szCs w:val="18"/>
        </w:rPr>
      </w:pPr>
    </w:p>
    <w:p w14:paraId="39B4F89A" w14:textId="77777777" w:rsidR="00E167E8" w:rsidRDefault="00E167E8" w:rsidP="009D6210">
      <w:pPr>
        <w:pStyle w:val="Kopzondernummering"/>
        <w:spacing w:line="60" w:lineRule="atLeast"/>
        <w:rPr>
          <w:sz w:val="18"/>
          <w:szCs w:val="18"/>
        </w:rPr>
      </w:pPr>
    </w:p>
    <w:p w14:paraId="6EB1F705" w14:textId="77777777" w:rsidR="00E167E8" w:rsidRDefault="00E167E8" w:rsidP="009D6210">
      <w:pPr>
        <w:pStyle w:val="Kopzondernummering"/>
        <w:spacing w:line="60" w:lineRule="atLeast"/>
        <w:rPr>
          <w:sz w:val="18"/>
          <w:szCs w:val="18"/>
        </w:rPr>
      </w:pPr>
    </w:p>
    <w:p w14:paraId="3C5E7B2B" w14:textId="77777777" w:rsidR="00E167E8" w:rsidRDefault="00E167E8" w:rsidP="009D6210">
      <w:pPr>
        <w:pStyle w:val="Kopzondernummering"/>
        <w:spacing w:line="60" w:lineRule="atLeast"/>
        <w:rPr>
          <w:sz w:val="18"/>
          <w:szCs w:val="18"/>
        </w:rPr>
      </w:pPr>
    </w:p>
    <w:p w14:paraId="0FA8004F" w14:textId="77777777" w:rsidR="00E167E8" w:rsidRDefault="00E167E8" w:rsidP="009D6210">
      <w:pPr>
        <w:pStyle w:val="Kopzondernummering"/>
        <w:spacing w:line="60" w:lineRule="atLeast"/>
        <w:rPr>
          <w:sz w:val="18"/>
          <w:szCs w:val="18"/>
        </w:rPr>
      </w:pPr>
    </w:p>
    <w:p w14:paraId="3B208874" w14:textId="77777777" w:rsidR="00E167E8" w:rsidRDefault="00E167E8" w:rsidP="009D6210">
      <w:pPr>
        <w:pStyle w:val="Kopzondernummering"/>
        <w:spacing w:line="60" w:lineRule="atLeast"/>
        <w:rPr>
          <w:sz w:val="18"/>
          <w:szCs w:val="18"/>
        </w:rPr>
      </w:pPr>
    </w:p>
    <w:p w14:paraId="6A1F94FE" w14:textId="77777777" w:rsidR="00E167E8" w:rsidRDefault="00E167E8" w:rsidP="009D6210">
      <w:pPr>
        <w:pStyle w:val="Kopzondernummering"/>
        <w:spacing w:line="60" w:lineRule="atLeast"/>
        <w:rPr>
          <w:sz w:val="18"/>
          <w:szCs w:val="18"/>
        </w:rPr>
      </w:pPr>
    </w:p>
    <w:tbl>
      <w:tblPr>
        <w:tblpPr w:leftFromText="141" w:rightFromText="141" w:vertAnchor="text" w:horzAnchor="margin" w:tblpY="400"/>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F1E4F" w:rsidRPr="00232AB3" w14:paraId="565AE9D1" w14:textId="77777777" w:rsidTr="002F1E4F">
        <w:tc>
          <w:tcPr>
            <w:tcW w:w="1769" w:type="dxa"/>
            <w:tcBorders>
              <w:bottom w:val="single" w:sz="4" w:space="0" w:color="auto"/>
            </w:tcBorders>
            <w:shd w:val="clear" w:color="auto" w:fill="C0C0C0"/>
          </w:tcPr>
          <w:p w14:paraId="58A3BFB8" w14:textId="77777777" w:rsidR="002F1E4F" w:rsidRDefault="002F1E4F" w:rsidP="002F1E4F">
            <w:pPr>
              <w:spacing w:line="60" w:lineRule="atLeast"/>
            </w:pPr>
          </w:p>
          <w:p w14:paraId="1CFEE1D1" w14:textId="77777777" w:rsidR="002F1E4F" w:rsidRPr="00232AB3" w:rsidRDefault="002F1E4F" w:rsidP="002F1E4F">
            <w:pPr>
              <w:spacing w:line="60" w:lineRule="atLeast"/>
            </w:pPr>
          </w:p>
        </w:tc>
        <w:tc>
          <w:tcPr>
            <w:tcW w:w="6381" w:type="dxa"/>
            <w:shd w:val="clear" w:color="auto" w:fill="C0C0C0"/>
          </w:tcPr>
          <w:p w14:paraId="7929DEF2" w14:textId="77777777" w:rsidR="002F1E4F" w:rsidRPr="00232AB3" w:rsidRDefault="002F1E4F" w:rsidP="002F1E4F">
            <w:pPr>
              <w:spacing w:line="60" w:lineRule="atLeast"/>
            </w:pPr>
            <w:r w:rsidRPr="00232AB3">
              <w:t>Ondertekening</w:t>
            </w:r>
            <w:r>
              <w:t xml:space="preserve"> </w:t>
            </w:r>
            <w:r w:rsidRPr="002F1E4F">
              <w:rPr>
                <w:u w:val="single"/>
              </w:rPr>
              <w:t>penvoerder</w:t>
            </w:r>
            <w:r>
              <w:t xml:space="preserve">  Combinant</w:t>
            </w:r>
          </w:p>
        </w:tc>
      </w:tr>
      <w:tr w:rsidR="002F1E4F" w:rsidRPr="00232AB3" w14:paraId="404E35A9" w14:textId="77777777" w:rsidTr="002F1E4F">
        <w:tc>
          <w:tcPr>
            <w:tcW w:w="1769" w:type="dxa"/>
            <w:shd w:val="clear" w:color="auto" w:fill="C0C0C0"/>
          </w:tcPr>
          <w:p w14:paraId="78C8D329" w14:textId="77777777" w:rsidR="002F1E4F" w:rsidRDefault="002F1E4F" w:rsidP="002F1E4F">
            <w:pPr>
              <w:spacing w:line="60" w:lineRule="atLeast"/>
            </w:pPr>
            <w:r>
              <w:t>Naam</w:t>
            </w:r>
          </w:p>
          <w:p w14:paraId="4B59BCBC" w14:textId="77777777" w:rsidR="002F1E4F" w:rsidRPr="00232AB3" w:rsidRDefault="002F1E4F" w:rsidP="002F1E4F">
            <w:pPr>
              <w:spacing w:line="60" w:lineRule="atLeast"/>
            </w:pPr>
          </w:p>
        </w:tc>
        <w:tc>
          <w:tcPr>
            <w:tcW w:w="6381" w:type="dxa"/>
          </w:tcPr>
          <w:p w14:paraId="4CAA676A" w14:textId="77777777" w:rsidR="002F1E4F" w:rsidRPr="00232AB3" w:rsidRDefault="002F1E4F" w:rsidP="002F1E4F">
            <w:pPr>
              <w:spacing w:line="60" w:lineRule="atLeast"/>
            </w:pPr>
          </w:p>
        </w:tc>
      </w:tr>
      <w:tr w:rsidR="002F1E4F" w:rsidRPr="00232AB3" w14:paraId="7397ECD5" w14:textId="77777777" w:rsidTr="002F1E4F">
        <w:tc>
          <w:tcPr>
            <w:tcW w:w="1769" w:type="dxa"/>
            <w:shd w:val="clear" w:color="auto" w:fill="C0C0C0"/>
          </w:tcPr>
          <w:p w14:paraId="136D5A4E" w14:textId="77777777" w:rsidR="002F1E4F" w:rsidRDefault="002F1E4F" w:rsidP="002F1E4F">
            <w:pPr>
              <w:spacing w:line="60" w:lineRule="atLeast"/>
            </w:pPr>
            <w:r>
              <w:t>Functie</w:t>
            </w:r>
          </w:p>
          <w:p w14:paraId="652E27DE" w14:textId="77777777" w:rsidR="002F1E4F" w:rsidRPr="00232AB3" w:rsidRDefault="002F1E4F" w:rsidP="002F1E4F">
            <w:pPr>
              <w:spacing w:line="60" w:lineRule="atLeast"/>
            </w:pPr>
          </w:p>
        </w:tc>
        <w:tc>
          <w:tcPr>
            <w:tcW w:w="6381" w:type="dxa"/>
          </w:tcPr>
          <w:p w14:paraId="36BC5F11" w14:textId="77777777" w:rsidR="002F1E4F" w:rsidRPr="00232AB3" w:rsidRDefault="002F1E4F" w:rsidP="002F1E4F">
            <w:pPr>
              <w:spacing w:line="60" w:lineRule="atLeast"/>
            </w:pPr>
          </w:p>
        </w:tc>
      </w:tr>
      <w:tr w:rsidR="002F1E4F" w:rsidRPr="00232AB3" w14:paraId="60EB78AC" w14:textId="77777777" w:rsidTr="002F1E4F">
        <w:tc>
          <w:tcPr>
            <w:tcW w:w="1769" w:type="dxa"/>
            <w:shd w:val="clear" w:color="auto" w:fill="C0C0C0"/>
          </w:tcPr>
          <w:p w14:paraId="2665A988" w14:textId="77777777" w:rsidR="002F1E4F" w:rsidRDefault="002F1E4F" w:rsidP="002F1E4F">
            <w:pPr>
              <w:spacing w:line="60" w:lineRule="atLeast"/>
            </w:pPr>
            <w:r>
              <w:t>Bedrijf</w:t>
            </w:r>
          </w:p>
          <w:p w14:paraId="25258D84" w14:textId="77777777" w:rsidR="002F1E4F" w:rsidRPr="00232AB3" w:rsidRDefault="002F1E4F" w:rsidP="002F1E4F">
            <w:pPr>
              <w:spacing w:line="60" w:lineRule="atLeast"/>
            </w:pPr>
          </w:p>
        </w:tc>
        <w:tc>
          <w:tcPr>
            <w:tcW w:w="6381" w:type="dxa"/>
          </w:tcPr>
          <w:p w14:paraId="2CB2C2E4" w14:textId="77777777" w:rsidR="002F1E4F" w:rsidRPr="00232AB3" w:rsidRDefault="002F1E4F" w:rsidP="002F1E4F">
            <w:pPr>
              <w:spacing w:line="60" w:lineRule="atLeast"/>
            </w:pPr>
          </w:p>
        </w:tc>
      </w:tr>
      <w:tr w:rsidR="002F1E4F" w:rsidRPr="00232AB3" w14:paraId="18D43CB9" w14:textId="77777777" w:rsidTr="002F1E4F">
        <w:trPr>
          <w:trHeight w:val="830"/>
        </w:trPr>
        <w:tc>
          <w:tcPr>
            <w:tcW w:w="1769" w:type="dxa"/>
            <w:shd w:val="clear" w:color="auto" w:fill="C0C0C0"/>
          </w:tcPr>
          <w:p w14:paraId="44814224" w14:textId="77777777" w:rsidR="002F1E4F" w:rsidRDefault="002F1E4F" w:rsidP="002F1E4F">
            <w:pPr>
              <w:spacing w:line="60" w:lineRule="atLeast"/>
            </w:pPr>
            <w:r w:rsidRPr="009940D9">
              <w:t>Inschrijfnummer beroeps- of handelsregister</w:t>
            </w:r>
          </w:p>
        </w:tc>
        <w:tc>
          <w:tcPr>
            <w:tcW w:w="6381" w:type="dxa"/>
          </w:tcPr>
          <w:p w14:paraId="2DD328E2" w14:textId="77777777" w:rsidR="002F1E4F" w:rsidRPr="00232AB3" w:rsidRDefault="002F1E4F" w:rsidP="002F1E4F">
            <w:pPr>
              <w:spacing w:line="60" w:lineRule="atLeast"/>
            </w:pPr>
          </w:p>
        </w:tc>
      </w:tr>
      <w:tr w:rsidR="002F1E4F" w:rsidRPr="00232AB3" w14:paraId="16184A97" w14:textId="77777777" w:rsidTr="002F1E4F">
        <w:trPr>
          <w:trHeight w:val="1662"/>
        </w:trPr>
        <w:tc>
          <w:tcPr>
            <w:tcW w:w="1769" w:type="dxa"/>
            <w:shd w:val="clear" w:color="auto" w:fill="C0C0C0"/>
          </w:tcPr>
          <w:p w14:paraId="212A37C9" w14:textId="77777777" w:rsidR="002F1E4F" w:rsidRPr="00232AB3" w:rsidRDefault="002F1E4F" w:rsidP="002F1E4F">
            <w:pPr>
              <w:spacing w:line="60" w:lineRule="atLeast"/>
            </w:pPr>
            <w:r>
              <w:t>Handtekening</w:t>
            </w:r>
          </w:p>
        </w:tc>
        <w:tc>
          <w:tcPr>
            <w:tcW w:w="6381" w:type="dxa"/>
          </w:tcPr>
          <w:p w14:paraId="6BAAE4CC" w14:textId="77777777" w:rsidR="002F1E4F" w:rsidRPr="00232AB3" w:rsidRDefault="002F1E4F" w:rsidP="002F1E4F">
            <w:pPr>
              <w:spacing w:line="60" w:lineRule="atLeast"/>
            </w:pPr>
          </w:p>
        </w:tc>
      </w:tr>
      <w:tr w:rsidR="002F1E4F" w:rsidRPr="00232AB3" w14:paraId="5C3F0FAF" w14:textId="77777777" w:rsidTr="002F1E4F">
        <w:tc>
          <w:tcPr>
            <w:tcW w:w="1769" w:type="dxa"/>
            <w:shd w:val="clear" w:color="auto" w:fill="C0C0C0"/>
          </w:tcPr>
          <w:p w14:paraId="3CF24CA9" w14:textId="77777777" w:rsidR="002F1E4F" w:rsidRDefault="002F1E4F" w:rsidP="002F1E4F">
            <w:pPr>
              <w:spacing w:line="60" w:lineRule="atLeast"/>
            </w:pPr>
            <w:r>
              <w:t>Datum</w:t>
            </w:r>
          </w:p>
          <w:p w14:paraId="3673C603" w14:textId="77777777" w:rsidR="002F1E4F" w:rsidRPr="00232AB3" w:rsidRDefault="002F1E4F" w:rsidP="002F1E4F">
            <w:pPr>
              <w:spacing w:line="60" w:lineRule="atLeast"/>
            </w:pPr>
          </w:p>
        </w:tc>
        <w:tc>
          <w:tcPr>
            <w:tcW w:w="6381" w:type="dxa"/>
          </w:tcPr>
          <w:p w14:paraId="12803A08" w14:textId="77777777" w:rsidR="002F1E4F" w:rsidRPr="00232AB3" w:rsidRDefault="002F1E4F" w:rsidP="002F1E4F">
            <w:pPr>
              <w:spacing w:line="60" w:lineRule="atLeast"/>
            </w:pPr>
          </w:p>
        </w:tc>
      </w:tr>
    </w:tbl>
    <w:p w14:paraId="7A49910D" w14:textId="77777777" w:rsidR="00E167E8" w:rsidRDefault="00E167E8" w:rsidP="009D6210">
      <w:pPr>
        <w:pStyle w:val="Kopzondernummering"/>
        <w:spacing w:line="60" w:lineRule="atLeast"/>
        <w:rPr>
          <w:sz w:val="18"/>
          <w:szCs w:val="18"/>
        </w:rPr>
      </w:pPr>
    </w:p>
    <w:p w14:paraId="734E8FD0" w14:textId="77777777" w:rsidR="00E167E8" w:rsidRPr="00B6562D" w:rsidRDefault="00E167E8" w:rsidP="009D6210">
      <w:pPr>
        <w:pStyle w:val="Kopzondernummering"/>
        <w:spacing w:line="60" w:lineRule="atLeast"/>
        <w:rPr>
          <w:sz w:val="18"/>
          <w:szCs w:val="18"/>
        </w:rPr>
      </w:pPr>
    </w:p>
    <w:p w14:paraId="27F01494" w14:textId="77777777" w:rsidR="009D6210" w:rsidRDefault="009D6210" w:rsidP="009D6210">
      <w:pPr>
        <w:pStyle w:val="Kopzondernummering"/>
        <w:spacing w:line="60" w:lineRule="atLeast"/>
      </w:pPr>
    </w:p>
    <w:p w14:paraId="4052288A" w14:textId="77777777" w:rsidR="009D6210" w:rsidRDefault="009D6210" w:rsidP="009D6210">
      <w:pPr>
        <w:pStyle w:val="Kopzondernummering"/>
        <w:spacing w:line="60" w:lineRule="atLeast"/>
      </w:pPr>
    </w:p>
    <w:p w14:paraId="2AEA0782" w14:textId="77777777" w:rsidR="009D6210" w:rsidRDefault="009D6210" w:rsidP="009D6210">
      <w:pPr>
        <w:spacing w:line="60" w:lineRule="atLeast"/>
        <w:rPr>
          <w:sz w:val="24"/>
        </w:rPr>
      </w:pPr>
      <w:r>
        <w:br w:type="page"/>
      </w:r>
    </w:p>
    <w:p w14:paraId="6F2EC3BD" w14:textId="77777777" w:rsidR="009D6210" w:rsidRDefault="006B3B78" w:rsidP="004C66C4">
      <w:pPr>
        <w:pStyle w:val="Kopzondernummering"/>
        <w:spacing w:after="0" w:line="60" w:lineRule="atLeast"/>
        <w:ind w:right="1315"/>
        <w:rPr>
          <w:sz w:val="18"/>
          <w:szCs w:val="18"/>
        </w:rPr>
      </w:pPr>
      <w:r>
        <w:rPr>
          <w:sz w:val="18"/>
          <w:szCs w:val="18"/>
        </w:rPr>
        <w:lastRenderedPageBreak/>
        <w:br/>
      </w:r>
    </w:p>
    <w:p w14:paraId="70182EBB" w14:textId="77777777" w:rsidR="002F1E4F" w:rsidRDefault="002F1E4F" w:rsidP="004C66C4">
      <w:pPr>
        <w:pStyle w:val="Kopzondernummering"/>
        <w:spacing w:after="0" w:line="60" w:lineRule="atLeast"/>
        <w:ind w:right="1315"/>
        <w:rPr>
          <w:sz w:val="18"/>
          <w:szCs w:val="18"/>
        </w:rPr>
      </w:pPr>
    </w:p>
    <w:p w14:paraId="6AC5AC8C" w14:textId="77777777" w:rsidR="009D6210" w:rsidRPr="00647533" w:rsidRDefault="009D6210" w:rsidP="009D6210">
      <w:pPr>
        <w:pStyle w:val="Kopzondernummering"/>
        <w:spacing w:after="0" w:line="6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9D6210" w:rsidRPr="00232AB3" w14:paraId="5C265FDE" w14:textId="77777777" w:rsidTr="00E167E8">
        <w:tc>
          <w:tcPr>
            <w:tcW w:w="1769" w:type="dxa"/>
            <w:tcBorders>
              <w:bottom w:val="single" w:sz="4" w:space="0" w:color="auto"/>
            </w:tcBorders>
            <w:shd w:val="clear" w:color="auto" w:fill="C0C0C0"/>
          </w:tcPr>
          <w:p w14:paraId="3C79775D" w14:textId="77777777" w:rsidR="009D6210" w:rsidRPr="00232AB3" w:rsidRDefault="009D6210" w:rsidP="00E167E8">
            <w:pPr>
              <w:spacing w:line="60" w:lineRule="atLeast"/>
            </w:pPr>
          </w:p>
        </w:tc>
        <w:tc>
          <w:tcPr>
            <w:tcW w:w="6381" w:type="dxa"/>
            <w:shd w:val="clear" w:color="auto" w:fill="C0C0C0"/>
          </w:tcPr>
          <w:p w14:paraId="1AE4F20B" w14:textId="77777777" w:rsidR="009D6210" w:rsidRPr="00232AB3" w:rsidRDefault="009D6210" w:rsidP="002F1E4F">
            <w:pPr>
              <w:spacing w:line="60" w:lineRule="atLeast"/>
            </w:pPr>
            <w:r w:rsidRPr="00232AB3">
              <w:t>Ondertekening</w:t>
            </w:r>
            <w:r w:rsidR="002F1E4F">
              <w:t xml:space="preserve"> Combinant</w:t>
            </w:r>
          </w:p>
        </w:tc>
      </w:tr>
      <w:tr w:rsidR="009D6210" w:rsidRPr="00232AB3" w14:paraId="1475EC56" w14:textId="77777777" w:rsidTr="00E167E8">
        <w:tc>
          <w:tcPr>
            <w:tcW w:w="1769" w:type="dxa"/>
            <w:shd w:val="clear" w:color="auto" w:fill="C0C0C0"/>
          </w:tcPr>
          <w:p w14:paraId="4738B99D" w14:textId="77777777" w:rsidR="009D6210" w:rsidRDefault="009D6210" w:rsidP="00E167E8">
            <w:pPr>
              <w:spacing w:line="60" w:lineRule="atLeast"/>
            </w:pPr>
            <w:r>
              <w:t>Naam</w:t>
            </w:r>
          </w:p>
          <w:p w14:paraId="6635A070" w14:textId="77777777" w:rsidR="00E167E8" w:rsidRPr="00232AB3" w:rsidRDefault="00E167E8" w:rsidP="00E167E8">
            <w:pPr>
              <w:spacing w:line="60" w:lineRule="atLeast"/>
            </w:pPr>
          </w:p>
        </w:tc>
        <w:tc>
          <w:tcPr>
            <w:tcW w:w="6381" w:type="dxa"/>
          </w:tcPr>
          <w:p w14:paraId="3258D1D0" w14:textId="77777777" w:rsidR="009D6210" w:rsidRPr="00232AB3" w:rsidRDefault="009D6210" w:rsidP="00E167E8">
            <w:pPr>
              <w:spacing w:line="60" w:lineRule="atLeast"/>
            </w:pPr>
          </w:p>
        </w:tc>
      </w:tr>
      <w:tr w:rsidR="009D6210" w:rsidRPr="00232AB3" w14:paraId="58A280F9" w14:textId="77777777" w:rsidTr="00E167E8">
        <w:tc>
          <w:tcPr>
            <w:tcW w:w="1769" w:type="dxa"/>
            <w:shd w:val="clear" w:color="auto" w:fill="C0C0C0"/>
          </w:tcPr>
          <w:p w14:paraId="0AF85592" w14:textId="77777777" w:rsidR="009D6210" w:rsidRDefault="009D6210" w:rsidP="00E167E8">
            <w:pPr>
              <w:spacing w:line="60" w:lineRule="atLeast"/>
            </w:pPr>
            <w:r>
              <w:t>Functie</w:t>
            </w:r>
          </w:p>
          <w:p w14:paraId="73F76999" w14:textId="77777777" w:rsidR="00E167E8" w:rsidRPr="00232AB3" w:rsidRDefault="00E167E8" w:rsidP="00E167E8">
            <w:pPr>
              <w:spacing w:line="60" w:lineRule="atLeast"/>
            </w:pPr>
          </w:p>
        </w:tc>
        <w:tc>
          <w:tcPr>
            <w:tcW w:w="6381" w:type="dxa"/>
          </w:tcPr>
          <w:p w14:paraId="759B0F2F" w14:textId="77777777" w:rsidR="009D6210" w:rsidRPr="00232AB3" w:rsidRDefault="009D6210" w:rsidP="00E167E8">
            <w:pPr>
              <w:spacing w:line="60" w:lineRule="atLeast"/>
            </w:pPr>
          </w:p>
        </w:tc>
      </w:tr>
      <w:tr w:rsidR="009D6210" w:rsidRPr="00232AB3" w14:paraId="641C50E4" w14:textId="77777777" w:rsidTr="00E167E8">
        <w:tc>
          <w:tcPr>
            <w:tcW w:w="1769" w:type="dxa"/>
            <w:shd w:val="clear" w:color="auto" w:fill="C0C0C0"/>
          </w:tcPr>
          <w:p w14:paraId="6D3AB6E2" w14:textId="77777777" w:rsidR="009D6210" w:rsidRDefault="009D6210" w:rsidP="00E167E8">
            <w:pPr>
              <w:spacing w:line="60" w:lineRule="atLeast"/>
            </w:pPr>
            <w:r>
              <w:t>Bedrijf</w:t>
            </w:r>
          </w:p>
          <w:p w14:paraId="0086E18F" w14:textId="77777777" w:rsidR="00E167E8" w:rsidRPr="00232AB3" w:rsidRDefault="00E167E8" w:rsidP="00E167E8">
            <w:pPr>
              <w:spacing w:line="60" w:lineRule="atLeast"/>
            </w:pPr>
          </w:p>
        </w:tc>
        <w:tc>
          <w:tcPr>
            <w:tcW w:w="6381" w:type="dxa"/>
          </w:tcPr>
          <w:p w14:paraId="5187DC54" w14:textId="77777777" w:rsidR="009D6210" w:rsidRPr="00232AB3" w:rsidRDefault="009D6210" w:rsidP="00E167E8">
            <w:pPr>
              <w:spacing w:line="60" w:lineRule="atLeast"/>
            </w:pPr>
          </w:p>
        </w:tc>
      </w:tr>
      <w:tr w:rsidR="009D6210" w:rsidRPr="00232AB3" w14:paraId="455C7BA0" w14:textId="77777777" w:rsidTr="00E167E8">
        <w:trPr>
          <w:trHeight w:val="834"/>
        </w:trPr>
        <w:tc>
          <w:tcPr>
            <w:tcW w:w="1769" w:type="dxa"/>
            <w:shd w:val="clear" w:color="auto" w:fill="C0C0C0"/>
          </w:tcPr>
          <w:p w14:paraId="2D581FFC" w14:textId="77777777" w:rsidR="009D6210" w:rsidRDefault="009D6210" w:rsidP="00E167E8">
            <w:pPr>
              <w:spacing w:line="60" w:lineRule="atLeast"/>
            </w:pPr>
            <w:r w:rsidRPr="009940D9">
              <w:t>Inschrijfnummer beroeps- of handelsregister</w:t>
            </w:r>
          </w:p>
        </w:tc>
        <w:tc>
          <w:tcPr>
            <w:tcW w:w="6381" w:type="dxa"/>
          </w:tcPr>
          <w:p w14:paraId="28CFC244" w14:textId="77777777" w:rsidR="009D6210" w:rsidRPr="00232AB3" w:rsidRDefault="009D6210" w:rsidP="00E167E8">
            <w:pPr>
              <w:spacing w:line="60" w:lineRule="atLeast"/>
            </w:pPr>
          </w:p>
        </w:tc>
      </w:tr>
      <w:tr w:rsidR="009D6210" w:rsidRPr="00232AB3" w14:paraId="32A02230" w14:textId="77777777" w:rsidTr="00E167E8">
        <w:trPr>
          <w:trHeight w:val="1662"/>
        </w:trPr>
        <w:tc>
          <w:tcPr>
            <w:tcW w:w="1769" w:type="dxa"/>
            <w:shd w:val="clear" w:color="auto" w:fill="C0C0C0"/>
          </w:tcPr>
          <w:p w14:paraId="07FF8990" w14:textId="77777777" w:rsidR="009D6210" w:rsidRPr="00232AB3" w:rsidRDefault="009D6210" w:rsidP="00E167E8">
            <w:pPr>
              <w:spacing w:line="60" w:lineRule="atLeast"/>
            </w:pPr>
            <w:r>
              <w:t>Handtekening</w:t>
            </w:r>
          </w:p>
        </w:tc>
        <w:tc>
          <w:tcPr>
            <w:tcW w:w="6381" w:type="dxa"/>
          </w:tcPr>
          <w:p w14:paraId="714D0405" w14:textId="77777777" w:rsidR="009D6210" w:rsidRPr="00232AB3" w:rsidRDefault="009D6210" w:rsidP="00E167E8">
            <w:pPr>
              <w:spacing w:line="60" w:lineRule="atLeast"/>
            </w:pPr>
          </w:p>
        </w:tc>
      </w:tr>
      <w:tr w:rsidR="009D6210" w:rsidRPr="00232AB3" w14:paraId="75650154" w14:textId="77777777" w:rsidTr="00E167E8">
        <w:tc>
          <w:tcPr>
            <w:tcW w:w="1769" w:type="dxa"/>
            <w:shd w:val="clear" w:color="auto" w:fill="C0C0C0"/>
          </w:tcPr>
          <w:p w14:paraId="444C5458" w14:textId="77777777" w:rsidR="00E167E8" w:rsidRPr="00232AB3" w:rsidRDefault="009D6210" w:rsidP="00E167E8">
            <w:pPr>
              <w:spacing w:line="60" w:lineRule="atLeast"/>
            </w:pPr>
            <w:r>
              <w:t>Datum</w:t>
            </w:r>
          </w:p>
        </w:tc>
        <w:tc>
          <w:tcPr>
            <w:tcW w:w="6381" w:type="dxa"/>
          </w:tcPr>
          <w:p w14:paraId="3F4C83B1" w14:textId="77777777" w:rsidR="009D6210" w:rsidRPr="00232AB3" w:rsidRDefault="009D6210" w:rsidP="00E167E8">
            <w:pPr>
              <w:spacing w:line="60" w:lineRule="atLeast"/>
            </w:pPr>
          </w:p>
        </w:tc>
      </w:tr>
    </w:tbl>
    <w:p w14:paraId="3EF0E029" w14:textId="77777777" w:rsidR="009D6210" w:rsidRPr="00B6562D" w:rsidRDefault="009D6210" w:rsidP="009D6210">
      <w:pPr>
        <w:pStyle w:val="Kopzondernummering"/>
        <w:spacing w:after="0" w:line="60" w:lineRule="atLeast"/>
        <w:rPr>
          <w:sz w:val="18"/>
          <w:szCs w:val="18"/>
        </w:rPr>
      </w:pPr>
    </w:p>
    <w:p w14:paraId="39D46D6C" w14:textId="77777777" w:rsidR="009D6210" w:rsidRDefault="009D6210" w:rsidP="009D6210">
      <w:pPr>
        <w:pStyle w:val="Kopzondernummering"/>
        <w:spacing w:line="60" w:lineRule="atLeast"/>
      </w:pPr>
    </w:p>
    <w:p w14:paraId="25768A9F" w14:textId="77777777" w:rsidR="00E167E8" w:rsidRDefault="00E167E8" w:rsidP="009D6210">
      <w:pPr>
        <w:pStyle w:val="Kopzondernummering"/>
        <w:spacing w:line="60" w:lineRule="atLeast"/>
      </w:pPr>
    </w:p>
    <w:p w14:paraId="4FB0CD0D" w14:textId="77777777" w:rsidR="00E167E8" w:rsidRDefault="00E167E8" w:rsidP="009D6210">
      <w:pPr>
        <w:pStyle w:val="Kopzondernummering"/>
        <w:spacing w:line="60" w:lineRule="atLeast"/>
      </w:pPr>
    </w:p>
    <w:p w14:paraId="4CB75D04" w14:textId="77777777" w:rsidR="00E167E8" w:rsidRDefault="00E167E8" w:rsidP="009D6210">
      <w:pPr>
        <w:pStyle w:val="Kopzondernummering"/>
        <w:spacing w:line="60" w:lineRule="atLeast"/>
      </w:pPr>
    </w:p>
    <w:p w14:paraId="31782E82" w14:textId="77777777" w:rsidR="00E167E8" w:rsidRDefault="00E167E8" w:rsidP="009D6210">
      <w:pPr>
        <w:pStyle w:val="Kopzondernummering"/>
        <w:spacing w:line="60" w:lineRule="atLeast"/>
      </w:pPr>
    </w:p>
    <w:p w14:paraId="6A9CF2B6" w14:textId="77777777" w:rsidR="00E167E8" w:rsidRDefault="00E167E8" w:rsidP="009D6210">
      <w:pPr>
        <w:pStyle w:val="Kopzondernummering"/>
        <w:spacing w:line="60" w:lineRule="atLeast"/>
      </w:pPr>
    </w:p>
    <w:p w14:paraId="221826E1" w14:textId="77777777" w:rsidR="00E167E8" w:rsidRDefault="00E167E8" w:rsidP="009D6210">
      <w:pPr>
        <w:pStyle w:val="Kopzondernummering"/>
        <w:spacing w:line="60" w:lineRule="atLeast"/>
      </w:pPr>
    </w:p>
    <w:p w14:paraId="13985BC2" w14:textId="77777777" w:rsidR="00E167E8" w:rsidRDefault="00E167E8" w:rsidP="009D6210">
      <w:pPr>
        <w:pStyle w:val="Kopzondernummering"/>
        <w:spacing w:line="60" w:lineRule="atLeast"/>
      </w:pPr>
    </w:p>
    <w:p w14:paraId="5704E908" w14:textId="77777777" w:rsidR="00E167E8" w:rsidRDefault="00E167E8" w:rsidP="009D6210">
      <w:pPr>
        <w:pStyle w:val="Kopzondernummering"/>
        <w:spacing w:line="60" w:lineRule="atLeast"/>
      </w:pPr>
    </w:p>
    <w:p w14:paraId="726CC3A6" w14:textId="77777777" w:rsidR="00E167E8" w:rsidRDefault="00E167E8" w:rsidP="009D6210">
      <w:pPr>
        <w:pStyle w:val="Kopzondernummering"/>
        <w:spacing w:line="60" w:lineRule="atLeast"/>
      </w:pPr>
    </w:p>
    <w:p w14:paraId="519ABF26" w14:textId="77777777" w:rsidR="00E167E8" w:rsidRDefault="00E167E8" w:rsidP="009D6210">
      <w:pPr>
        <w:pStyle w:val="Kopzondernummering"/>
        <w:spacing w:line="60" w:lineRule="atLeast"/>
      </w:pPr>
    </w:p>
    <w:p w14:paraId="38A3FAC8" w14:textId="77777777" w:rsidR="00E167E8" w:rsidRDefault="00E167E8" w:rsidP="009D6210">
      <w:pPr>
        <w:pStyle w:val="Kopzondernummering"/>
        <w:spacing w:line="60" w:lineRule="atLeast"/>
      </w:pPr>
    </w:p>
    <w:p w14:paraId="05D8ACAB" w14:textId="77777777" w:rsidR="00E167E8" w:rsidRDefault="00E167E8" w:rsidP="009D6210">
      <w:pPr>
        <w:pStyle w:val="Kopzondernummering"/>
        <w:spacing w:line="60" w:lineRule="atLeast"/>
      </w:pPr>
    </w:p>
    <w:p w14:paraId="6464BFB6" w14:textId="77777777" w:rsidR="00E167E8" w:rsidRDefault="00E167E8" w:rsidP="00E167E8">
      <w:pPr>
        <w:pStyle w:val="Kopzondernummering"/>
        <w:spacing w:after="0" w:line="60" w:lineRule="atLeast"/>
      </w:pPr>
    </w:p>
    <w:p w14:paraId="081B8DAD" w14:textId="77777777" w:rsidR="00E167E8" w:rsidRDefault="00E167E8" w:rsidP="00E167E8">
      <w:pPr>
        <w:pStyle w:val="Kopzondernummering"/>
        <w:spacing w:after="0" w:line="60" w:lineRule="atLeast"/>
      </w:pPr>
    </w:p>
    <w:p w14:paraId="2416D02F" w14:textId="77777777" w:rsidR="00E167E8" w:rsidRPr="00D05A8C" w:rsidRDefault="002F1E4F" w:rsidP="008704C3">
      <w:pPr>
        <w:pStyle w:val="Kopzondernummering"/>
        <w:spacing w:after="0" w:line="60" w:lineRule="atLeast"/>
        <w:ind w:left="-1134"/>
        <w:rPr>
          <w:sz w:val="22"/>
        </w:rPr>
      </w:pPr>
      <w:r w:rsidRPr="00D05A8C">
        <w:rPr>
          <w:b/>
          <w:sz w:val="16"/>
          <w:szCs w:val="18"/>
        </w:rPr>
        <w:t>NB.</w:t>
      </w:r>
      <w:r w:rsidRPr="00D05A8C">
        <w:rPr>
          <w:sz w:val="16"/>
          <w:szCs w:val="18"/>
        </w:rPr>
        <w:t xml:space="preserve"> </w:t>
      </w:r>
      <w:r w:rsidRPr="00D05A8C">
        <w:rPr>
          <w:i/>
          <w:sz w:val="16"/>
          <w:szCs w:val="18"/>
        </w:rPr>
        <w:t>indien de Combinatie meer Combinanten heeft dan de hier</w:t>
      </w:r>
      <w:r w:rsidR="00722F33" w:rsidRPr="00D05A8C">
        <w:rPr>
          <w:i/>
          <w:sz w:val="16"/>
          <w:szCs w:val="18"/>
        </w:rPr>
        <w:t>boven</w:t>
      </w:r>
      <w:r w:rsidRPr="00D05A8C">
        <w:rPr>
          <w:i/>
          <w:sz w:val="16"/>
          <w:szCs w:val="18"/>
        </w:rPr>
        <w:t xml:space="preserve"> gegeven </w:t>
      </w:r>
      <w:r w:rsidR="00722F33" w:rsidRPr="00D05A8C">
        <w:rPr>
          <w:i/>
          <w:sz w:val="16"/>
          <w:szCs w:val="18"/>
        </w:rPr>
        <w:t>velden</w:t>
      </w:r>
      <w:r w:rsidRPr="00D05A8C">
        <w:rPr>
          <w:i/>
          <w:sz w:val="16"/>
          <w:szCs w:val="18"/>
        </w:rPr>
        <w:t xml:space="preserve"> voor ondertekening, dient u zelf extra ondertekeningsvelden te maken d.m.v. kopiëren en plakken</w:t>
      </w:r>
      <w:r w:rsidRPr="00D05A8C">
        <w:rPr>
          <w:sz w:val="16"/>
          <w:szCs w:val="18"/>
        </w:rPr>
        <w:t>.</w:t>
      </w:r>
    </w:p>
    <w:p w14:paraId="1A3D669B" w14:textId="77777777" w:rsidR="00E167E8" w:rsidRDefault="00E167E8" w:rsidP="00E167E8">
      <w:pPr>
        <w:pStyle w:val="Kopzondernummering"/>
        <w:spacing w:after="0" w:line="60" w:lineRule="atLeast"/>
      </w:pPr>
    </w:p>
    <w:p w14:paraId="4095FF62" w14:textId="77777777" w:rsidR="00E167E8" w:rsidRDefault="00E167E8" w:rsidP="009D6210">
      <w:pPr>
        <w:spacing w:line="60" w:lineRule="atLeast"/>
      </w:pPr>
    </w:p>
    <w:p w14:paraId="5573197C" w14:textId="77777777" w:rsidR="00E167E8" w:rsidRDefault="00E167E8">
      <w:pPr>
        <w:spacing w:line="240" w:lineRule="auto"/>
        <w:rPr>
          <w:rFonts w:eastAsia="MS Mincho"/>
          <w:b/>
          <w:sz w:val="20"/>
          <w:szCs w:val="20"/>
        </w:rPr>
      </w:pPr>
    </w:p>
    <w:sectPr w:rsidR="00E167E8"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038D4" w14:textId="77777777" w:rsidR="00697A5D" w:rsidRDefault="00697A5D">
      <w:r>
        <w:separator/>
      </w:r>
    </w:p>
    <w:p w14:paraId="6BE105B0" w14:textId="77777777" w:rsidR="00697A5D" w:rsidRDefault="00697A5D"/>
    <w:p w14:paraId="32A427A0" w14:textId="77777777" w:rsidR="00697A5D" w:rsidRDefault="00697A5D"/>
    <w:p w14:paraId="5E90F42C" w14:textId="77777777" w:rsidR="00697A5D" w:rsidRDefault="00697A5D"/>
  </w:endnote>
  <w:endnote w:type="continuationSeparator" w:id="0">
    <w:p w14:paraId="2796878E" w14:textId="77777777" w:rsidR="00697A5D" w:rsidRDefault="00697A5D">
      <w:r>
        <w:continuationSeparator/>
      </w:r>
    </w:p>
    <w:p w14:paraId="54DB114D" w14:textId="77777777" w:rsidR="00697A5D" w:rsidRDefault="00697A5D"/>
    <w:p w14:paraId="73339215" w14:textId="77777777" w:rsidR="00697A5D" w:rsidRDefault="00697A5D"/>
    <w:p w14:paraId="1C782B0A" w14:textId="77777777" w:rsidR="00697A5D" w:rsidRDefault="00697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F3553" w14:textId="77777777" w:rsidR="00697A5D" w:rsidRDefault="00697A5D">
    <w:pPr>
      <w:pStyle w:val="Voettekst"/>
    </w:pPr>
  </w:p>
  <w:p w14:paraId="540DBF24" w14:textId="77777777" w:rsidR="00697A5D" w:rsidRDefault="00697A5D"/>
  <w:tbl>
    <w:tblPr>
      <w:tblW w:w="9900" w:type="dxa"/>
      <w:tblLayout w:type="fixed"/>
      <w:tblCellMar>
        <w:left w:w="0" w:type="dxa"/>
        <w:right w:w="0" w:type="dxa"/>
      </w:tblCellMar>
      <w:tblLook w:val="0000" w:firstRow="0" w:lastRow="0" w:firstColumn="0" w:lastColumn="0" w:noHBand="0" w:noVBand="0"/>
    </w:tblPr>
    <w:tblGrid>
      <w:gridCol w:w="7752"/>
      <w:gridCol w:w="2148"/>
    </w:tblGrid>
    <w:tr w:rsidR="00697A5D" w14:paraId="6C21D993" w14:textId="77777777">
      <w:trPr>
        <w:trHeight w:hRule="exact" w:val="240"/>
      </w:trPr>
      <w:tc>
        <w:tcPr>
          <w:tcW w:w="7752" w:type="dxa"/>
          <w:shd w:val="clear" w:color="auto" w:fill="auto"/>
        </w:tcPr>
        <w:p w14:paraId="2E6AAA03" w14:textId="77777777" w:rsidR="00697A5D" w:rsidRDefault="00697A5D" w:rsidP="00C26079">
          <w:r>
            <w:t>VERTROUWELIJK</w:t>
          </w:r>
        </w:p>
      </w:tc>
      <w:tc>
        <w:tcPr>
          <w:tcW w:w="2148" w:type="dxa"/>
        </w:tcPr>
        <w:p w14:paraId="4D08F813" w14:textId="77777777" w:rsidR="00697A5D" w:rsidRPr="00B74DD5" w:rsidRDefault="00697A5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w:t>
            </w:r>
          </w:fldSimple>
        </w:p>
      </w:tc>
    </w:tr>
  </w:tbl>
  <w:p w14:paraId="69A4D316" w14:textId="77777777" w:rsidR="00697A5D" w:rsidRDefault="00697A5D"/>
  <w:tbl>
    <w:tblPr>
      <w:tblW w:w="9900" w:type="dxa"/>
      <w:tblLayout w:type="fixed"/>
      <w:tblCellMar>
        <w:left w:w="0" w:type="dxa"/>
        <w:right w:w="0" w:type="dxa"/>
      </w:tblCellMar>
      <w:tblLook w:val="0000" w:firstRow="0" w:lastRow="0" w:firstColumn="0" w:lastColumn="0" w:noHBand="0" w:noVBand="0"/>
    </w:tblPr>
    <w:tblGrid>
      <w:gridCol w:w="7752"/>
      <w:gridCol w:w="2148"/>
    </w:tblGrid>
    <w:tr w:rsidR="00697A5D" w14:paraId="27A3D907" w14:textId="77777777">
      <w:trPr>
        <w:trHeight w:hRule="exact" w:val="240"/>
      </w:trPr>
      <w:tc>
        <w:tcPr>
          <w:tcW w:w="7752" w:type="dxa"/>
          <w:shd w:val="clear" w:color="auto" w:fill="auto"/>
        </w:tcPr>
        <w:p w14:paraId="7342E867" w14:textId="77777777" w:rsidR="00697A5D" w:rsidRDefault="00697A5D" w:rsidP="00C26079">
          <w:r>
            <w:t>VERTROUWELIJK</w:t>
          </w:r>
        </w:p>
      </w:tc>
      <w:tc>
        <w:tcPr>
          <w:tcW w:w="2148" w:type="dxa"/>
        </w:tcPr>
        <w:p w14:paraId="68DAA975" w14:textId="77777777" w:rsidR="00697A5D" w:rsidRPr="00B74DD5" w:rsidRDefault="00697A5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w:t>
            </w:r>
          </w:fldSimple>
        </w:p>
      </w:tc>
    </w:tr>
  </w:tbl>
  <w:p w14:paraId="53C9AE1E" w14:textId="77777777" w:rsidR="00697A5D" w:rsidRDefault="00697A5D"/>
  <w:p w14:paraId="7B29A729" w14:textId="77777777" w:rsidR="00697A5D" w:rsidRDefault="00697A5D"/>
  <w:p w14:paraId="07FED02D" w14:textId="77777777" w:rsidR="00697A5D" w:rsidRDefault="00697A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697A5D" w14:paraId="1B57197B" w14:textId="77777777" w:rsidTr="005B4F97">
      <w:trPr>
        <w:trHeight w:hRule="exact" w:val="240"/>
      </w:trPr>
      <w:tc>
        <w:tcPr>
          <w:tcW w:w="6260" w:type="dxa"/>
          <w:shd w:val="clear" w:color="auto" w:fill="auto"/>
        </w:tcPr>
        <w:p w14:paraId="6A75CF64" w14:textId="77777777" w:rsidR="00697A5D" w:rsidRPr="00C12E90" w:rsidRDefault="00697A5D" w:rsidP="002E14E1">
          <w:pPr>
            <w:rPr>
              <w:rStyle w:val="Huisstijl-Rubricering"/>
            </w:rPr>
          </w:pPr>
        </w:p>
      </w:tc>
      <w:tc>
        <w:tcPr>
          <w:tcW w:w="1392" w:type="dxa"/>
        </w:tcPr>
        <w:p w14:paraId="44A2244B" w14:textId="38BDA36D" w:rsidR="00697A5D" w:rsidRPr="006B1455" w:rsidRDefault="00697A5D" w:rsidP="002E14E1">
          <w:pPr>
            <w:pStyle w:val="Huisstijl-Paginanummering"/>
            <w:jc w:val="right"/>
          </w:pPr>
          <w:r w:rsidRPr="006B1455">
            <w:t xml:space="preserve">Pagina </w:t>
          </w:r>
          <w:r w:rsidRPr="004F11B2">
            <w:rPr>
              <w:b/>
            </w:rPr>
            <w:fldChar w:fldCharType="begin"/>
          </w:r>
          <w:r w:rsidRPr="004F11B2">
            <w:rPr>
              <w:b/>
            </w:rPr>
            <w:instrText xml:space="preserve"> PAGE   \* MERGEFORMAT </w:instrText>
          </w:r>
          <w:r w:rsidRPr="004F11B2">
            <w:rPr>
              <w:b/>
            </w:rPr>
            <w:fldChar w:fldCharType="separate"/>
          </w:r>
          <w:r w:rsidR="002C7E25">
            <w:rPr>
              <w:b/>
            </w:rPr>
            <w:t>11</w:t>
          </w:r>
          <w:r w:rsidRPr="004F11B2">
            <w:rPr>
              <w:b/>
            </w:rPr>
            <w:fldChar w:fldCharType="end"/>
          </w:r>
          <w:r w:rsidRPr="006B1455">
            <w:t xml:space="preserve"> van </w:t>
          </w:r>
          <w:r w:rsidR="004F11B2" w:rsidRPr="004F11B2">
            <w:rPr>
              <w:b/>
            </w:rPr>
            <w:fldChar w:fldCharType="begin"/>
          </w:r>
          <w:r w:rsidR="004F11B2" w:rsidRPr="004F11B2">
            <w:rPr>
              <w:b/>
            </w:rPr>
            <w:instrText xml:space="preserve"> NUMPAGES   \* MERGEFORMAT </w:instrText>
          </w:r>
          <w:r w:rsidR="004F11B2" w:rsidRPr="004F11B2">
            <w:rPr>
              <w:b/>
            </w:rPr>
            <w:fldChar w:fldCharType="separate"/>
          </w:r>
          <w:r w:rsidR="002C7E25">
            <w:rPr>
              <w:b/>
            </w:rPr>
            <w:t>12</w:t>
          </w:r>
          <w:r w:rsidR="004F11B2" w:rsidRPr="004F11B2">
            <w:rPr>
              <w:b/>
            </w:rPr>
            <w:fldChar w:fldCharType="end"/>
          </w:r>
        </w:p>
      </w:tc>
    </w:tr>
  </w:tbl>
  <w:p w14:paraId="77793B0D" w14:textId="77777777" w:rsidR="00697A5D" w:rsidRDefault="00697A5D" w:rsidP="004F11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F0521" w14:textId="77777777" w:rsidR="00697A5D" w:rsidRPr="00BC3B53" w:rsidRDefault="00697A5D"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89D43" w14:textId="77777777" w:rsidR="00697A5D" w:rsidRPr="00B35331" w:rsidRDefault="00697A5D" w:rsidP="00B35331">
      <w:pPr>
        <w:pStyle w:val="Voettekst"/>
      </w:pPr>
    </w:p>
    <w:p w14:paraId="0785C552" w14:textId="77777777" w:rsidR="00697A5D" w:rsidRDefault="00697A5D"/>
  </w:footnote>
  <w:footnote w:type="continuationSeparator" w:id="0">
    <w:p w14:paraId="4F14AE28" w14:textId="77777777" w:rsidR="00697A5D" w:rsidRDefault="00697A5D">
      <w:r>
        <w:continuationSeparator/>
      </w:r>
    </w:p>
    <w:p w14:paraId="676A21A0" w14:textId="77777777" w:rsidR="00697A5D" w:rsidRDefault="00697A5D"/>
    <w:p w14:paraId="6D98E2F2" w14:textId="77777777" w:rsidR="00697A5D" w:rsidRDefault="00697A5D"/>
    <w:p w14:paraId="1D47465E" w14:textId="77777777" w:rsidR="00697A5D" w:rsidRDefault="00697A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5C2FB" w14:textId="77777777" w:rsidR="00697A5D" w:rsidRDefault="00697A5D">
    <w:pPr>
      <w:pStyle w:val="Koptekst"/>
    </w:pPr>
  </w:p>
  <w:p w14:paraId="4DA5EFAC" w14:textId="77777777" w:rsidR="00697A5D" w:rsidRDefault="00697A5D"/>
  <w:p w14:paraId="71E8872D" w14:textId="77777777" w:rsidR="00697A5D" w:rsidRDefault="00697A5D"/>
  <w:p w14:paraId="0096C68F" w14:textId="77777777" w:rsidR="00697A5D" w:rsidRDefault="00697A5D"/>
  <w:p w14:paraId="334BFD25" w14:textId="77777777" w:rsidR="00697A5D" w:rsidRDefault="00697A5D"/>
  <w:p w14:paraId="053B39D5" w14:textId="77777777" w:rsidR="00697A5D" w:rsidRDefault="00697A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FFA97" w14:textId="77777777" w:rsidR="004F11B2" w:rsidRDefault="004F11B2" w:rsidP="004F11B2">
    <w:pPr>
      <w:adjustRightInd w:val="0"/>
      <w:spacing w:line="0" w:lineRule="atLeast"/>
      <w:ind w:left="-1134"/>
      <w:rPr>
        <w:rStyle w:val="Huisstijl-Koptekst"/>
        <w:sz w:val="16"/>
        <w:szCs w:val="16"/>
      </w:rPr>
    </w:pPr>
  </w:p>
  <w:p w14:paraId="03888097" w14:textId="68AAA9A0" w:rsidR="004F11B2" w:rsidRPr="004F11B2" w:rsidRDefault="004F11B2" w:rsidP="004F11B2">
    <w:pPr>
      <w:adjustRightInd w:val="0"/>
      <w:spacing w:line="0" w:lineRule="atLeast"/>
      <w:ind w:left="-1134"/>
      <w:rPr>
        <w:rStyle w:val="Huisstijl-Koptekst"/>
        <w:sz w:val="16"/>
        <w:szCs w:val="16"/>
      </w:rPr>
    </w:pPr>
    <w:r w:rsidRPr="004F11B2">
      <w:rPr>
        <w:rStyle w:val="Huisstijl-Koptekst"/>
        <w:sz w:val="16"/>
        <w:szCs w:val="16"/>
      </w:rPr>
      <w:t xml:space="preserve">Europese aanbesteding IFA </w:t>
    </w:r>
    <w:r w:rsidR="008E050D">
      <w:rPr>
        <w:rStyle w:val="Huisstijl-Koptekst"/>
        <w:sz w:val="16"/>
        <w:szCs w:val="16"/>
      </w:rPr>
      <w:t>RSO</w:t>
    </w:r>
    <w:r w:rsidR="0018515C">
      <w:rPr>
        <w:rStyle w:val="Huisstijl-Koptekst"/>
        <w:sz w:val="16"/>
        <w:szCs w:val="16"/>
      </w:rPr>
      <w:t xml:space="preserve"> 202</w:t>
    </w:r>
    <w:r w:rsidR="008E050D">
      <w:rPr>
        <w:rStyle w:val="Huisstijl-Koptekst"/>
        <w:sz w:val="16"/>
        <w:szCs w:val="16"/>
      </w:rPr>
      <w:t>1</w:t>
    </w:r>
    <w:r w:rsidRPr="004F11B2">
      <w:rPr>
        <w:rStyle w:val="Huisstijl-Koptekst"/>
        <w:sz w:val="16"/>
        <w:szCs w:val="16"/>
      </w:rPr>
      <w:t xml:space="preserve">, kenmerk </w:t>
    </w:r>
    <w:r w:rsidR="00730921">
      <w:rPr>
        <w:rStyle w:val="Huisstijl-Koptekst"/>
        <w:sz w:val="16"/>
        <w:szCs w:val="16"/>
      </w:rPr>
      <w:t>IUC</w:t>
    </w:r>
    <w:r w:rsidRPr="004F11B2">
      <w:rPr>
        <w:rStyle w:val="Huisstijl-Koptekst"/>
        <w:sz w:val="16"/>
        <w:szCs w:val="16"/>
      </w:rPr>
      <w:t xml:space="preserve"> DJI/INEA/</w:t>
    </w:r>
    <w:r w:rsidR="008E050D">
      <w:rPr>
        <w:rStyle w:val="Huisstijl-Koptekst"/>
        <w:sz w:val="16"/>
        <w:szCs w:val="16"/>
      </w:rPr>
      <w:t>NAP/2021-2</w:t>
    </w:r>
  </w:p>
  <w:p w14:paraId="26B9C712" w14:textId="6AC09D8A" w:rsidR="004F11B2" w:rsidRDefault="004F11B2" w:rsidP="004F11B2">
    <w:pPr>
      <w:pStyle w:val="Koptekst"/>
      <w:ind w:left="-1134"/>
      <w:rPr>
        <w:rStyle w:val="Huisstijl-Koptekst"/>
        <w:sz w:val="16"/>
        <w:szCs w:val="16"/>
      </w:rPr>
    </w:pPr>
    <w:r w:rsidRPr="004F11B2">
      <w:rPr>
        <w:sz w:val="16"/>
        <w:szCs w:val="16"/>
      </w:rPr>
      <w:t xml:space="preserve">Bijlage </w:t>
    </w:r>
    <w:r>
      <w:rPr>
        <w:sz w:val="16"/>
        <w:szCs w:val="16"/>
      </w:rPr>
      <w:t>1. Inschrijf</w:t>
    </w:r>
    <w:r w:rsidR="00BA6FEE">
      <w:rPr>
        <w:sz w:val="16"/>
        <w:szCs w:val="16"/>
      </w:rPr>
      <w:t>f</w:t>
    </w:r>
    <w:r>
      <w:rPr>
        <w:sz w:val="16"/>
        <w:szCs w:val="16"/>
      </w:rPr>
      <w:t>ormulier</w:t>
    </w:r>
    <w:r w:rsidRPr="004F11B2">
      <w:rPr>
        <w:sz w:val="16"/>
        <w:szCs w:val="16"/>
      </w:rPr>
      <w:t>,</w:t>
    </w:r>
    <w:r w:rsidRPr="004F11B2">
      <w:rPr>
        <w:rStyle w:val="Huisstijl-Koptekst"/>
        <w:sz w:val="16"/>
        <w:szCs w:val="16"/>
      </w:rPr>
      <w:t xml:space="preserve"> versie</w:t>
    </w:r>
    <w:r w:rsidR="0018515C">
      <w:rPr>
        <w:rStyle w:val="Huisstijl-Koptekst"/>
        <w:sz w:val="16"/>
        <w:szCs w:val="16"/>
      </w:rPr>
      <w:t>:</w:t>
    </w:r>
    <w:r w:rsidRPr="004F11B2">
      <w:rPr>
        <w:rStyle w:val="Huisstijl-Koptekst"/>
        <w:sz w:val="16"/>
        <w:szCs w:val="16"/>
      </w:rPr>
      <w:t xml:space="preserve"> Publicatie aanbesteding</w:t>
    </w:r>
  </w:p>
  <w:p w14:paraId="4CF0E266" w14:textId="24C9F80B" w:rsidR="00697A5D" w:rsidRPr="004F11B2" w:rsidRDefault="00697A5D" w:rsidP="004F11B2">
    <w:pPr>
      <w:ind w:left="-1134"/>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461AF" w14:textId="77777777" w:rsidR="00697A5D" w:rsidRDefault="00B94577" w:rsidP="006E263E">
    <w:r w:rsidRPr="00B94577">
      <w:rPr>
        <w:noProof/>
      </w:rPr>
      <w:drawing>
        <wp:anchor distT="0" distB="0" distL="114300" distR="114300" simplePos="0" relativeHeight="251658240" behindDoc="0" locked="0" layoutInCell="1" allowOverlap="1" wp14:anchorId="51C7E580" wp14:editId="7CBC477F">
          <wp:simplePos x="0" y="0"/>
          <wp:positionH relativeFrom="column">
            <wp:posOffset>1509557</wp:posOffset>
          </wp:positionH>
          <wp:positionV relativeFrom="paragraph">
            <wp:posOffset>-127000</wp:posOffset>
          </wp:positionV>
          <wp:extent cx="466090" cy="1587500"/>
          <wp:effectExtent l="0" t="0" r="0" b="0"/>
          <wp:wrapTopAndBottom/>
          <wp:docPr id="27" name="Afbeelding 27"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6090" cy="1587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94577">
      <w:rPr>
        <w:noProof/>
      </w:rPr>
      <w:drawing>
        <wp:anchor distT="0" distB="0" distL="114300" distR="114300" simplePos="0" relativeHeight="251726848" behindDoc="0" locked="0" layoutInCell="1" allowOverlap="1" wp14:anchorId="5E0FD7D5" wp14:editId="20D7FA98">
          <wp:simplePos x="0" y="0"/>
          <wp:positionH relativeFrom="column">
            <wp:posOffset>1990090</wp:posOffset>
          </wp:positionH>
          <wp:positionV relativeFrom="paragraph">
            <wp:posOffset>-351155</wp:posOffset>
          </wp:positionV>
          <wp:extent cx="2340610" cy="1583055"/>
          <wp:effectExtent l="0" t="0" r="2540" b="0"/>
          <wp:wrapSquare wrapText="bothSides"/>
          <wp:docPr id="28" name="Afbeelding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14:sizeRelH relativeFrom="page">
            <wp14:pctWidth>0</wp14:pctWidth>
          </wp14:sizeRelH>
          <wp14:sizeRelV relativeFrom="page">
            <wp14:pctHeight>0</wp14:pctHeight>
          </wp14:sizeRelV>
        </wp:anchor>
      </w:drawing>
    </w:r>
  </w:p>
  <w:p w14:paraId="765474AD" w14:textId="77777777" w:rsidR="00697A5D" w:rsidRDefault="00697A5D"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2F674B2E"/>
    <w:multiLevelType w:val="hybridMultilevel"/>
    <w:tmpl w:val="2E70FF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1B7161"/>
    <w:multiLevelType w:val="hybridMultilevel"/>
    <w:tmpl w:val="DC368C62"/>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11D0E28"/>
    <w:multiLevelType w:val="hybridMultilevel"/>
    <w:tmpl w:val="8B32792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699F541E"/>
    <w:multiLevelType w:val="hybridMultilevel"/>
    <w:tmpl w:val="0DCEE09E"/>
    <w:lvl w:ilvl="0" w:tplc="97B6A310">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0"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40"/>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8"/>
  </w:num>
  <w:num w:numId="16">
    <w:abstractNumId w:val="31"/>
  </w:num>
  <w:num w:numId="17">
    <w:abstractNumId w:val="15"/>
  </w:num>
  <w:num w:numId="18">
    <w:abstractNumId w:val="28"/>
  </w:num>
  <w:num w:numId="19">
    <w:abstractNumId w:val="30"/>
  </w:num>
  <w:num w:numId="20">
    <w:abstractNumId w:val="26"/>
  </w:num>
  <w:num w:numId="21">
    <w:abstractNumId w:val="34"/>
  </w:num>
  <w:num w:numId="22">
    <w:abstractNumId w:val="23"/>
  </w:num>
  <w:num w:numId="23">
    <w:abstractNumId w:val="17"/>
  </w:num>
  <w:num w:numId="24">
    <w:abstractNumId w:val="18"/>
  </w:num>
  <w:num w:numId="25">
    <w:abstractNumId w:val="29"/>
  </w:num>
  <w:num w:numId="26">
    <w:abstractNumId w:val="41"/>
  </w:num>
  <w:num w:numId="27">
    <w:abstractNumId w:val="36"/>
  </w:num>
  <w:num w:numId="28">
    <w:abstractNumId w:val="16"/>
  </w:num>
  <w:num w:numId="29">
    <w:abstractNumId w:val="35"/>
  </w:num>
  <w:num w:numId="30">
    <w:abstractNumId w:val="19"/>
  </w:num>
  <w:num w:numId="31">
    <w:abstractNumId w:val="42"/>
  </w:num>
  <w:num w:numId="32">
    <w:abstractNumId w:val="39"/>
  </w:num>
  <w:num w:numId="33">
    <w:abstractNumId w:val="25"/>
  </w:num>
  <w:num w:numId="34">
    <w:abstractNumId w:val="33"/>
  </w:num>
  <w:num w:numId="35">
    <w:abstractNumId w:val="22"/>
  </w:num>
  <w:num w:numId="36">
    <w:abstractNumId w:val="20"/>
  </w:num>
  <w:num w:numId="37">
    <w:abstractNumId w:val="13"/>
  </w:num>
  <w:num w:numId="38">
    <w:abstractNumId w:val="43"/>
  </w:num>
  <w:num w:numId="39">
    <w:abstractNumId w:val="24"/>
  </w:num>
  <w:num w:numId="40">
    <w:abstractNumId w:val="44"/>
  </w:num>
  <w:num w:numId="41">
    <w:abstractNumId w:val="9"/>
  </w:num>
  <w:num w:numId="42">
    <w:abstractNumId w:val="37"/>
  </w:num>
  <w:num w:numId="43">
    <w:abstractNumId w:val="27"/>
  </w:num>
  <w:num w:numId="44">
    <w:abstractNumId w:val="32"/>
  </w:num>
  <w:num w:numId="4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246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85EC6"/>
    <w:rsid w:val="00094B45"/>
    <w:rsid w:val="00096680"/>
    <w:rsid w:val="000A01F6"/>
    <w:rsid w:val="000A7488"/>
    <w:rsid w:val="000B0802"/>
    <w:rsid w:val="000B2A0F"/>
    <w:rsid w:val="000B2D68"/>
    <w:rsid w:val="000B7281"/>
    <w:rsid w:val="000C3F40"/>
    <w:rsid w:val="000C43A2"/>
    <w:rsid w:val="000D38C4"/>
    <w:rsid w:val="000D6FA0"/>
    <w:rsid w:val="000D7BB7"/>
    <w:rsid w:val="000F1A72"/>
    <w:rsid w:val="000F2632"/>
    <w:rsid w:val="000F7B28"/>
    <w:rsid w:val="001109E6"/>
    <w:rsid w:val="001218D4"/>
    <w:rsid w:val="00123082"/>
    <w:rsid w:val="00123704"/>
    <w:rsid w:val="001270C7"/>
    <w:rsid w:val="001315BB"/>
    <w:rsid w:val="001429A1"/>
    <w:rsid w:val="00142BCD"/>
    <w:rsid w:val="0014786A"/>
    <w:rsid w:val="001516A4"/>
    <w:rsid w:val="001802CA"/>
    <w:rsid w:val="00181296"/>
    <w:rsid w:val="0018515C"/>
    <w:rsid w:val="00185428"/>
    <w:rsid w:val="00185576"/>
    <w:rsid w:val="00185951"/>
    <w:rsid w:val="00194D90"/>
    <w:rsid w:val="001A161A"/>
    <w:rsid w:val="001A2505"/>
    <w:rsid w:val="001B7D7E"/>
    <w:rsid w:val="001C47F8"/>
    <w:rsid w:val="001C793E"/>
    <w:rsid w:val="001D5178"/>
    <w:rsid w:val="001E34C6"/>
    <w:rsid w:val="001E5581"/>
    <w:rsid w:val="001F50B8"/>
    <w:rsid w:val="00215347"/>
    <w:rsid w:val="0021643A"/>
    <w:rsid w:val="00216ADD"/>
    <w:rsid w:val="00227FC7"/>
    <w:rsid w:val="00241AE9"/>
    <w:rsid w:val="002428E3"/>
    <w:rsid w:val="00243F3B"/>
    <w:rsid w:val="002455C2"/>
    <w:rsid w:val="00260BAF"/>
    <w:rsid w:val="002650F7"/>
    <w:rsid w:val="00280F74"/>
    <w:rsid w:val="00286998"/>
    <w:rsid w:val="002B153C"/>
    <w:rsid w:val="002C10E6"/>
    <w:rsid w:val="002C6B22"/>
    <w:rsid w:val="002C7E25"/>
    <w:rsid w:val="002D317B"/>
    <w:rsid w:val="002E0F69"/>
    <w:rsid w:val="002E14E1"/>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012A0"/>
    <w:rsid w:val="00402914"/>
    <w:rsid w:val="00413D48"/>
    <w:rsid w:val="0042105D"/>
    <w:rsid w:val="004213B0"/>
    <w:rsid w:val="00422FEE"/>
    <w:rsid w:val="00441AC2"/>
    <w:rsid w:val="00444592"/>
    <w:rsid w:val="004520E4"/>
    <w:rsid w:val="00452BCD"/>
    <w:rsid w:val="00456B63"/>
    <w:rsid w:val="00461154"/>
    <w:rsid w:val="00483F0B"/>
    <w:rsid w:val="0049119A"/>
    <w:rsid w:val="00492A5E"/>
    <w:rsid w:val="004B02EC"/>
    <w:rsid w:val="004B4632"/>
    <w:rsid w:val="004B4977"/>
    <w:rsid w:val="004B5465"/>
    <w:rsid w:val="004C3E35"/>
    <w:rsid w:val="004C66C4"/>
    <w:rsid w:val="004E13BE"/>
    <w:rsid w:val="004E32F0"/>
    <w:rsid w:val="004F11B2"/>
    <w:rsid w:val="00516022"/>
    <w:rsid w:val="00521CEE"/>
    <w:rsid w:val="00524434"/>
    <w:rsid w:val="00534880"/>
    <w:rsid w:val="005559FD"/>
    <w:rsid w:val="0055677D"/>
    <w:rsid w:val="0056454C"/>
    <w:rsid w:val="00573041"/>
    <w:rsid w:val="0058443D"/>
    <w:rsid w:val="005903FB"/>
    <w:rsid w:val="005A03A3"/>
    <w:rsid w:val="005B42D7"/>
    <w:rsid w:val="005B4F97"/>
    <w:rsid w:val="005B77E3"/>
    <w:rsid w:val="005C164B"/>
    <w:rsid w:val="005C1A3A"/>
    <w:rsid w:val="005C3FE0"/>
    <w:rsid w:val="005C740C"/>
    <w:rsid w:val="005D0300"/>
    <w:rsid w:val="005D2620"/>
    <w:rsid w:val="005F0E31"/>
    <w:rsid w:val="005F2F08"/>
    <w:rsid w:val="005F36D5"/>
    <w:rsid w:val="005F4A65"/>
    <w:rsid w:val="005F7E46"/>
    <w:rsid w:val="00604859"/>
    <w:rsid w:val="006048F4"/>
    <w:rsid w:val="0060660A"/>
    <w:rsid w:val="00612294"/>
    <w:rsid w:val="00617A44"/>
    <w:rsid w:val="00621FF5"/>
    <w:rsid w:val="00625CD0"/>
    <w:rsid w:val="006344F2"/>
    <w:rsid w:val="0063573A"/>
    <w:rsid w:val="00635DE3"/>
    <w:rsid w:val="00645EC4"/>
    <w:rsid w:val="006469F6"/>
    <w:rsid w:val="006614C4"/>
    <w:rsid w:val="00661591"/>
    <w:rsid w:val="0066632F"/>
    <w:rsid w:val="006665E1"/>
    <w:rsid w:val="00667BAB"/>
    <w:rsid w:val="00695E92"/>
    <w:rsid w:val="00697A5D"/>
    <w:rsid w:val="006B03AF"/>
    <w:rsid w:val="006B3B78"/>
    <w:rsid w:val="006C2535"/>
    <w:rsid w:val="006D4B0D"/>
    <w:rsid w:val="006D60B4"/>
    <w:rsid w:val="006D75E1"/>
    <w:rsid w:val="006E263E"/>
    <w:rsid w:val="006E3546"/>
    <w:rsid w:val="006E7216"/>
    <w:rsid w:val="006F0F93"/>
    <w:rsid w:val="006F35FA"/>
    <w:rsid w:val="00703AEF"/>
    <w:rsid w:val="00715237"/>
    <w:rsid w:val="00715F39"/>
    <w:rsid w:val="00722F33"/>
    <w:rsid w:val="007254A5"/>
    <w:rsid w:val="00725748"/>
    <w:rsid w:val="00730921"/>
    <w:rsid w:val="0073720D"/>
    <w:rsid w:val="00737942"/>
    <w:rsid w:val="007402E0"/>
    <w:rsid w:val="00742AB9"/>
    <w:rsid w:val="00754FBF"/>
    <w:rsid w:val="0076016D"/>
    <w:rsid w:val="00775344"/>
    <w:rsid w:val="00777097"/>
    <w:rsid w:val="007777DF"/>
    <w:rsid w:val="00783559"/>
    <w:rsid w:val="007A4105"/>
    <w:rsid w:val="007A474C"/>
    <w:rsid w:val="007B0280"/>
    <w:rsid w:val="007B2BFF"/>
    <w:rsid w:val="007C406E"/>
    <w:rsid w:val="007F428E"/>
    <w:rsid w:val="00812028"/>
    <w:rsid w:val="00814D03"/>
    <w:rsid w:val="00816074"/>
    <w:rsid w:val="0083178B"/>
    <w:rsid w:val="00833695"/>
    <w:rsid w:val="00842CD8"/>
    <w:rsid w:val="008536DF"/>
    <w:rsid w:val="008553C7"/>
    <w:rsid w:val="00857FEB"/>
    <w:rsid w:val="00860B95"/>
    <w:rsid w:val="008616E0"/>
    <w:rsid w:val="00862050"/>
    <w:rsid w:val="008646B0"/>
    <w:rsid w:val="008666D2"/>
    <w:rsid w:val="008704C3"/>
    <w:rsid w:val="00874DD4"/>
    <w:rsid w:val="0089074F"/>
    <w:rsid w:val="00891692"/>
    <w:rsid w:val="00897280"/>
    <w:rsid w:val="008B299C"/>
    <w:rsid w:val="008B3929"/>
    <w:rsid w:val="008B3C2F"/>
    <w:rsid w:val="008B4CB3"/>
    <w:rsid w:val="008B54B2"/>
    <w:rsid w:val="008C46FD"/>
    <w:rsid w:val="008C67AF"/>
    <w:rsid w:val="008D4700"/>
    <w:rsid w:val="008E050D"/>
    <w:rsid w:val="008F0C84"/>
    <w:rsid w:val="008F2143"/>
    <w:rsid w:val="008F4B26"/>
    <w:rsid w:val="00905394"/>
    <w:rsid w:val="00910642"/>
    <w:rsid w:val="00915B56"/>
    <w:rsid w:val="00917821"/>
    <w:rsid w:val="009311C8"/>
    <w:rsid w:val="00931C50"/>
    <w:rsid w:val="00933376"/>
    <w:rsid w:val="009336FC"/>
    <w:rsid w:val="00942355"/>
    <w:rsid w:val="00952775"/>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4779"/>
    <w:rsid w:val="009E6427"/>
    <w:rsid w:val="009F3851"/>
    <w:rsid w:val="00A12458"/>
    <w:rsid w:val="00A22467"/>
    <w:rsid w:val="00A27328"/>
    <w:rsid w:val="00A30E68"/>
    <w:rsid w:val="00A34AA0"/>
    <w:rsid w:val="00A41EFC"/>
    <w:rsid w:val="00A56946"/>
    <w:rsid w:val="00A578D8"/>
    <w:rsid w:val="00A61759"/>
    <w:rsid w:val="00A65FF9"/>
    <w:rsid w:val="00A83EC6"/>
    <w:rsid w:val="00A94A09"/>
    <w:rsid w:val="00AB762B"/>
    <w:rsid w:val="00AB78E0"/>
    <w:rsid w:val="00AC0810"/>
    <w:rsid w:val="00AC49D8"/>
    <w:rsid w:val="00AC523C"/>
    <w:rsid w:val="00AD3A3C"/>
    <w:rsid w:val="00AE11B7"/>
    <w:rsid w:val="00AE2671"/>
    <w:rsid w:val="00AF0612"/>
    <w:rsid w:val="00AF1405"/>
    <w:rsid w:val="00B06C4D"/>
    <w:rsid w:val="00B1313D"/>
    <w:rsid w:val="00B23127"/>
    <w:rsid w:val="00B26CCF"/>
    <w:rsid w:val="00B30D9C"/>
    <w:rsid w:val="00B316B9"/>
    <w:rsid w:val="00B3449D"/>
    <w:rsid w:val="00B35331"/>
    <w:rsid w:val="00B423F8"/>
    <w:rsid w:val="00B46041"/>
    <w:rsid w:val="00B51544"/>
    <w:rsid w:val="00B529A4"/>
    <w:rsid w:val="00B531DD"/>
    <w:rsid w:val="00B60860"/>
    <w:rsid w:val="00B67870"/>
    <w:rsid w:val="00B71DC2"/>
    <w:rsid w:val="00B73546"/>
    <w:rsid w:val="00B74DD5"/>
    <w:rsid w:val="00B74F88"/>
    <w:rsid w:val="00B76A6E"/>
    <w:rsid w:val="00B93893"/>
    <w:rsid w:val="00B94577"/>
    <w:rsid w:val="00BA6FEE"/>
    <w:rsid w:val="00BB1670"/>
    <w:rsid w:val="00BC12A3"/>
    <w:rsid w:val="00BC3B53"/>
    <w:rsid w:val="00BC56F5"/>
    <w:rsid w:val="00BC75D5"/>
    <w:rsid w:val="00BE2D55"/>
    <w:rsid w:val="00BF37A3"/>
    <w:rsid w:val="00C05216"/>
    <w:rsid w:val="00C12E90"/>
    <w:rsid w:val="00C206F1"/>
    <w:rsid w:val="00C26079"/>
    <w:rsid w:val="00C35A91"/>
    <w:rsid w:val="00C40853"/>
    <w:rsid w:val="00C40C60"/>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D05A8C"/>
    <w:rsid w:val="00D078E1"/>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E578A"/>
    <w:rsid w:val="00DF1D1E"/>
    <w:rsid w:val="00DF2583"/>
    <w:rsid w:val="00DF4002"/>
    <w:rsid w:val="00DF54D9"/>
    <w:rsid w:val="00E03D32"/>
    <w:rsid w:val="00E10DC6"/>
    <w:rsid w:val="00E119E1"/>
    <w:rsid w:val="00E11F8E"/>
    <w:rsid w:val="00E145EA"/>
    <w:rsid w:val="00E167E8"/>
    <w:rsid w:val="00E206ED"/>
    <w:rsid w:val="00E364EF"/>
    <w:rsid w:val="00E426A4"/>
    <w:rsid w:val="00E42D22"/>
    <w:rsid w:val="00E50A17"/>
    <w:rsid w:val="00E634E3"/>
    <w:rsid w:val="00E659A6"/>
    <w:rsid w:val="00EA0D09"/>
    <w:rsid w:val="00EA75C1"/>
    <w:rsid w:val="00EB7550"/>
    <w:rsid w:val="00EC237D"/>
    <w:rsid w:val="00EE1A75"/>
    <w:rsid w:val="00EE4A1F"/>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77F43"/>
    <w:rsid w:val="00F9634B"/>
    <w:rsid w:val="00FA1759"/>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fill="f" fillcolor="white" stroke="f">
      <v:fill color="white" on="f"/>
      <v:stroke on="f"/>
      <o:colormru v:ext="edit" colors="#009fee"/>
    </o:shapedefaults>
    <o:shapelayout v:ext="edit">
      <o:idmap v:ext="edit" data="1"/>
    </o:shapelayout>
  </w:shapeDefaults>
  <w:decimalSymbol w:val=","/>
  <w:listSeparator w:val=";"/>
  <w14:docId w14:val="323C99A3"/>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basedOn w:val="Standaard"/>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A83EC6"/>
    <w:pPr>
      <w:spacing w:line="240" w:lineRule="auto"/>
    </w:pPr>
    <w:rPr>
      <w:b/>
      <w:bCs/>
    </w:rPr>
  </w:style>
  <w:style w:type="character" w:customStyle="1" w:styleId="OnderwerpvanopmerkingChar">
    <w:name w:val="Onderwerp van opmerking Char"/>
    <w:basedOn w:val="TekstopmerkingChar"/>
    <w:link w:val="Onderwerpvanopmerking"/>
    <w:semiHidden/>
    <w:rsid w:val="00A83EC6"/>
    <w:rPr>
      <w:rFonts w:ascii="Verdana" w:hAnsi="Verdana"/>
      <w:b/>
      <w:bCs/>
    </w:rPr>
  </w:style>
  <w:style w:type="character" w:customStyle="1" w:styleId="KoptekstChar">
    <w:name w:val="Koptekst Char"/>
    <w:basedOn w:val="Standaardalinea-lettertype"/>
    <w:link w:val="Koptekst"/>
    <w:uiPriority w:val="99"/>
    <w:rsid w:val="004F11B2"/>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4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DF36AC-D964-46E4-97FD-60761CE97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3004</Words>
  <Characters>16528</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19494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Alting, Niels</cp:lastModifiedBy>
  <cp:revision>10</cp:revision>
  <cp:lastPrinted>2008-09-19T14:31:00Z</cp:lastPrinted>
  <dcterms:created xsi:type="dcterms:W3CDTF">2021-07-13T14:26:00Z</dcterms:created>
  <dcterms:modified xsi:type="dcterms:W3CDTF">2021-09-20T12:12:00Z</dcterms:modified>
</cp:coreProperties>
</file>