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E97DD" w14:textId="77777777" w:rsidR="00142BCD" w:rsidRDefault="00142BCD" w:rsidP="001F50B8">
      <w:pPr>
        <w:ind w:left="-851"/>
        <w:rPr>
          <w:lang w:val="en-GB"/>
        </w:rPr>
      </w:pPr>
    </w:p>
    <w:p w14:paraId="50E4D12D" w14:textId="77777777" w:rsidR="00905394" w:rsidRDefault="00905394" w:rsidP="00645EC4">
      <w:pPr>
        <w:pStyle w:val="Kopzondernummering"/>
      </w:pPr>
    </w:p>
    <w:p w14:paraId="753987A8" w14:textId="77777777" w:rsidR="00905394" w:rsidRPr="00905394" w:rsidRDefault="00905394" w:rsidP="00905394"/>
    <w:p w14:paraId="3B162FD8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1A4B47" wp14:editId="5BC6A27B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73A52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7A1C2A0D" w14:textId="43DCDEFA" w:rsidR="005A0A48" w:rsidRDefault="008F3EB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F3E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Standaardformulier </w:t>
                            </w:r>
                            <w:r w:rsidR="009A74EC"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- Formulier tbv </w:t>
                            </w:r>
                            <w:r w:rsidR="00314953">
                              <w:rPr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eferentie </w:t>
                            </w:r>
                            <w:r w:rsidR="00314953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electiecriterium </w:t>
                            </w:r>
                            <w:r w:rsidR="009A74EC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14:paraId="25863826" w14:textId="77777777" w:rsidR="000D6FA0" w:rsidRPr="005A0A48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5A0A48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14:paraId="2924D45C" w14:textId="2C441134" w:rsidR="00194D90" w:rsidRPr="001A3886" w:rsidRDefault="008F3EB0" w:rsidP="00F74EE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F3EB0">
                              <w:rPr>
                                <w:b/>
                              </w:rPr>
                              <w:t>ICT-planapplicatie inzake vervoer en dienstverlenend personeel</w:t>
                            </w:r>
                          </w:p>
                          <w:p w14:paraId="04F39D00" w14:textId="77777777" w:rsidR="001A3886" w:rsidRDefault="001A3886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0DAB8BC" w14:textId="77777777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 xml:space="preserve">Kenmerk 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1A3886" w:rsidRPr="001A3886">
                              <w:rPr>
                                <w:sz w:val="32"/>
                                <w:szCs w:val="32"/>
                              </w:rPr>
                              <w:t>IUC DJI/INKEA/DFO/2022-1</w:t>
                            </w:r>
                          </w:p>
                          <w:p w14:paraId="31EDAC76" w14:textId="64B59438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14D2D">
                              <w:rPr>
                                <w:sz w:val="32"/>
                                <w:szCs w:val="32"/>
                              </w:rPr>
                              <w:t>1.0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A4B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7A173A52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7A1C2A0D" w14:textId="43DCDEFA" w:rsidR="005A0A48" w:rsidRDefault="008F3EB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8F3EB0">
                        <w:rPr>
                          <w:b/>
                          <w:sz w:val="32"/>
                          <w:szCs w:val="32"/>
                        </w:rPr>
                        <w:t xml:space="preserve">Standaardformulier </w:t>
                      </w:r>
                      <w:r w:rsidR="009A74EC">
                        <w:rPr>
                          <w:b/>
                          <w:sz w:val="32"/>
                          <w:szCs w:val="32"/>
                        </w:rPr>
                        <w:t>5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 xml:space="preserve">- Formulier tbv </w:t>
                      </w:r>
                      <w:r w:rsidR="00314953">
                        <w:rPr>
                          <w:b/>
                          <w:sz w:val="32"/>
                          <w:szCs w:val="32"/>
                        </w:rPr>
                        <w:t>r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 xml:space="preserve">eferentie </w:t>
                      </w:r>
                      <w:r w:rsidR="00314953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 xml:space="preserve">electiecriterium </w:t>
                      </w:r>
                      <w:r w:rsidR="009A74EC">
                        <w:rPr>
                          <w:b/>
                          <w:sz w:val="32"/>
                          <w:szCs w:val="32"/>
                        </w:rPr>
                        <w:t>2</w:t>
                      </w:r>
                    </w:p>
                    <w:p w14:paraId="25863826" w14:textId="77777777" w:rsidR="000D6FA0" w:rsidRPr="005A0A48" w:rsidRDefault="00194D90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5A0A48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14:paraId="2924D45C" w14:textId="2C441134" w:rsidR="00194D90" w:rsidRPr="001A3886" w:rsidRDefault="008F3EB0" w:rsidP="00F74EE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8F3EB0">
                        <w:rPr>
                          <w:b/>
                        </w:rPr>
                        <w:t>ICT-planapplicatie inzake vervoer en dienstverlenend personeel</w:t>
                      </w:r>
                    </w:p>
                    <w:p w14:paraId="04F39D00" w14:textId="77777777" w:rsidR="001A3886" w:rsidRDefault="001A3886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14:paraId="10DAB8BC" w14:textId="77777777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 xml:space="preserve">Kenmerk 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1A3886" w:rsidRPr="001A3886">
                        <w:rPr>
                          <w:sz w:val="32"/>
                          <w:szCs w:val="32"/>
                        </w:rPr>
                        <w:t>IUC DJI/INKEA/DFO/2022-1</w:t>
                      </w:r>
                    </w:p>
                    <w:p w14:paraId="31EDAC76" w14:textId="64B59438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C14D2D">
                        <w:rPr>
                          <w:sz w:val="32"/>
                          <w:szCs w:val="32"/>
                        </w:rPr>
                        <w:t>1.0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5D363607" w14:textId="77777777" w:rsidR="00905394" w:rsidRPr="00905394" w:rsidRDefault="00905394" w:rsidP="00905394"/>
    <w:p w14:paraId="03C38C1B" w14:textId="77777777" w:rsidR="00905394" w:rsidRPr="00905394" w:rsidRDefault="00905394" w:rsidP="00905394"/>
    <w:p w14:paraId="7FE287F3" w14:textId="77777777" w:rsidR="00905394" w:rsidRPr="00905394" w:rsidRDefault="00905394" w:rsidP="00905394"/>
    <w:p w14:paraId="3086728F" w14:textId="77777777" w:rsidR="00905394" w:rsidRPr="00905394" w:rsidRDefault="00905394" w:rsidP="00905394"/>
    <w:p w14:paraId="30E5A666" w14:textId="77777777" w:rsidR="00905394" w:rsidRPr="00905394" w:rsidRDefault="00905394" w:rsidP="00905394"/>
    <w:p w14:paraId="752D77B6" w14:textId="77777777" w:rsidR="00905394" w:rsidRPr="00905394" w:rsidRDefault="00905394" w:rsidP="00905394"/>
    <w:p w14:paraId="6C566718" w14:textId="77777777" w:rsidR="00905394" w:rsidRPr="00905394" w:rsidRDefault="00905394" w:rsidP="00905394">
      <w:pPr>
        <w:jc w:val="right"/>
      </w:pPr>
    </w:p>
    <w:p w14:paraId="49BDE5CD" w14:textId="77777777" w:rsidR="00905394" w:rsidRPr="00905394" w:rsidRDefault="00905394" w:rsidP="00905394"/>
    <w:p w14:paraId="1525BA79" w14:textId="77777777"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14:paraId="636F74FE" w14:textId="77777777" w:rsidR="00BC75D5" w:rsidRDefault="00BC75D5" w:rsidP="0089074F">
      <w:pPr>
        <w:pStyle w:val="Kopzondernummering"/>
        <w:ind w:left="-993" w:firstLine="993"/>
      </w:pPr>
    </w:p>
    <w:p w14:paraId="45E82797" w14:textId="77777777" w:rsidR="00BC75D5" w:rsidRDefault="00BC75D5" w:rsidP="0089074F">
      <w:pPr>
        <w:pStyle w:val="Kopzondernummering"/>
        <w:ind w:left="-993" w:firstLine="993"/>
      </w:pPr>
    </w:p>
    <w:p w14:paraId="7643943C" w14:textId="77777777" w:rsidR="00BC75D5" w:rsidRDefault="00BC75D5" w:rsidP="0089074F">
      <w:pPr>
        <w:pStyle w:val="Kopzondernummering"/>
        <w:ind w:left="-993" w:firstLine="993"/>
      </w:pPr>
    </w:p>
    <w:p w14:paraId="199AAD79" w14:textId="77777777" w:rsidR="00BC75D5" w:rsidRDefault="00BC75D5" w:rsidP="0089074F">
      <w:pPr>
        <w:pStyle w:val="Kopzondernummering"/>
        <w:ind w:left="-993" w:firstLine="993"/>
      </w:pPr>
    </w:p>
    <w:p w14:paraId="5DFDAF2E" w14:textId="77777777" w:rsidR="00BC75D5" w:rsidRDefault="00BC75D5" w:rsidP="0089074F">
      <w:pPr>
        <w:pStyle w:val="Kopzondernummering"/>
        <w:ind w:left="-993" w:firstLine="993"/>
      </w:pPr>
    </w:p>
    <w:p w14:paraId="683668B3" w14:textId="77777777" w:rsidR="00BC75D5" w:rsidRDefault="00BC75D5" w:rsidP="0089074F">
      <w:pPr>
        <w:pStyle w:val="Kopzondernummering"/>
        <w:ind w:left="-993" w:firstLine="993"/>
      </w:pPr>
    </w:p>
    <w:p w14:paraId="0A5B97F0" w14:textId="77777777" w:rsidR="00BC75D5" w:rsidRDefault="00BC75D5" w:rsidP="0089074F">
      <w:pPr>
        <w:pStyle w:val="Kopzondernummering"/>
        <w:ind w:left="-993" w:firstLine="993"/>
      </w:pPr>
    </w:p>
    <w:p w14:paraId="76E07DCB" w14:textId="77777777" w:rsidR="00BC75D5" w:rsidRDefault="00BC75D5" w:rsidP="0089074F">
      <w:pPr>
        <w:pStyle w:val="Kopzondernummering"/>
        <w:ind w:left="-993" w:firstLine="993"/>
      </w:pPr>
    </w:p>
    <w:p w14:paraId="1D46CA03" w14:textId="77777777" w:rsidR="00BC75D5" w:rsidRDefault="00BC75D5" w:rsidP="0089074F">
      <w:pPr>
        <w:pStyle w:val="Kopzondernummering"/>
        <w:ind w:left="-993" w:firstLine="993"/>
      </w:pPr>
    </w:p>
    <w:p w14:paraId="3FC092E8" w14:textId="77777777" w:rsidR="00BC75D5" w:rsidRDefault="00BC75D5" w:rsidP="0089074F">
      <w:pPr>
        <w:pStyle w:val="Kopzondernummering"/>
        <w:ind w:left="-993" w:firstLine="993"/>
      </w:pPr>
    </w:p>
    <w:p w14:paraId="59D0A280" w14:textId="77777777" w:rsidR="00BC75D5" w:rsidRDefault="00BC75D5" w:rsidP="0089074F">
      <w:pPr>
        <w:pStyle w:val="Kopzondernummering"/>
        <w:ind w:left="-993" w:firstLine="993"/>
      </w:pPr>
    </w:p>
    <w:p w14:paraId="33F6E8A2" w14:textId="77777777" w:rsidR="00BC75D5" w:rsidRDefault="00BC75D5" w:rsidP="0089074F">
      <w:pPr>
        <w:pStyle w:val="Kopzondernummering"/>
        <w:ind w:left="-993" w:firstLine="993"/>
      </w:pPr>
    </w:p>
    <w:p w14:paraId="22476A6B" w14:textId="77777777" w:rsidR="00BC75D5" w:rsidRDefault="00BC75D5" w:rsidP="0089074F">
      <w:pPr>
        <w:pStyle w:val="Kopzondernummering"/>
        <w:ind w:left="-993" w:firstLine="993"/>
      </w:pPr>
    </w:p>
    <w:p w14:paraId="28CA3D00" w14:textId="77777777" w:rsidR="00BC75D5" w:rsidRDefault="00BC75D5" w:rsidP="0089074F">
      <w:pPr>
        <w:pStyle w:val="Kopzondernummering"/>
        <w:ind w:left="-993" w:firstLine="993"/>
      </w:pPr>
    </w:p>
    <w:p w14:paraId="7192F054" w14:textId="77777777" w:rsidR="00BC75D5" w:rsidRDefault="00BC75D5" w:rsidP="0089074F">
      <w:pPr>
        <w:pStyle w:val="Kopzondernummering"/>
        <w:ind w:left="-993" w:firstLine="993"/>
      </w:pPr>
    </w:p>
    <w:p w14:paraId="2D1AC3B9" w14:textId="77777777" w:rsidR="00BC75D5" w:rsidRDefault="00BC75D5" w:rsidP="0089074F">
      <w:pPr>
        <w:pStyle w:val="Kopzondernummering"/>
        <w:ind w:left="-993" w:firstLine="993"/>
      </w:pPr>
    </w:p>
    <w:p w14:paraId="76D357C3" w14:textId="77777777" w:rsidR="00BC75D5" w:rsidRDefault="00BC75D5" w:rsidP="0089074F">
      <w:pPr>
        <w:pStyle w:val="Kopzondernummering"/>
        <w:ind w:left="-993" w:firstLine="993"/>
      </w:pPr>
    </w:p>
    <w:p w14:paraId="24DABF97" w14:textId="77777777" w:rsidR="00BC75D5" w:rsidRDefault="00BC75D5" w:rsidP="0089074F">
      <w:pPr>
        <w:pStyle w:val="Kopzondernummering"/>
        <w:ind w:left="-993" w:firstLine="993"/>
      </w:pPr>
    </w:p>
    <w:p w14:paraId="76F4BF1F" w14:textId="77777777" w:rsidR="00BC75D5" w:rsidRDefault="00BC75D5" w:rsidP="0089074F">
      <w:pPr>
        <w:pStyle w:val="Kopzondernummering"/>
        <w:ind w:left="-993" w:firstLine="993"/>
      </w:pPr>
    </w:p>
    <w:p w14:paraId="2654FC1A" w14:textId="77777777" w:rsidR="00BC75D5" w:rsidRDefault="00BC75D5" w:rsidP="0089074F">
      <w:pPr>
        <w:pStyle w:val="Kopzondernummering"/>
        <w:ind w:left="-993" w:firstLine="993"/>
      </w:pPr>
    </w:p>
    <w:p w14:paraId="25584465" w14:textId="77777777" w:rsidR="00BC75D5" w:rsidRDefault="00BC75D5" w:rsidP="0089074F">
      <w:pPr>
        <w:pStyle w:val="Kopzondernummering"/>
        <w:ind w:left="-993" w:firstLine="993"/>
      </w:pPr>
    </w:p>
    <w:p w14:paraId="46448D17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4EE58040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5575E95F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2786BE5A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77413831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C15A42B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14:paraId="0547BC8C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2C18FFCE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561A5D79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170EB2D9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03E22E16" w14:textId="725FD212" w:rsidR="00227FC7" w:rsidRPr="00952775" w:rsidRDefault="009A74EC" w:rsidP="00314953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>
              <w:rPr>
                <w:rFonts w:eastAsia="MS Mincho"/>
                <w:b/>
                <w:kern w:val="28"/>
                <w:sz w:val="24"/>
              </w:rPr>
              <w:t>Standaardformulier 5</w:t>
            </w:r>
            <w:r w:rsidR="00EC6654" w:rsidRPr="00EC6654">
              <w:rPr>
                <w:rFonts w:eastAsia="MS Mincho"/>
                <w:b/>
                <w:kern w:val="28"/>
                <w:sz w:val="24"/>
              </w:rPr>
              <w:t>- Formulier tb</w:t>
            </w:r>
            <w:r>
              <w:rPr>
                <w:rFonts w:eastAsia="MS Mincho"/>
                <w:b/>
                <w:kern w:val="28"/>
                <w:sz w:val="24"/>
              </w:rPr>
              <w:t xml:space="preserve">v </w:t>
            </w:r>
            <w:r w:rsidR="00314953">
              <w:rPr>
                <w:rFonts w:eastAsia="MS Mincho"/>
                <w:b/>
                <w:kern w:val="28"/>
                <w:sz w:val="24"/>
              </w:rPr>
              <w:t>r</w:t>
            </w:r>
            <w:r>
              <w:rPr>
                <w:rFonts w:eastAsia="MS Mincho"/>
                <w:b/>
                <w:kern w:val="28"/>
                <w:sz w:val="24"/>
              </w:rPr>
              <w:t xml:space="preserve">eferentie </w:t>
            </w:r>
            <w:r w:rsidR="00314953">
              <w:rPr>
                <w:rFonts w:eastAsia="MS Mincho"/>
                <w:b/>
                <w:kern w:val="28"/>
                <w:sz w:val="24"/>
              </w:rPr>
              <w:t>s</w:t>
            </w:r>
            <w:r>
              <w:rPr>
                <w:rFonts w:eastAsia="MS Mincho"/>
                <w:b/>
                <w:kern w:val="28"/>
                <w:sz w:val="24"/>
              </w:rPr>
              <w:t>electiecriterium 2</w:t>
            </w:r>
          </w:p>
        </w:tc>
      </w:tr>
      <w:tr w:rsidR="008F3EB0" w:rsidRPr="00952775" w14:paraId="7C4CC437" w14:textId="77777777" w:rsidTr="00D60BB4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5305692" w14:textId="691DAAF2" w:rsidR="00EC6654" w:rsidRDefault="008F3EB0" w:rsidP="008F3EB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Referentie-opdracht specifiek voor </w:t>
            </w:r>
            <w:r w:rsidR="00314953">
              <w:rPr>
                <w:b/>
              </w:rPr>
              <w:t>s</w:t>
            </w:r>
            <w:r w:rsidR="00EC6654">
              <w:rPr>
                <w:b/>
              </w:rPr>
              <w:t xml:space="preserve">electiecriterium </w:t>
            </w:r>
            <w:r w:rsidR="009A74EC">
              <w:rPr>
                <w:b/>
              </w:rPr>
              <w:t>2</w:t>
            </w:r>
            <w:r w:rsidR="00EC6654">
              <w:rPr>
                <w:b/>
              </w:rPr>
              <w:t>:</w:t>
            </w:r>
          </w:p>
          <w:p w14:paraId="01C32963" w14:textId="4BD70AFC" w:rsidR="00EC6654" w:rsidRDefault="009A74EC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  <w:r w:rsidRPr="009A74EC">
              <w:rPr>
                <w:rFonts w:eastAsia="MS Mincho"/>
                <w:szCs w:val="20"/>
              </w:rPr>
              <w:t>Ervaring met het oplossen van een planningsprobleem van inzet van minimaal 1.000 personeelsleden.</w:t>
            </w:r>
          </w:p>
          <w:p w14:paraId="13CD30B4" w14:textId="17D53A14" w:rsidR="009A74EC" w:rsidRDefault="009A74EC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</w:p>
          <w:p w14:paraId="6A21CB08" w14:textId="0F8E3C95" w:rsidR="009A74EC" w:rsidRDefault="009A74EC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  <w:r w:rsidRPr="009A74EC">
              <w:rPr>
                <w:rFonts w:eastAsia="MS Mincho"/>
                <w:szCs w:val="20"/>
              </w:rPr>
              <w:t>Geef een referentie waarin u aantoont dat u een toewijzingsprobleem voor de inzet van minimaal 1.000 medewerkers heeft opgelost bij een opdrachtgever met de door u ontwikkelde en geleverde planapplicatie. In de referentie is concreet en duidelijk omschreven waarom het opgeloste planprobleem voldoet aan bovenstaande.</w:t>
            </w:r>
          </w:p>
          <w:p w14:paraId="511942DF" w14:textId="77777777" w:rsidR="009A74EC" w:rsidRDefault="009A74EC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</w:p>
          <w:p w14:paraId="617C6573" w14:textId="7207C786" w:rsidR="00EC6654" w:rsidRPr="001A3886" w:rsidRDefault="00EC6654" w:rsidP="00314953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Zie voor een nadere omschrijving paragraaf 5.1 onder </w:t>
            </w:r>
            <w:r w:rsidR="00314953">
              <w:rPr>
                <w:rFonts w:eastAsia="MS Mincho"/>
                <w:szCs w:val="20"/>
              </w:rPr>
              <w:t>s</w:t>
            </w:r>
            <w:r>
              <w:rPr>
                <w:rFonts w:eastAsia="MS Mincho"/>
                <w:szCs w:val="20"/>
              </w:rPr>
              <w:t xml:space="preserve">electiecriterium </w:t>
            </w:r>
            <w:r w:rsidR="009A74EC">
              <w:rPr>
                <w:rFonts w:eastAsia="MS Mincho"/>
                <w:szCs w:val="20"/>
              </w:rPr>
              <w:t>2</w:t>
            </w:r>
            <w:r>
              <w:rPr>
                <w:rFonts w:eastAsia="MS Mincho"/>
                <w:szCs w:val="20"/>
              </w:rPr>
              <w:t>.</w:t>
            </w:r>
          </w:p>
        </w:tc>
      </w:tr>
      <w:tr w:rsidR="00952775" w:rsidRPr="00952775" w14:paraId="19D3E894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28107136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698020C0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18E45F0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7A1DEFA9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CF67EA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375576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77A76C6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488D1DC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766121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31D1614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F5AB85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8BD5933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4313F2E9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ED69E8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6600BA7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2DABB1F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33D3957B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A8C866B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7C0DADDB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C79FDE7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571A7150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1270DD7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F0E59B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4494904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5D096F66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EED3C5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3E30466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BB951B3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2B7AEC9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14:paraId="1A58B430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4F80237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01DD1AC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572EC" w:rsidRPr="00952775" w14:paraId="603D3270" w14:textId="77777777" w:rsidTr="001572EC">
        <w:trPr>
          <w:cantSplit/>
          <w:trHeight w:val="877"/>
        </w:trPr>
        <w:tc>
          <w:tcPr>
            <w:tcW w:w="9644" w:type="dxa"/>
            <w:gridSpan w:val="2"/>
            <w:shd w:val="pct30" w:color="FFFF00" w:fill="auto"/>
          </w:tcPr>
          <w:p w14:paraId="48AB13CD" w14:textId="77777777" w:rsidR="001572EC" w:rsidRPr="00952775" w:rsidRDefault="001572EC" w:rsidP="001572EC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662377BC" w14:textId="77777777" w:rsidR="001572EC" w:rsidRDefault="001572EC" w:rsidP="001572EC">
            <w:pPr>
              <w:tabs>
                <w:tab w:val="left" w:pos="1843"/>
              </w:tabs>
              <w:spacing w:line="0" w:lineRule="atLeast"/>
            </w:pPr>
            <w:r>
              <w:t>1. beschrijving onderwerp dienstverlening/levering</w:t>
            </w:r>
          </w:p>
          <w:p w14:paraId="521A9118" w14:textId="79B56672" w:rsidR="001572EC" w:rsidRPr="00952775" w:rsidRDefault="001572EC" w:rsidP="001572EC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t>2. aantallen/omvang</w:t>
            </w:r>
          </w:p>
        </w:tc>
      </w:tr>
      <w:tr w:rsidR="005A0A48" w:rsidRPr="00952775" w14:paraId="71A19C6E" w14:textId="77777777" w:rsidTr="00DD6073">
        <w:trPr>
          <w:cantSplit/>
        </w:trPr>
        <w:tc>
          <w:tcPr>
            <w:tcW w:w="9644" w:type="dxa"/>
            <w:gridSpan w:val="2"/>
            <w:shd w:val="pct30" w:color="FFFFFF" w:themeColor="background1" w:fill="auto"/>
          </w:tcPr>
          <w:p w14:paraId="26C4E208" w14:textId="3F8BDA86" w:rsidR="005A0A48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 xml:space="preserve">Opdrachtomschrijving van </w:t>
            </w:r>
            <w:r w:rsidRPr="001572EC">
              <w:rPr>
                <w:rFonts w:eastAsia="MS Mincho"/>
                <w:szCs w:val="18"/>
                <w:u w:val="single"/>
              </w:rPr>
              <w:t xml:space="preserve">maximaal </w:t>
            </w:r>
            <w:r w:rsidR="009A74EC">
              <w:rPr>
                <w:rFonts w:eastAsia="MS Mincho"/>
                <w:szCs w:val="18"/>
                <w:u w:val="single"/>
              </w:rPr>
              <w:t>800</w:t>
            </w:r>
            <w:r w:rsidRPr="001572EC">
              <w:rPr>
                <w:rFonts w:eastAsia="MS Mincho"/>
                <w:szCs w:val="18"/>
                <w:u w:val="single"/>
              </w:rPr>
              <w:t xml:space="preserve"> woorden</w:t>
            </w:r>
          </w:p>
          <w:p w14:paraId="6A202399" w14:textId="77777777" w:rsidR="005A0A48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  <w:p w14:paraId="6E02847D" w14:textId="77777777" w:rsidR="005A0A48" w:rsidRPr="00952775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</w:tc>
      </w:tr>
      <w:tr w:rsidR="00060F89" w:rsidRPr="00952775" w14:paraId="7ABE09EE" w14:textId="77777777" w:rsidTr="001572EC">
        <w:trPr>
          <w:cantSplit/>
          <w:trHeight w:val="1114"/>
        </w:trPr>
        <w:tc>
          <w:tcPr>
            <w:tcW w:w="9644" w:type="dxa"/>
            <w:gridSpan w:val="2"/>
            <w:tcBorders>
              <w:bottom w:val="single" w:sz="4" w:space="0" w:color="auto"/>
            </w:tcBorders>
            <w:shd w:val="pct30" w:color="FFFF00" w:fill="auto"/>
          </w:tcPr>
          <w:p w14:paraId="4AA062E6" w14:textId="77777777" w:rsidR="00060F89" w:rsidRDefault="00060F89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</w:t>
            </w:r>
            <w:r>
              <w:rPr>
                <w:szCs w:val="18"/>
              </w:rPr>
              <w:t>Gegadigde</w:t>
            </w:r>
            <w:r w:rsidRPr="00952775">
              <w:rPr>
                <w:szCs w:val="18"/>
              </w:rPr>
              <w:t xml:space="preserve"> </w:t>
            </w:r>
            <w:r>
              <w:rPr>
                <w:szCs w:val="18"/>
              </w:rPr>
              <w:t>of derde waarop een beroep wordt gedaan.</w:t>
            </w:r>
          </w:p>
          <w:p w14:paraId="6875655A" w14:textId="00058CB3" w:rsidR="00060F89" w:rsidRPr="00952775" w:rsidRDefault="00060F89" w:rsidP="001572EC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</w:tr>
      <w:tr w:rsidR="005A0A48" w:rsidRPr="00952775" w14:paraId="08C85423" w14:textId="77777777" w:rsidTr="005A0A48">
        <w:trPr>
          <w:cantSplit/>
        </w:trPr>
        <w:tc>
          <w:tcPr>
            <w:tcW w:w="9644" w:type="dxa"/>
            <w:gridSpan w:val="2"/>
            <w:shd w:val="pct30" w:color="FFFFFF" w:themeColor="background1" w:fill="auto"/>
          </w:tcPr>
          <w:p w14:paraId="678FE04D" w14:textId="296C21BC" w:rsidR="005A0A48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 xml:space="preserve">Omschrijving rol Gegadigde </w:t>
            </w:r>
            <w:r w:rsidR="00060F89">
              <w:rPr>
                <w:rFonts w:eastAsia="MS Mincho"/>
                <w:szCs w:val="18"/>
              </w:rPr>
              <w:t xml:space="preserve">of derde waarop een beroep wordt gedaan </w:t>
            </w:r>
            <w:r>
              <w:rPr>
                <w:rFonts w:eastAsia="MS Mincho"/>
                <w:szCs w:val="18"/>
              </w:rPr>
              <w:t>van maximaal 200 woorden</w:t>
            </w:r>
          </w:p>
          <w:p w14:paraId="159CD918" w14:textId="77777777" w:rsidR="005A0A48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  <w:p w14:paraId="3D412F82" w14:textId="77777777" w:rsidR="005A0A48" w:rsidRPr="00952775" w:rsidRDefault="005A0A48" w:rsidP="002C6719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</w:tc>
      </w:tr>
    </w:tbl>
    <w:p w14:paraId="08508841" w14:textId="77777777"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14:paraId="381C35FF" w14:textId="3DF3B668" w:rsidR="00227FC7" w:rsidRPr="007D2584" w:rsidRDefault="00227FC7" w:rsidP="00060F89">
      <w:pPr>
        <w:spacing w:line="240" w:lineRule="auto"/>
        <w:rPr>
          <w:b/>
          <w:szCs w:val="18"/>
        </w:rPr>
      </w:pPr>
      <w:r w:rsidRPr="007D2584">
        <w:rPr>
          <w:b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53858D3" w14:textId="77777777" w:rsidTr="0049119A">
        <w:tc>
          <w:tcPr>
            <w:tcW w:w="3403" w:type="dxa"/>
          </w:tcPr>
          <w:p w14:paraId="2D50536D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7D9D43A0" w14:textId="77777777" w:rsidR="00227FC7" w:rsidRDefault="00227FC7" w:rsidP="00846C23"/>
        </w:tc>
      </w:tr>
      <w:tr w:rsidR="00227FC7" w14:paraId="70223068" w14:textId="77777777" w:rsidTr="0049119A">
        <w:tc>
          <w:tcPr>
            <w:tcW w:w="3403" w:type="dxa"/>
          </w:tcPr>
          <w:p w14:paraId="2DB44855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7847A8C3" w14:textId="77777777" w:rsidR="00227FC7" w:rsidRDefault="00227FC7" w:rsidP="00846C23"/>
        </w:tc>
      </w:tr>
      <w:tr w:rsidR="00227FC7" w14:paraId="7BD5D58F" w14:textId="77777777" w:rsidTr="0049119A">
        <w:tc>
          <w:tcPr>
            <w:tcW w:w="3403" w:type="dxa"/>
            <w:tcBorders>
              <w:bottom w:val="nil"/>
            </w:tcBorders>
          </w:tcPr>
          <w:p w14:paraId="6AA7F173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47E6C9BB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15C6AA2E" w14:textId="77777777" w:rsidTr="0049119A">
        <w:trPr>
          <w:trHeight w:val="1760"/>
        </w:trPr>
        <w:tc>
          <w:tcPr>
            <w:tcW w:w="3403" w:type="dxa"/>
          </w:tcPr>
          <w:p w14:paraId="556ECBDB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168F629C" w14:textId="77777777" w:rsidR="00227FC7" w:rsidRDefault="00227FC7" w:rsidP="00846C23"/>
        </w:tc>
      </w:tr>
      <w:tr w:rsidR="00227FC7" w14:paraId="1DA1B799" w14:textId="77777777" w:rsidTr="0049119A">
        <w:tc>
          <w:tcPr>
            <w:tcW w:w="3403" w:type="dxa"/>
          </w:tcPr>
          <w:p w14:paraId="017B6056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752B6A80" w14:textId="77777777" w:rsidR="00227FC7" w:rsidRDefault="00227FC7" w:rsidP="00846C23"/>
        </w:tc>
      </w:tr>
    </w:tbl>
    <w:p w14:paraId="600D3AC7" w14:textId="121FFB7C" w:rsidR="00227FC7" w:rsidRPr="001F50B8" w:rsidRDefault="00314953" w:rsidP="00227FC7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Gegadigde</w:t>
      </w:r>
      <w:r w:rsidR="00227FC7" w:rsidRPr="001F50B8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0EFF31B" w14:textId="77777777" w:rsidTr="0049119A">
        <w:tc>
          <w:tcPr>
            <w:tcW w:w="3403" w:type="dxa"/>
          </w:tcPr>
          <w:p w14:paraId="7694C818" w14:textId="77777777" w:rsidR="00227FC7" w:rsidRDefault="00227FC7" w:rsidP="00846C23">
            <w:r>
              <w:lastRenderedPageBreak/>
              <w:t xml:space="preserve">Naam: </w:t>
            </w:r>
          </w:p>
        </w:tc>
        <w:tc>
          <w:tcPr>
            <w:tcW w:w="6237" w:type="dxa"/>
          </w:tcPr>
          <w:p w14:paraId="44CD3ED3" w14:textId="77777777" w:rsidR="00227FC7" w:rsidRDefault="00227FC7" w:rsidP="00846C23"/>
        </w:tc>
      </w:tr>
      <w:tr w:rsidR="00227FC7" w14:paraId="5E3A053D" w14:textId="77777777" w:rsidTr="0049119A">
        <w:tc>
          <w:tcPr>
            <w:tcW w:w="3403" w:type="dxa"/>
          </w:tcPr>
          <w:p w14:paraId="604E0D1A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2D59846D" w14:textId="77777777" w:rsidR="00227FC7" w:rsidRDefault="00227FC7" w:rsidP="00846C23"/>
        </w:tc>
      </w:tr>
      <w:tr w:rsidR="00227FC7" w14:paraId="5D2D2B39" w14:textId="77777777" w:rsidTr="0049119A">
        <w:tc>
          <w:tcPr>
            <w:tcW w:w="3403" w:type="dxa"/>
          </w:tcPr>
          <w:p w14:paraId="72E7E57A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455B5DE0" w14:textId="77777777" w:rsidR="00227FC7" w:rsidRDefault="00227FC7" w:rsidP="00846C23"/>
        </w:tc>
      </w:tr>
      <w:tr w:rsidR="00227FC7" w14:paraId="0A69A059" w14:textId="77777777" w:rsidTr="0049119A">
        <w:trPr>
          <w:trHeight w:val="1779"/>
        </w:trPr>
        <w:tc>
          <w:tcPr>
            <w:tcW w:w="3403" w:type="dxa"/>
          </w:tcPr>
          <w:p w14:paraId="28E0032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34E6842E" w14:textId="77777777" w:rsidR="00227FC7" w:rsidRDefault="00227FC7" w:rsidP="00846C23"/>
        </w:tc>
      </w:tr>
      <w:tr w:rsidR="00227FC7" w14:paraId="4282BF15" w14:textId="77777777" w:rsidTr="0049119A">
        <w:tc>
          <w:tcPr>
            <w:tcW w:w="3403" w:type="dxa"/>
          </w:tcPr>
          <w:p w14:paraId="11391C53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7005326" w14:textId="77777777" w:rsidR="00227FC7" w:rsidRDefault="00227FC7" w:rsidP="00846C23"/>
        </w:tc>
      </w:tr>
    </w:tbl>
    <w:p w14:paraId="2CE96026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8AF86" w14:textId="77777777" w:rsidR="00D72223" w:rsidRDefault="00D72223">
      <w:r>
        <w:separator/>
      </w:r>
    </w:p>
    <w:p w14:paraId="1042747C" w14:textId="77777777" w:rsidR="00D72223" w:rsidRDefault="00D72223"/>
    <w:p w14:paraId="607B737D" w14:textId="77777777" w:rsidR="00D72223" w:rsidRDefault="00D72223"/>
    <w:p w14:paraId="7B0A7652" w14:textId="77777777" w:rsidR="00A22467" w:rsidRDefault="00A22467"/>
  </w:endnote>
  <w:endnote w:type="continuationSeparator" w:id="0">
    <w:p w14:paraId="128A2D3A" w14:textId="77777777" w:rsidR="00D72223" w:rsidRDefault="00D72223">
      <w:r>
        <w:continuationSeparator/>
      </w:r>
    </w:p>
    <w:p w14:paraId="59F5CF27" w14:textId="77777777" w:rsidR="00D72223" w:rsidRDefault="00D72223"/>
    <w:p w14:paraId="4618F724" w14:textId="77777777" w:rsidR="00D72223" w:rsidRDefault="00D72223"/>
    <w:p w14:paraId="46CDF01A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8B0F9" w14:textId="77777777" w:rsidR="00492A5E" w:rsidRDefault="00492A5E">
    <w:pPr>
      <w:pStyle w:val="Voettekst"/>
    </w:pPr>
  </w:p>
  <w:p w14:paraId="72B9F9B3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1A55B6C1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63AD3F89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086B6030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6550CF1F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401536FF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6826BD43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3137ADD9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14:paraId="08EBB453" w14:textId="77777777" w:rsidR="00A22467" w:rsidRDefault="00A22467"/>
  <w:p w14:paraId="557185E7" w14:textId="77777777" w:rsidR="00A22467" w:rsidRDefault="00A22467"/>
  <w:p w14:paraId="7F2AE022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42DB91FD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3D32753B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3C83665" w14:textId="2E4A7908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C14D2D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C14D2D">
              <w:t>3</w:t>
            </w:r>
          </w:fldSimple>
        </w:p>
      </w:tc>
    </w:tr>
  </w:tbl>
  <w:p w14:paraId="7C7C73D1" w14:textId="77777777" w:rsidR="00A22467" w:rsidRDefault="00A22467"/>
  <w:p w14:paraId="4D74221E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95C5A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77CFB" w14:textId="77777777" w:rsidR="00D72223" w:rsidRPr="00B35331" w:rsidRDefault="00D72223" w:rsidP="00B35331">
      <w:pPr>
        <w:pStyle w:val="Voettekst"/>
      </w:pPr>
    </w:p>
    <w:p w14:paraId="4B429BC0" w14:textId="77777777" w:rsidR="00A22467" w:rsidRDefault="00A22467"/>
  </w:footnote>
  <w:footnote w:type="continuationSeparator" w:id="0">
    <w:p w14:paraId="0E075A82" w14:textId="77777777" w:rsidR="00D72223" w:rsidRDefault="00D72223">
      <w:r>
        <w:continuationSeparator/>
      </w:r>
    </w:p>
    <w:p w14:paraId="4B27DDA1" w14:textId="77777777" w:rsidR="00D72223" w:rsidRDefault="00D72223"/>
    <w:p w14:paraId="536E505D" w14:textId="77777777" w:rsidR="00D72223" w:rsidRDefault="00D72223"/>
    <w:p w14:paraId="4A0DE8AF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D15B6" w14:textId="77777777" w:rsidR="00492A5E" w:rsidRDefault="00492A5E">
    <w:pPr>
      <w:pStyle w:val="Koptekst"/>
    </w:pPr>
  </w:p>
  <w:p w14:paraId="7416AAA0" w14:textId="77777777" w:rsidR="00492A5E" w:rsidRDefault="00492A5E"/>
  <w:p w14:paraId="249CAF38" w14:textId="77777777" w:rsidR="00492A5E" w:rsidRDefault="00492A5E"/>
  <w:p w14:paraId="29FAAAD2" w14:textId="77777777" w:rsidR="00A22467" w:rsidRDefault="00A22467"/>
  <w:p w14:paraId="10780BF7" w14:textId="77777777" w:rsidR="00A22467" w:rsidRDefault="00A22467"/>
  <w:p w14:paraId="686FB5C1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44225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3136FEA2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8ED9844" w14:textId="5D2D64F3" w:rsidR="00EC6654" w:rsidRDefault="00EC6654" w:rsidP="008F3EB0">
          <w:pPr>
            <w:adjustRightInd w:val="0"/>
            <w:spacing w:line="180" w:lineRule="exact"/>
            <w:rPr>
              <w:rStyle w:val="Huisstijl-Koptekst"/>
            </w:rPr>
          </w:pPr>
          <w:r w:rsidRPr="00EC6654">
            <w:rPr>
              <w:rStyle w:val="Huisstijl-Koptekst"/>
            </w:rPr>
            <w:t xml:space="preserve">Standaardformulier </w:t>
          </w:r>
          <w:r w:rsidR="009A74EC">
            <w:rPr>
              <w:rStyle w:val="Huisstijl-Koptekst"/>
            </w:rPr>
            <w:t>5</w:t>
          </w:r>
          <w:r w:rsidR="00C66F46">
            <w:rPr>
              <w:rStyle w:val="Huisstijl-Koptekst"/>
            </w:rPr>
            <w:t xml:space="preserve"> </w:t>
          </w:r>
          <w:r w:rsidRPr="00EC6654">
            <w:rPr>
              <w:rStyle w:val="Huisstijl-Koptekst"/>
            </w:rPr>
            <w:t>- Formulier tb</w:t>
          </w:r>
          <w:r w:rsidR="009A74EC">
            <w:rPr>
              <w:rStyle w:val="Huisstijl-Koptekst"/>
            </w:rPr>
            <w:t xml:space="preserve">v </w:t>
          </w:r>
          <w:r w:rsidR="00314953">
            <w:rPr>
              <w:rStyle w:val="Huisstijl-Koptekst"/>
            </w:rPr>
            <w:t>r</w:t>
          </w:r>
          <w:r w:rsidR="009A74EC">
            <w:rPr>
              <w:rStyle w:val="Huisstijl-Koptekst"/>
            </w:rPr>
            <w:t xml:space="preserve">eferentie </w:t>
          </w:r>
          <w:r w:rsidR="00314953">
            <w:rPr>
              <w:rStyle w:val="Huisstijl-Koptekst"/>
            </w:rPr>
            <w:t>s</w:t>
          </w:r>
          <w:r w:rsidR="009A74EC">
            <w:rPr>
              <w:rStyle w:val="Huisstijl-Koptekst"/>
            </w:rPr>
            <w:t>electiecriterium 2</w:t>
          </w:r>
        </w:p>
        <w:p w14:paraId="073256C2" w14:textId="26B3C086" w:rsidR="00492A5E" w:rsidRPr="002E14E1" w:rsidRDefault="001A3886" w:rsidP="008F3EB0">
          <w:pPr>
            <w:adjustRightInd w:val="0"/>
            <w:spacing w:line="180" w:lineRule="exact"/>
            <w:rPr>
              <w:sz w:val="13"/>
            </w:rPr>
          </w:pPr>
          <w:r w:rsidRPr="001A3886">
            <w:rPr>
              <w:rStyle w:val="Huisstijl-Koptekst"/>
            </w:rPr>
            <w:t>IUC DJI/INKEA/DFO/2022-1</w:t>
          </w:r>
        </w:p>
      </w:tc>
    </w:tr>
  </w:tbl>
  <w:p w14:paraId="25D3627F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D2788" w14:textId="6BBCB518" w:rsidR="00492A5E" w:rsidRDefault="00492A5E" w:rsidP="006E263E"/>
  <w:p w14:paraId="4952839E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0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1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4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7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0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2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3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7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39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5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3"/>
  </w:num>
  <w:num w:numId="16">
    <w:abstractNumId w:val="28"/>
  </w:num>
  <w:num w:numId="17">
    <w:abstractNumId w:val="14"/>
  </w:num>
  <w:num w:numId="18">
    <w:abstractNumId w:val="25"/>
  </w:num>
  <w:num w:numId="19">
    <w:abstractNumId w:val="27"/>
  </w:num>
  <w:num w:numId="20">
    <w:abstractNumId w:val="24"/>
  </w:num>
  <w:num w:numId="21">
    <w:abstractNumId w:val="30"/>
  </w:num>
  <w:num w:numId="22">
    <w:abstractNumId w:val="21"/>
  </w:num>
  <w:num w:numId="23">
    <w:abstractNumId w:val="16"/>
  </w:num>
  <w:num w:numId="24">
    <w:abstractNumId w:val="17"/>
  </w:num>
  <w:num w:numId="25">
    <w:abstractNumId w:val="26"/>
  </w:num>
  <w:num w:numId="26">
    <w:abstractNumId w:val="36"/>
  </w:num>
  <w:num w:numId="27">
    <w:abstractNumId w:val="32"/>
  </w:num>
  <w:num w:numId="28">
    <w:abstractNumId w:val="15"/>
  </w:num>
  <w:num w:numId="29">
    <w:abstractNumId w:val="31"/>
  </w:num>
  <w:num w:numId="30">
    <w:abstractNumId w:val="18"/>
  </w:num>
  <w:num w:numId="31">
    <w:abstractNumId w:val="37"/>
  </w:num>
  <w:num w:numId="32">
    <w:abstractNumId w:val="34"/>
  </w:num>
  <w:num w:numId="33">
    <w:abstractNumId w:val="23"/>
  </w:num>
  <w:num w:numId="34">
    <w:abstractNumId w:val="29"/>
  </w:num>
  <w:num w:numId="35">
    <w:abstractNumId w:val="20"/>
  </w:num>
  <w:num w:numId="36">
    <w:abstractNumId w:val="19"/>
  </w:num>
  <w:num w:numId="37">
    <w:abstractNumId w:val="12"/>
  </w:num>
  <w:num w:numId="38">
    <w:abstractNumId w:val="38"/>
  </w:num>
  <w:num w:numId="39">
    <w:abstractNumId w:val="22"/>
  </w:num>
  <w:num w:numId="40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227"/>
  <w:hyphenationZone w:val="425"/>
  <w:characterSpacingControl w:val="doNotCompress"/>
  <w:hdrShapeDefaults>
    <o:shapedefaults v:ext="edit" spidmax="5529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60F89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C7859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572EC"/>
    <w:rsid w:val="001802CA"/>
    <w:rsid w:val="00185428"/>
    <w:rsid w:val="00185576"/>
    <w:rsid w:val="00185951"/>
    <w:rsid w:val="00194D90"/>
    <w:rsid w:val="001A2505"/>
    <w:rsid w:val="001A3886"/>
    <w:rsid w:val="001B7D7E"/>
    <w:rsid w:val="001C47F8"/>
    <w:rsid w:val="001C793E"/>
    <w:rsid w:val="001D5178"/>
    <w:rsid w:val="001D76EA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C6719"/>
    <w:rsid w:val="002D317B"/>
    <w:rsid w:val="002E0F69"/>
    <w:rsid w:val="002E14E1"/>
    <w:rsid w:val="002E7C26"/>
    <w:rsid w:val="002F35DC"/>
    <w:rsid w:val="00303FAA"/>
    <w:rsid w:val="00312597"/>
    <w:rsid w:val="00314953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3D88"/>
    <w:rsid w:val="0039744C"/>
    <w:rsid w:val="003A06C8"/>
    <w:rsid w:val="003A0D7C"/>
    <w:rsid w:val="003A74F5"/>
    <w:rsid w:val="003B58E3"/>
    <w:rsid w:val="003B7612"/>
    <w:rsid w:val="003B7EE7"/>
    <w:rsid w:val="003C18C0"/>
    <w:rsid w:val="003C32E3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6413B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4F6F30"/>
    <w:rsid w:val="00516022"/>
    <w:rsid w:val="00521CEE"/>
    <w:rsid w:val="00524434"/>
    <w:rsid w:val="00534880"/>
    <w:rsid w:val="005365ED"/>
    <w:rsid w:val="0056454C"/>
    <w:rsid w:val="00573041"/>
    <w:rsid w:val="005903FB"/>
    <w:rsid w:val="005A03A3"/>
    <w:rsid w:val="005A0A48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C5D94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D2584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80051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8F3EB0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A74EC"/>
    <w:rsid w:val="009B1BA1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064B3"/>
    <w:rsid w:val="00C12E90"/>
    <w:rsid w:val="00C14D2D"/>
    <w:rsid w:val="00C206F1"/>
    <w:rsid w:val="00C26079"/>
    <w:rsid w:val="00C35A91"/>
    <w:rsid w:val="00C40C60"/>
    <w:rsid w:val="00C53426"/>
    <w:rsid w:val="00C63108"/>
    <w:rsid w:val="00C6537C"/>
    <w:rsid w:val="00C66F46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D7C9D"/>
    <w:rsid w:val="00CE2EA9"/>
    <w:rsid w:val="00CE74D9"/>
    <w:rsid w:val="00CF053F"/>
    <w:rsid w:val="00CF7C8B"/>
    <w:rsid w:val="00D078E1"/>
    <w:rsid w:val="00D12A7F"/>
    <w:rsid w:val="00D23522"/>
    <w:rsid w:val="00D279AE"/>
    <w:rsid w:val="00D40216"/>
    <w:rsid w:val="00D405AB"/>
    <w:rsid w:val="00D416E3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751F"/>
    <w:rsid w:val="00D80CCE"/>
    <w:rsid w:val="00D953E4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7118B"/>
    <w:rsid w:val="00EA0723"/>
    <w:rsid w:val="00EA0D09"/>
    <w:rsid w:val="00EA75C1"/>
    <w:rsid w:val="00EB7550"/>
    <w:rsid w:val="00EC237D"/>
    <w:rsid w:val="00EC6654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26C5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361BD4DB"/>
  <w15:docId w15:val="{FB742752-A1C4-42A1-8FAE-2F927893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0A4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C06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0311B-9156-4014-A114-36BF565C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1593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Girbaran, S.G. mw. - BD/DBOB/COZA</dc:creator>
  <cp:lastModifiedBy>Fonse, Dirk</cp:lastModifiedBy>
  <cp:revision>11</cp:revision>
  <cp:lastPrinted>2008-09-19T14:31:00Z</cp:lastPrinted>
  <dcterms:created xsi:type="dcterms:W3CDTF">2022-02-14T15:48:00Z</dcterms:created>
  <dcterms:modified xsi:type="dcterms:W3CDTF">2022-02-22T09:34:00Z</dcterms:modified>
</cp:coreProperties>
</file>