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71B46B57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Pr="00C209B3">
        <w:rPr>
          <w:rFonts w:ascii="Arial" w:hAnsi="Arial" w:cs="Arial"/>
          <w:b/>
          <w:sz w:val="20"/>
          <w:szCs w:val="20"/>
        </w:rPr>
        <w:t>’</w:t>
      </w:r>
      <w:r w:rsidR="00DA250F">
        <w:rPr>
          <w:rFonts w:ascii="Arial" w:eastAsia="Times New Roman" w:hAnsi="Arial" w:cs="Arial"/>
          <w:b/>
          <w:sz w:val="20"/>
          <w:szCs w:val="20"/>
          <w:lang w:eastAsia="nl-NL"/>
        </w:rPr>
        <w:t>Raadsinformatie- en Vergadersysteem</w:t>
      </w:r>
      <w:r w:rsidR="00F42B0B">
        <w:rPr>
          <w:rFonts w:ascii="Arial" w:eastAsia="Times New Roman" w:hAnsi="Arial" w:cs="Arial"/>
          <w:b/>
          <w:sz w:val="20"/>
          <w:szCs w:val="20"/>
          <w:lang w:eastAsia="nl-NL"/>
        </w:rPr>
        <w:t>’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015F8941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>:</w:t>
      </w:r>
      <w:r w:rsidR="00F84A68">
        <w:rPr>
          <w:rFonts w:ascii="Arial" w:hAnsi="Arial" w:cs="Arial"/>
          <w:b/>
          <w:sz w:val="20"/>
          <w:szCs w:val="20"/>
        </w:rPr>
        <w:t xml:space="preserve"> 27</w:t>
      </w:r>
      <w:r w:rsidR="00DA250F">
        <w:rPr>
          <w:rFonts w:ascii="Arial" w:hAnsi="Arial" w:cs="Arial"/>
          <w:b/>
          <w:sz w:val="20"/>
          <w:szCs w:val="20"/>
        </w:rPr>
        <w:t xml:space="preserve"> </w:t>
      </w:r>
      <w:r w:rsidR="005E1030">
        <w:rPr>
          <w:rFonts w:ascii="Arial" w:hAnsi="Arial" w:cs="Arial"/>
          <w:b/>
          <w:sz w:val="20"/>
          <w:szCs w:val="20"/>
        </w:rPr>
        <w:t xml:space="preserve">oktober </w:t>
      </w:r>
      <w:r w:rsidR="00DA250F">
        <w:rPr>
          <w:rFonts w:ascii="Arial" w:hAnsi="Arial" w:cs="Arial"/>
          <w:b/>
          <w:sz w:val="20"/>
          <w:szCs w:val="20"/>
        </w:rPr>
        <w:t>2021</w:t>
      </w:r>
    </w:p>
    <w:p w14:paraId="7E7D75AC" w14:textId="5C40C615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DA250F">
        <w:rPr>
          <w:rFonts w:ascii="Arial" w:hAnsi="Arial" w:cs="Arial"/>
          <w:b/>
          <w:sz w:val="20"/>
          <w:szCs w:val="20"/>
        </w:rPr>
        <w:t>325086</w:t>
      </w:r>
    </w:p>
    <w:p w14:paraId="3D4AE733" w14:textId="1C6C67C7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C209B3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F84A68">
        <w:rPr>
          <w:rFonts w:ascii="Arial" w:hAnsi="Arial" w:cs="Arial"/>
          <w:b/>
          <w:sz w:val="20"/>
          <w:szCs w:val="20"/>
        </w:rPr>
        <w:t>8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5134C9A7" w:rsidR="008C4292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F84A68">
        <w:rPr>
          <w:rFonts w:ascii="Arial" w:hAnsi="Arial" w:cs="Arial"/>
          <w:sz w:val="20"/>
          <w:szCs w:val="20"/>
        </w:rPr>
        <w:t>8</w:t>
      </w:r>
      <w:r w:rsidRPr="00C209B3">
        <w:rPr>
          <w:rFonts w:ascii="Arial" w:hAnsi="Arial" w:cs="Arial"/>
          <w:sz w:val="20"/>
          <w:szCs w:val="20"/>
        </w:rPr>
        <w:t xml:space="preserve"> met hierin </w:t>
      </w:r>
      <w:r w:rsidR="005E7689">
        <w:rPr>
          <w:rFonts w:ascii="Arial" w:hAnsi="Arial" w:cs="Arial"/>
          <w:sz w:val="20"/>
          <w:szCs w:val="20"/>
        </w:rPr>
        <w:t>- geanonimiseerd - o</w:t>
      </w:r>
      <w:r w:rsidRPr="00C209B3">
        <w:rPr>
          <w:rFonts w:ascii="Arial" w:hAnsi="Arial" w:cs="Arial"/>
          <w:sz w:val="20"/>
          <w:szCs w:val="20"/>
        </w:rPr>
        <w:t xml:space="preserve">pgenomen </w:t>
      </w:r>
      <w:r w:rsidR="00726C1F" w:rsidRPr="00C209B3">
        <w:rPr>
          <w:rFonts w:ascii="Arial" w:hAnsi="Arial" w:cs="Arial"/>
          <w:sz w:val="20"/>
          <w:szCs w:val="20"/>
        </w:rPr>
        <w:t xml:space="preserve">alle tot nu toe </w:t>
      </w:r>
      <w:r w:rsidRPr="00C209B3">
        <w:rPr>
          <w:rFonts w:ascii="Arial" w:hAnsi="Arial" w:cs="Arial"/>
          <w:sz w:val="20"/>
          <w:szCs w:val="20"/>
        </w:rPr>
        <w:t>gestelde vragen e</w:t>
      </w:r>
      <w:r w:rsidR="006F14A0" w:rsidRPr="00C209B3">
        <w:rPr>
          <w:rFonts w:ascii="Arial" w:hAnsi="Arial" w:cs="Arial"/>
          <w:sz w:val="20"/>
          <w:szCs w:val="20"/>
        </w:rPr>
        <w:t xml:space="preserve">n verstrekte antwoorden. </w:t>
      </w:r>
    </w:p>
    <w:p w14:paraId="0D97D1D3" w14:textId="35A5F2B6" w:rsidR="004E7318" w:rsidRPr="00C209B3" w:rsidRDefault="00F84A6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Beantwoording van deze vragen heeft geen consequenties voor de planing.</w:t>
      </w:r>
    </w:p>
    <w:p w14:paraId="789C5400" w14:textId="5ACBF175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2DFA"/>
    <w:rsid w:val="005C3866"/>
    <w:rsid w:val="005C67B1"/>
    <w:rsid w:val="005C6F6B"/>
    <w:rsid w:val="005E1030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0388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02BF0"/>
    <w:rsid w:val="00831D1E"/>
    <w:rsid w:val="00834081"/>
    <w:rsid w:val="00842FC7"/>
    <w:rsid w:val="00847F1F"/>
    <w:rsid w:val="00853E97"/>
    <w:rsid w:val="00855E26"/>
    <w:rsid w:val="00857B88"/>
    <w:rsid w:val="0086107E"/>
    <w:rsid w:val="00861265"/>
    <w:rsid w:val="0086200B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250F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84A68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2021-10-27T11:43:00Z</dcterms:created>
  <dcterms:modified xsi:type="dcterms:W3CDTF">2021-10-27T11:43:00Z</dcterms:modified>
</cp:coreProperties>
</file>