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74B63EF" w14:textId="71B46B57" w:rsidR="00167DC1" w:rsidRPr="00F42B0B" w:rsidRDefault="00E2187B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Aanbesteding:</w:t>
      </w:r>
      <w:r w:rsidR="00F42B0B">
        <w:rPr>
          <w:rFonts w:ascii="Arial" w:hAnsi="Arial" w:cs="Arial"/>
          <w:b/>
          <w:sz w:val="20"/>
          <w:szCs w:val="20"/>
        </w:rPr>
        <w:t xml:space="preserve"> </w:t>
      </w:r>
      <w:r w:rsidRPr="00C209B3">
        <w:rPr>
          <w:rFonts w:ascii="Arial" w:hAnsi="Arial" w:cs="Arial"/>
          <w:b/>
          <w:sz w:val="20"/>
          <w:szCs w:val="20"/>
        </w:rPr>
        <w:t>’</w:t>
      </w:r>
      <w:r w:rsidR="00DA250F">
        <w:rPr>
          <w:rFonts w:ascii="Arial" w:eastAsia="Times New Roman" w:hAnsi="Arial" w:cs="Arial"/>
          <w:b/>
          <w:sz w:val="20"/>
          <w:szCs w:val="20"/>
          <w:lang w:eastAsia="nl-NL"/>
        </w:rPr>
        <w:t>Raadsinformatie- en Vergadersysteem</w:t>
      </w:r>
      <w:r w:rsidR="00F42B0B">
        <w:rPr>
          <w:rFonts w:ascii="Arial" w:eastAsia="Times New Roman" w:hAnsi="Arial" w:cs="Arial"/>
          <w:b/>
          <w:sz w:val="20"/>
          <w:szCs w:val="20"/>
          <w:lang w:eastAsia="nl-NL"/>
        </w:rPr>
        <w:t>’</w:t>
      </w: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725069F5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>:</w:t>
      </w:r>
      <w:r w:rsidR="005E1030">
        <w:rPr>
          <w:rFonts w:ascii="Arial" w:hAnsi="Arial" w:cs="Arial"/>
          <w:b/>
          <w:sz w:val="20"/>
          <w:szCs w:val="20"/>
        </w:rPr>
        <w:t xml:space="preserve"> 19</w:t>
      </w:r>
      <w:r w:rsidR="00DA250F">
        <w:rPr>
          <w:rFonts w:ascii="Arial" w:hAnsi="Arial" w:cs="Arial"/>
          <w:b/>
          <w:sz w:val="20"/>
          <w:szCs w:val="20"/>
        </w:rPr>
        <w:t xml:space="preserve"> </w:t>
      </w:r>
      <w:r w:rsidR="005E1030">
        <w:rPr>
          <w:rFonts w:ascii="Arial" w:hAnsi="Arial" w:cs="Arial"/>
          <w:b/>
          <w:sz w:val="20"/>
          <w:szCs w:val="20"/>
        </w:rPr>
        <w:t xml:space="preserve">oktober </w:t>
      </w:r>
      <w:r w:rsidR="00DA250F">
        <w:rPr>
          <w:rFonts w:ascii="Arial" w:hAnsi="Arial" w:cs="Arial"/>
          <w:b/>
          <w:sz w:val="20"/>
          <w:szCs w:val="20"/>
        </w:rPr>
        <w:t>2021</w:t>
      </w:r>
    </w:p>
    <w:p w14:paraId="7E7D75AC" w14:textId="5C40C615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DA250F">
        <w:rPr>
          <w:rFonts w:ascii="Arial" w:hAnsi="Arial" w:cs="Arial"/>
          <w:b/>
          <w:sz w:val="20"/>
          <w:szCs w:val="20"/>
        </w:rPr>
        <w:t>325086</w:t>
      </w:r>
    </w:p>
    <w:p w14:paraId="3D4AE733" w14:textId="6A86C594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C209B3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802BF0">
        <w:rPr>
          <w:rFonts w:ascii="Arial" w:hAnsi="Arial" w:cs="Arial"/>
          <w:b/>
          <w:sz w:val="20"/>
          <w:szCs w:val="20"/>
        </w:rPr>
        <w:t>7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Geachte dame, heer,</w:t>
      </w:r>
    </w:p>
    <w:p w14:paraId="679E06BF" w14:textId="22538EBB" w:rsidR="008C4292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802BF0">
        <w:rPr>
          <w:rFonts w:ascii="Arial" w:hAnsi="Arial" w:cs="Arial"/>
          <w:sz w:val="20"/>
          <w:szCs w:val="20"/>
        </w:rPr>
        <w:t>7</w:t>
      </w:r>
      <w:r w:rsidRPr="00C209B3">
        <w:rPr>
          <w:rFonts w:ascii="Arial" w:hAnsi="Arial" w:cs="Arial"/>
          <w:sz w:val="20"/>
          <w:szCs w:val="20"/>
        </w:rPr>
        <w:t xml:space="preserve"> met hierin </w:t>
      </w:r>
      <w:r w:rsidR="005E7689">
        <w:rPr>
          <w:rFonts w:ascii="Arial" w:hAnsi="Arial" w:cs="Arial"/>
          <w:sz w:val="20"/>
          <w:szCs w:val="20"/>
        </w:rPr>
        <w:t>- geanonimiseerd - o</w:t>
      </w:r>
      <w:r w:rsidRPr="00C209B3">
        <w:rPr>
          <w:rFonts w:ascii="Arial" w:hAnsi="Arial" w:cs="Arial"/>
          <w:sz w:val="20"/>
          <w:szCs w:val="20"/>
        </w:rPr>
        <w:t xml:space="preserve">pgenomen </w:t>
      </w:r>
      <w:r w:rsidR="00726C1F" w:rsidRPr="00C209B3">
        <w:rPr>
          <w:rFonts w:ascii="Arial" w:hAnsi="Arial" w:cs="Arial"/>
          <w:sz w:val="20"/>
          <w:szCs w:val="20"/>
        </w:rPr>
        <w:t xml:space="preserve">alle tot nu toe </w:t>
      </w:r>
      <w:r w:rsidRPr="00C209B3">
        <w:rPr>
          <w:rFonts w:ascii="Arial" w:hAnsi="Arial" w:cs="Arial"/>
          <w:sz w:val="20"/>
          <w:szCs w:val="20"/>
        </w:rPr>
        <w:t>gestelde vragen e</w:t>
      </w:r>
      <w:r w:rsidR="006F14A0" w:rsidRPr="00C209B3">
        <w:rPr>
          <w:rFonts w:ascii="Arial" w:hAnsi="Arial" w:cs="Arial"/>
          <w:sz w:val="20"/>
          <w:szCs w:val="20"/>
        </w:rPr>
        <w:t xml:space="preserve">n verstrekte antwoorden. </w:t>
      </w:r>
      <w:r w:rsidR="00802BF0">
        <w:rPr>
          <w:rFonts w:ascii="Arial" w:hAnsi="Arial" w:cs="Arial"/>
          <w:sz w:val="20"/>
          <w:szCs w:val="20"/>
        </w:rPr>
        <w:t>Ten opzichte van versie 6 is alleen vraag 38 va</w:t>
      </w:r>
      <w:r w:rsidR="00760388">
        <w:rPr>
          <w:rFonts w:ascii="Arial" w:hAnsi="Arial" w:cs="Arial"/>
          <w:sz w:val="20"/>
          <w:szCs w:val="20"/>
        </w:rPr>
        <w:t>n</w:t>
      </w:r>
      <w:r w:rsidR="00802BF0">
        <w:rPr>
          <w:rFonts w:ascii="Arial" w:hAnsi="Arial" w:cs="Arial"/>
          <w:sz w:val="20"/>
          <w:szCs w:val="20"/>
        </w:rPr>
        <w:t xml:space="preserve"> een antwoord voorzien. Verder zijn er geen </w:t>
      </w:r>
      <w:r w:rsidR="00760388">
        <w:rPr>
          <w:rFonts w:ascii="Arial" w:hAnsi="Arial" w:cs="Arial"/>
          <w:sz w:val="20"/>
          <w:szCs w:val="20"/>
        </w:rPr>
        <w:t>wijzigingen</w:t>
      </w:r>
      <w:r w:rsidR="00802BF0">
        <w:rPr>
          <w:rFonts w:ascii="Arial" w:hAnsi="Arial" w:cs="Arial"/>
          <w:sz w:val="20"/>
          <w:szCs w:val="20"/>
        </w:rPr>
        <w:t>.</w:t>
      </w:r>
    </w:p>
    <w:p w14:paraId="0D97D1D3" w14:textId="606EB0D5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Mocht een vraag niet of niet volledig zijn opgenomen dan verzoeken wij u ons dit per omgaande te melden</w:t>
      </w:r>
      <w:r w:rsidR="0086200B">
        <w:rPr>
          <w:rFonts w:ascii="Arial" w:hAnsi="Arial" w:cs="Arial"/>
          <w:sz w:val="20"/>
          <w:szCs w:val="20"/>
        </w:rPr>
        <w:t xml:space="preserve">. </w:t>
      </w:r>
    </w:p>
    <w:p w14:paraId="789C5400" w14:textId="5ACBF175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C209B3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C209B3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C209B3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32D9D8E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Inkoopcoach Gemeente Lelystad</w:t>
      </w: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9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2DFA"/>
    <w:rsid w:val="005C3866"/>
    <w:rsid w:val="005C67B1"/>
    <w:rsid w:val="005C6F6B"/>
    <w:rsid w:val="005E1030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0388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02BF0"/>
    <w:rsid w:val="00831D1E"/>
    <w:rsid w:val="00834081"/>
    <w:rsid w:val="00842FC7"/>
    <w:rsid w:val="00847F1F"/>
    <w:rsid w:val="00853E97"/>
    <w:rsid w:val="00855E26"/>
    <w:rsid w:val="00857B88"/>
    <w:rsid w:val="0086107E"/>
    <w:rsid w:val="00861265"/>
    <w:rsid w:val="0086200B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250F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3</cp:revision>
  <cp:lastPrinted>2012-10-29T10:47:00Z</cp:lastPrinted>
  <dcterms:created xsi:type="dcterms:W3CDTF">2021-10-19T09:51:00Z</dcterms:created>
  <dcterms:modified xsi:type="dcterms:W3CDTF">2021-10-19T09:52:00Z</dcterms:modified>
</cp:coreProperties>
</file>