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1A6F7569">
            <wp:simplePos x="0" y="0"/>
            <wp:positionH relativeFrom="column">
              <wp:posOffset>3549015</wp:posOffset>
            </wp:positionH>
            <wp:positionV relativeFrom="paragraph">
              <wp:posOffset>-520065</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7203F753" w14:textId="77777777"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71B46B57"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Pr="00C209B3">
        <w:rPr>
          <w:rFonts w:ascii="Arial" w:hAnsi="Arial" w:cs="Arial"/>
          <w:b/>
          <w:sz w:val="20"/>
          <w:szCs w:val="20"/>
        </w:rPr>
        <w:t>’</w:t>
      </w:r>
      <w:r w:rsidR="00DA250F">
        <w:rPr>
          <w:rFonts w:ascii="Arial" w:eastAsia="Times New Roman" w:hAnsi="Arial" w:cs="Arial"/>
          <w:b/>
          <w:sz w:val="20"/>
          <w:szCs w:val="20"/>
          <w:lang w:eastAsia="nl-NL"/>
        </w:rPr>
        <w:t>Raadsinformatie- en Vergadersysteem</w:t>
      </w:r>
      <w:r w:rsidR="00F42B0B">
        <w:rPr>
          <w:rFonts w:ascii="Arial" w:eastAsia="Times New Roman" w:hAnsi="Arial" w:cs="Arial"/>
          <w:b/>
          <w:sz w:val="20"/>
          <w:szCs w:val="20"/>
          <w:lang w:eastAsia="nl-NL"/>
        </w:rPr>
        <w:t>’</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(FAB)</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(JV</w:t>
      </w:r>
      <w:r w:rsidR="001C1610" w:rsidRPr="00C209B3">
        <w:rPr>
          <w:rFonts w:ascii="Arial" w:hAnsi="Arial" w:cs="Arial"/>
          <w:b/>
          <w:sz w:val="20"/>
          <w:szCs w:val="20"/>
        </w:rPr>
        <w:t>I</w:t>
      </w:r>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7F83F45D"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36523E">
        <w:rPr>
          <w:rFonts w:ascii="Arial" w:hAnsi="Arial" w:cs="Arial"/>
          <w:b/>
          <w:sz w:val="20"/>
          <w:szCs w:val="20"/>
        </w:rPr>
        <w:t>19 oktober</w:t>
      </w:r>
      <w:r w:rsidR="00DA250F">
        <w:rPr>
          <w:rFonts w:ascii="Arial" w:hAnsi="Arial" w:cs="Arial"/>
          <w:b/>
          <w:sz w:val="20"/>
          <w:szCs w:val="20"/>
        </w:rPr>
        <w:t xml:space="preserve"> 2021</w:t>
      </w:r>
    </w:p>
    <w:p w14:paraId="7E7D75AC" w14:textId="5C40C615" w:rsidR="004C1392" w:rsidRPr="00C209B3" w:rsidRDefault="006D036B"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T</w:t>
      </w:r>
      <w:r w:rsidR="004C1392" w:rsidRPr="00C209B3">
        <w:rPr>
          <w:rFonts w:ascii="Arial" w:hAnsi="Arial" w:cs="Arial"/>
          <w:b/>
          <w:sz w:val="20"/>
          <w:szCs w:val="20"/>
        </w:rPr>
        <w:t>enderNed-kenmerk</w:t>
      </w:r>
      <w:r w:rsidR="00E2187B" w:rsidRPr="00C209B3">
        <w:rPr>
          <w:rFonts w:ascii="Arial" w:hAnsi="Arial" w:cs="Arial"/>
          <w:b/>
          <w:sz w:val="20"/>
          <w:szCs w:val="20"/>
        </w:rPr>
        <w:tab/>
        <w:t xml:space="preserve">: </w:t>
      </w:r>
      <w:r w:rsidR="00DA250F">
        <w:rPr>
          <w:rFonts w:ascii="Arial" w:hAnsi="Arial" w:cs="Arial"/>
          <w:b/>
          <w:sz w:val="20"/>
          <w:szCs w:val="20"/>
        </w:rPr>
        <w:t>325086</w:t>
      </w:r>
    </w:p>
    <w:p w14:paraId="3D4AE733" w14:textId="64BDC0A0"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1557D4" w:rsidRPr="00C209B3">
        <w:rPr>
          <w:rFonts w:ascii="Arial" w:hAnsi="Arial" w:cs="Arial"/>
          <w:b/>
          <w:sz w:val="20"/>
          <w:szCs w:val="20"/>
        </w:rPr>
        <w:t xml:space="preserve">Nota van Inlichtingen versie </w:t>
      </w:r>
      <w:r w:rsidR="0036523E">
        <w:rPr>
          <w:rFonts w:ascii="Arial" w:hAnsi="Arial" w:cs="Arial"/>
          <w:b/>
          <w:sz w:val="20"/>
          <w:szCs w:val="20"/>
        </w:rPr>
        <w:t>5</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02F98E1A" w14:textId="7559B593" w:rsidR="008764D1" w:rsidRPr="00C209B3" w:rsidRDefault="004E7318"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Geachte dame, heer,</w:t>
      </w:r>
    </w:p>
    <w:p w14:paraId="0D97D1D3" w14:textId="42DEFC5B" w:rsidR="004E7318" w:rsidRPr="00C209B3" w:rsidRDefault="0036523E"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Op 18-10-2021 is Nota versie 4.6 op TenderNed gepubliceerd. Helaas werd hierin in de kolom “versie” verwezen naar versie 6. Omdat dit mogelijk tot verwarring kan leiden is nu de juiste versie 5 gepubliceerd. Deze kent geen nieuwe antwoorden maar de verwijzing naar de verschillende versies is rechtgetrokken.</w:t>
      </w:r>
    </w:p>
    <w:p w14:paraId="789C5400" w14:textId="5ACBF175" w:rsidR="004E7318" w:rsidRPr="00C209B3" w:rsidRDefault="004E7318"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Deze Nota van Inlichtingen maakt onderdeel uit van de aanbestedingsstukken.</w:t>
      </w:r>
    </w:p>
    <w:p w14:paraId="6DC2388B" w14:textId="77777777" w:rsidR="004E7318" w:rsidRPr="00C209B3" w:rsidRDefault="004E7318" w:rsidP="0070551D">
      <w:pPr>
        <w:tabs>
          <w:tab w:val="left" w:pos="2268"/>
        </w:tabs>
        <w:spacing w:before="120" w:after="120" w:line="240" w:lineRule="atLeast"/>
        <w:jc w:val="both"/>
        <w:rPr>
          <w:rFonts w:ascii="Arial" w:hAnsi="Arial" w:cs="Arial"/>
          <w:sz w:val="20"/>
          <w:szCs w:val="20"/>
        </w:rPr>
      </w:pPr>
    </w:p>
    <w:p w14:paraId="3ACD28A1" w14:textId="77777777" w:rsidR="008764D1" w:rsidRPr="00C209B3" w:rsidRDefault="008764D1"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Met vriendelijke groet,</w:t>
      </w:r>
    </w:p>
    <w:p w14:paraId="6B8BF85B" w14:textId="77777777" w:rsidR="008764D1" w:rsidRPr="00C209B3"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P(eter) C. Bakker</w:t>
      </w:r>
    </w:p>
    <w:p w14:paraId="6F55F9BE" w14:textId="32D9D8E5" w:rsidR="008764D1"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9"/>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A1A16"/>
    <w:rsid w:val="000A2537"/>
    <w:rsid w:val="000B0A87"/>
    <w:rsid w:val="000C46F5"/>
    <w:rsid w:val="00100958"/>
    <w:rsid w:val="0012711B"/>
    <w:rsid w:val="001421FF"/>
    <w:rsid w:val="00146DFA"/>
    <w:rsid w:val="00155584"/>
    <w:rsid w:val="001557D4"/>
    <w:rsid w:val="00156137"/>
    <w:rsid w:val="00167DC1"/>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6523E"/>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2DFA"/>
    <w:rsid w:val="005C3866"/>
    <w:rsid w:val="005C67B1"/>
    <w:rsid w:val="005C6F6B"/>
    <w:rsid w:val="005E1FB7"/>
    <w:rsid w:val="005E4507"/>
    <w:rsid w:val="005E4EC4"/>
    <w:rsid w:val="005E7689"/>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D7AB5"/>
    <w:rsid w:val="006F052A"/>
    <w:rsid w:val="006F14A0"/>
    <w:rsid w:val="00701F24"/>
    <w:rsid w:val="0070551D"/>
    <w:rsid w:val="007135C2"/>
    <w:rsid w:val="00721AC3"/>
    <w:rsid w:val="007233A0"/>
    <w:rsid w:val="00726C1F"/>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07E"/>
    <w:rsid w:val="00861265"/>
    <w:rsid w:val="0086200B"/>
    <w:rsid w:val="00873D25"/>
    <w:rsid w:val="008764D1"/>
    <w:rsid w:val="008773A1"/>
    <w:rsid w:val="00885890"/>
    <w:rsid w:val="00892F7C"/>
    <w:rsid w:val="008A013B"/>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250F"/>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781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2021-10-19T09:05:00Z</dcterms:created>
  <dcterms:modified xsi:type="dcterms:W3CDTF">2021-10-19T09:05:00Z</dcterms:modified>
</cp:coreProperties>
</file>