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74B63EF" w14:textId="71B46B57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Pr="00C209B3">
        <w:rPr>
          <w:rFonts w:ascii="Arial" w:hAnsi="Arial" w:cs="Arial"/>
          <w:b/>
          <w:sz w:val="20"/>
          <w:szCs w:val="20"/>
        </w:rPr>
        <w:t>’</w:t>
      </w:r>
      <w:r w:rsidR="00DA250F">
        <w:rPr>
          <w:rFonts w:ascii="Arial" w:eastAsia="Times New Roman" w:hAnsi="Arial" w:cs="Arial"/>
          <w:b/>
          <w:sz w:val="20"/>
          <w:szCs w:val="20"/>
          <w:lang w:eastAsia="nl-NL"/>
        </w:rPr>
        <w:t>Raadsinformatie- en Vergadersysteem</w:t>
      </w:r>
      <w:r w:rsidR="00F42B0B">
        <w:rPr>
          <w:rFonts w:ascii="Arial" w:eastAsia="Times New Roman" w:hAnsi="Arial" w:cs="Arial"/>
          <w:b/>
          <w:sz w:val="20"/>
          <w:szCs w:val="20"/>
          <w:lang w:eastAsia="nl-NL"/>
        </w:rPr>
        <w:t>’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215B4347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5C2DFA">
        <w:rPr>
          <w:rFonts w:ascii="Arial" w:hAnsi="Arial" w:cs="Arial"/>
          <w:b/>
          <w:sz w:val="20"/>
          <w:szCs w:val="20"/>
        </w:rPr>
        <w:t>22</w:t>
      </w:r>
      <w:r w:rsidR="00DA250F">
        <w:rPr>
          <w:rFonts w:ascii="Arial" w:hAnsi="Arial" w:cs="Arial"/>
          <w:b/>
          <w:sz w:val="20"/>
          <w:szCs w:val="20"/>
        </w:rPr>
        <w:t xml:space="preserve"> september 2021</w:t>
      </w:r>
    </w:p>
    <w:p w14:paraId="7E7D75AC" w14:textId="5C40C615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DA250F">
        <w:rPr>
          <w:rFonts w:ascii="Arial" w:hAnsi="Arial" w:cs="Arial"/>
          <w:b/>
          <w:sz w:val="20"/>
          <w:szCs w:val="20"/>
        </w:rPr>
        <w:t>325086</w:t>
      </w:r>
    </w:p>
    <w:p w14:paraId="3D4AE733" w14:textId="79A58733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C209B3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5C2DFA">
        <w:rPr>
          <w:rFonts w:ascii="Arial" w:hAnsi="Arial" w:cs="Arial"/>
          <w:b/>
          <w:sz w:val="20"/>
          <w:szCs w:val="20"/>
        </w:rPr>
        <w:t>3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Geachte dame, heer,</w:t>
      </w:r>
    </w:p>
    <w:p w14:paraId="679E06BF" w14:textId="6F668FEC" w:rsidR="008C4292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5C2DFA">
        <w:rPr>
          <w:rFonts w:ascii="Arial" w:hAnsi="Arial" w:cs="Arial"/>
          <w:sz w:val="20"/>
          <w:szCs w:val="20"/>
        </w:rPr>
        <w:t>3</w:t>
      </w:r>
      <w:r w:rsidRPr="00C209B3">
        <w:rPr>
          <w:rFonts w:ascii="Arial" w:hAnsi="Arial" w:cs="Arial"/>
          <w:sz w:val="20"/>
          <w:szCs w:val="20"/>
        </w:rPr>
        <w:t xml:space="preserve"> met hierin </w:t>
      </w:r>
      <w:r w:rsidR="005E7689">
        <w:rPr>
          <w:rFonts w:ascii="Arial" w:hAnsi="Arial" w:cs="Arial"/>
          <w:sz w:val="20"/>
          <w:szCs w:val="20"/>
        </w:rPr>
        <w:t>- geanonimiseerd - o</w:t>
      </w:r>
      <w:r w:rsidRPr="00C209B3">
        <w:rPr>
          <w:rFonts w:ascii="Arial" w:hAnsi="Arial" w:cs="Arial"/>
          <w:sz w:val="20"/>
          <w:szCs w:val="20"/>
        </w:rPr>
        <w:t xml:space="preserve">pgenomen </w:t>
      </w:r>
      <w:r w:rsidR="00726C1F" w:rsidRPr="00C209B3">
        <w:rPr>
          <w:rFonts w:ascii="Arial" w:hAnsi="Arial" w:cs="Arial"/>
          <w:sz w:val="20"/>
          <w:szCs w:val="20"/>
        </w:rPr>
        <w:t xml:space="preserve">alle tot nu toe </w:t>
      </w:r>
      <w:r w:rsidRPr="00C209B3">
        <w:rPr>
          <w:rFonts w:ascii="Arial" w:hAnsi="Arial" w:cs="Arial"/>
          <w:sz w:val="20"/>
          <w:szCs w:val="20"/>
        </w:rPr>
        <w:t>gestelde vragen e</w:t>
      </w:r>
      <w:r w:rsidR="006F14A0" w:rsidRPr="00C209B3">
        <w:rPr>
          <w:rFonts w:ascii="Arial" w:hAnsi="Arial" w:cs="Arial"/>
          <w:sz w:val="20"/>
          <w:szCs w:val="20"/>
        </w:rPr>
        <w:t xml:space="preserve">n verstrekte antwoorden. </w:t>
      </w:r>
    </w:p>
    <w:p w14:paraId="0D97D1D3" w14:textId="3475C220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Mocht een vraag niet of niet volledig zijn opgenomen dan verzoeken wij u ons dit per omgaande te melden.</w:t>
      </w:r>
    </w:p>
    <w:p w14:paraId="789C5400" w14:textId="5ACBF175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6DC2388B" w14:textId="77777777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C209B3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C209B3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32D9D8E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9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2DFA"/>
    <w:rsid w:val="005C3866"/>
    <w:rsid w:val="005C67B1"/>
    <w:rsid w:val="005C6F6B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07E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250F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2021-09-22T09:42:00Z</dcterms:created>
  <dcterms:modified xsi:type="dcterms:W3CDTF">2021-09-22T09:42:00Z</dcterms:modified>
</cp:coreProperties>
</file>