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9486A78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15 september 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6CB0ADFB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A516D8" w:rsidRPr="00C209B3">
        <w:rPr>
          <w:rFonts w:ascii="Arial" w:hAnsi="Arial" w:cs="Arial"/>
          <w:b/>
          <w:sz w:val="20"/>
          <w:szCs w:val="20"/>
        </w:rPr>
        <w:t>1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6DE4C8F9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A516D8" w:rsidRPr="00C209B3">
        <w:rPr>
          <w:rFonts w:ascii="Arial" w:hAnsi="Arial" w:cs="Arial"/>
          <w:sz w:val="20"/>
          <w:szCs w:val="20"/>
        </w:rPr>
        <w:t>1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6543AB9E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Deze Nota van Inlichtingen maakt </w:t>
      </w:r>
      <w:r w:rsidR="00F42B0B">
        <w:rPr>
          <w:rFonts w:ascii="Arial" w:hAnsi="Arial" w:cs="Arial"/>
          <w:sz w:val="20"/>
          <w:szCs w:val="20"/>
        </w:rPr>
        <w:t xml:space="preserve">geen </w:t>
      </w:r>
      <w:r w:rsidRPr="00C209B3">
        <w:rPr>
          <w:rFonts w:ascii="Arial" w:hAnsi="Arial" w:cs="Arial"/>
          <w:sz w:val="20"/>
          <w:szCs w:val="20"/>
        </w:rPr>
        <w:t>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2021-09-15T07:36:00Z</dcterms:created>
  <dcterms:modified xsi:type="dcterms:W3CDTF">2021-09-15T07:36:00Z</dcterms:modified>
</cp:coreProperties>
</file>