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86700" w14:textId="3F109D44" w:rsidR="00CC223D" w:rsidRPr="00300406" w:rsidRDefault="00D5182C" w:rsidP="00CC223D">
      <w:pPr>
        <w:pStyle w:val="BijlageGenummerdKop"/>
        <w:numPr>
          <w:ilvl w:val="0"/>
          <w:numId w:val="0"/>
        </w:numPr>
      </w:pPr>
      <w:bookmarkStart w:id="0" w:name="_Toc496111699"/>
      <w:bookmarkStart w:id="1" w:name="_Toc13126484"/>
      <w:bookmarkStart w:id="2" w:name="_Toc35960898"/>
      <w:r>
        <w:t xml:space="preserve">Bijlage </w:t>
      </w:r>
      <w:r w:rsidR="00CC223D">
        <w:t>J</w:t>
      </w:r>
      <w:r w:rsidR="00A109BE">
        <w:t xml:space="preserve"> </w:t>
      </w:r>
      <w:bookmarkStart w:id="3" w:name="_Toc496111710"/>
      <w:bookmarkStart w:id="4" w:name="_Toc13126494"/>
      <w:bookmarkStart w:id="5" w:name="_Toc35960905"/>
      <w:bookmarkEnd w:id="0"/>
      <w:bookmarkEnd w:id="1"/>
      <w:bookmarkEnd w:id="2"/>
      <w:r w:rsidR="00CC223D">
        <w:t>Inschrijvingsstaat</w:t>
      </w:r>
      <w:bookmarkEnd w:id="3"/>
      <w:bookmarkEnd w:id="4"/>
      <w:bookmarkEnd w:id="5"/>
    </w:p>
    <w:p w14:paraId="235CF3A1" w14:textId="77777777" w:rsidR="004E453F" w:rsidRPr="00A9293A" w:rsidRDefault="004E453F" w:rsidP="004E453F">
      <w:pPr>
        <w:rPr>
          <w:szCs w:val="18"/>
        </w:rPr>
      </w:pPr>
      <w:r w:rsidRPr="00A9293A">
        <w:rPr>
          <w:szCs w:val="18"/>
        </w:rPr>
        <w:t xml:space="preserve">Voor de uitvoering van project </w:t>
      </w:r>
      <w:r>
        <w:rPr>
          <w:szCs w:val="18"/>
        </w:rPr>
        <w:t>A27 Houten Hooipolder</w:t>
      </w:r>
      <w:r w:rsidRPr="00A9293A">
        <w:rPr>
          <w:szCs w:val="18"/>
        </w:rPr>
        <w:t xml:space="preserve"> </w:t>
      </w:r>
      <w:r>
        <w:rPr>
          <w:szCs w:val="18"/>
        </w:rPr>
        <w:t>met z</w:t>
      </w:r>
      <w:r w:rsidRPr="00A9293A">
        <w:rPr>
          <w:szCs w:val="18"/>
        </w:rPr>
        <w:t xml:space="preserve">aaknummer </w:t>
      </w:r>
      <w:r>
        <w:rPr>
          <w:szCs w:val="18"/>
        </w:rPr>
        <w:t>31167850</w:t>
      </w:r>
      <w:r w:rsidRPr="00A9293A">
        <w:rPr>
          <w:szCs w:val="18"/>
        </w:rPr>
        <w:t>.</w:t>
      </w:r>
    </w:p>
    <w:p w14:paraId="3FFB2AED" w14:textId="77777777" w:rsidR="004E453F" w:rsidRPr="00A9293A" w:rsidRDefault="004E453F" w:rsidP="004E453F">
      <w:pPr>
        <w:rPr>
          <w:szCs w:val="18"/>
        </w:rPr>
      </w:pPr>
    </w:p>
    <w:p w14:paraId="21AA8BDC" w14:textId="77777777" w:rsidR="004E453F" w:rsidRPr="00A9293A" w:rsidRDefault="004E453F" w:rsidP="004E453F">
      <w:pPr>
        <w:tabs>
          <w:tab w:val="left" w:pos="3456"/>
          <w:tab w:val="right" w:pos="9026"/>
        </w:tabs>
        <w:rPr>
          <w:szCs w:val="18"/>
        </w:rPr>
      </w:pPr>
      <w:r w:rsidRPr="00A9293A">
        <w:rPr>
          <w:szCs w:val="18"/>
        </w:rPr>
        <w:t>Ondergetekende(n): ………………….…………………………….</w:t>
      </w:r>
    </w:p>
    <w:p w14:paraId="26C42E85" w14:textId="77777777" w:rsidR="004E453F" w:rsidRPr="00A9293A" w:rsidRDefault="004E453F" w:rsidP="004E453F">
      <w:pPr>
        <w:tabs>
          <w:tab w:val="left" w:pos="3456"/>
          <w:tab w:val="right" w:pos="9026"/>
        </w:tabs>
        <w:ind w:hanging="3456"/>
        <w:rPr>
          <w:szCs w:val="18"/>
        </w:rPr>
      </w:pPr>
    </w:p>
    <w:p w14:paraId="4F39759D" w14:textId="77777777" w:rsidR="004E453F" w:rsidRPr="00A9293A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te dezen rechtsgeldig vertegenwoordigd door ………………………….,</w:t>
      </w:r>
    </w:p>
    <w:p w14:paraId="6A61E4F2" w14:textId="77777777" w:rsidR="004E453F" w:rsidRPr="00A9293A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4898FABF" w14:textId="77777777" w:rsidR="004E453F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verklaart (verklaren) zich door</w:t>
      </w:r>
      <w:r>
        <w:rPr>
          <w:szCs w:val="18"/>
        </w:rPr>
        <w:t xml:space="preserve"> ondertekening dezes bereid om d</w:t>
      </w:r>
      <w:r w:rsidRPr="00A9293A">
        <w:rPr>
          <w:szCs w:val="18"/>
        </w:rPr>
        <w:t xml:space="preserve">iensten te verrichten als beschreven in de </w:t>
      </w:r>
      <w:r>
        <w:rPr>
          <w:szCs w:val="18"/>
        </w:rPr>
        <w:t>aanbestedingsleidraad</w:t>
      </w:r>
      <w:r w:rsidRPr="00A9293A">
        <w:rPr>
          <w:szCs w:val="18"/>
        </w:rPr>
        <w:t>, tegen onderstaande prijzen (per product) exclusief btw:</w:t>
      </w:r>
    </w:p>
    <w:p w14:paraId="2FD83B44" w14:textId="23CDF2E3" w:rsidR="004E453F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2EEBB98B" w14:textId="2A1E7B7C" w:rsidR="004E453F" w:rsidRDefault="004E453F">
      <w:pPr>
        <w:spacing w:line="240" w:lineRule="auto"/>
        <w:rPr>
          <w:szCs w:val="18"/>
        </w:rPr>
      </w:pPr>
      <w:r>
        <w:rPr>
          <w:szCs w:val="18"/>
        </w:rPr>
        <w:br w:type="page"/>
      </w:r>
    </w:p>
    <w:p w14:paraId="6E7408FA" w14:textId="77777777" w:rsidR="004E453F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tbl>
      <w:tblPr>
        <w:tblW w:w="5458" w:type="pct"/>
        <w:tblInd w:w="-55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71"/>
        <w:gridCol w:w="1273"/>
        <w:gridCol w:w="1114"/>
        <w:gridCol w:w="1276"/>
        <w:gridCol w:w="2232"/>
        <w:gridCol w:w="1591"/>
        <w:gridCol w:w="2708"/>
      </w:tblGrid>
      <w:tr w:rsidR="004E453F" w:rsidRPr="00165A13" w14:paraId="303C6C16" w14:textId="77777777" w:rsidTr="00971A8F">
        <w:trPr>
          <w:trHeight w:hRule="exact" w:val="567"/>
        </w:trPr>
        <w:tc>
          <w:tcPr>
            <w:tcW w:w="1661" w:type="pc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5CF320" w14:textId="77777777" w:rsidR="004E453F" w:rsidRPr="00165A13" w:rsidRDefault="004E453F" w:rsidP="00971A8F">
            <w:pPr>
              <w:spacing w:before="240"/>
              <w:rPr>
                <w:b/>
                <w:sz w:val="24"/>
              </w:rPr>
            </w:pPr>
            <w:r w:rsidRPr="00165A13">
              <w:br w:type="page"/>
            </w:r>
            <w:r>
              <w:rPr>
                <w:rFonts w:cs="Arial"/>
                <w:b/>
                <w:bCs/>
                <w:sz w:val="24"/>
              </w:rPr>
              <w:t xml:space="preserve">Inschrijfstaat </w:t>
            </w:r>
          </w:p>
        </w:tc>
        <w:tc>
          <w:tcPr>
            <w:tcW w:w="1931" w:type="pct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0E7E7D1" w14:textId="77777777" w:rsidR="004E453F" w:rsidRPr="00165A13" w:rsidRDefault="004E453F" w:rsidP="00971A8F">
            <w:pPr>
              <w:spacing w:before="240"/>
              <w:ind w:right="153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 xml:space="preserve">Aantal maanden </w:t>
            </w:r>
            <w:r w:rsidRPr="00165A13">
              <w:rPr>
                <w:rFonts w:cs="Arial"/>
                <w:b/>
                <w:bCs/>
                <w:sz w:val="24"/>
              </w:rPr>
              <w:t>contractperiode</w:t>
            </w:r>
          </w:p>
        </w:tc>
        <w:tc>
          <w:tcPr>
            <w:tcW w:w="1408" w:type="pct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BB52AEC" w14:textId="77777777" w:rsidR="004E453F" w:rsidRPr="00165A13" w:rsidRDefault="004E453F" w:rsidP="00971A8F">
            <w:pPr>
              <w:spacing w:before="240"/>
              <w:ind w:right="1152"/>
              <w:rPr>
                <w:rFonts w:cs="Arial"/>
                <w:b/>
                <w:bCs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Prijs (excl. BTW)</w:t>
            </w:r>
          </w:p>
        </w:tc>
      </w:tr>
      <w:tr w:rsidR="004E453F" w:rsidRPr="00165A13" w14:paraId="170061EB" w14:textId="77777777" w:rsidTr="00971A8F">
        <w:trPr>
          <w:cantSplit/>
          <w:trHeight w:hRule="exact" w:val="1196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B655B" w14:textId="77777777" w:rsidR="004E453F" w:rsidRPr="00165A13" w:rsidRDefault="004E453F" w:rsidP="00971A8F">
            <w:pPr>
              <w:spacing w:before="100" w:beforeAutospacing="1"/>
              <w:jc w:val="right"/>
              <w:rPr>
                <w:b/>
              </w:rPr>
            </w:pP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C13F8" w14:textId="77777777" w:rsidR="004E453F" w:rsidRPr="00774D29" w:rsidRDefault="004E453F" w:rsidP="00971A8F">
            <w:pPr>
              <w:spacing w:before="100" w:beforeAutospacing="1"/>
              <w:rPr>
                <w:rFonts w:cs="Arial"/>
                <w:b/>
                <w:bCs/>
                <w:sz w:val="16"/>
              </w:rPr>
            </w:pPr>
            <w:r w:rsidRPr="00774D29">
              <w:rPr>
                <w:rFonts w:cs="Arial"/>
                <w:b/>
                <w:bCs/>
                <w:sz w:val="16"/>
              </w:rPr>
              <w:t>Transitie</w:t>
            </w:r>
            <w:r>
              <w:rPr>
                <w:rFonts w:cs="Arial"/>
                <w:b/>
                <w:bCs/>
                <w:sz w:val="16"/>
              </w:rPr>
              <w:t>-</w:t>
            </w:r>
            <w:r w:rsidRPr="00774D29">
              <w:rPr>
                <w:rFonts w:cs="Arial"/>
                <w:b/>
                <w:bCs/>
                <w:sz w:val="16"/>
              </w:rPr>
              <w:t>fase</w:t>
            </w:r>
            <w:r>
              <w:rPr>
                <w:rFonts w:cs="Arial"/>
                <w:b/>
                <w:bCs/>
                <w:sz w:val="16"/>
              </w:rPr>
              <w:t>n</w:t>
            </w:r>
            <w:r w:rsidRPr="00774D29">
              <w:rPr>
                <w:rFonts w:cs="Arial"/>
                <w:b/>
                <w:bCs/>
                <w:sz w:val="16"/>
              </w:rPr>
              <w:t xml:space="preserve">  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D70EF9" w14:textId="77777777" w:rsidR="004E453F" w:rsidRPr="00774D29" w:rsidRDefault="004E453F" w:rsidP="00971A8F">
            <w:pPr>
              <w:spacing w:before="100" w:beforeAutospacing="1"/>
              <w:rPr>
                <w:rFonts w:cs="Arial"/>
                <w:b/>
                <w:bCs/>
                <w:sz w:val="16"/>
              </w:rPr>
            </w:pPr>
            <w:r w:rsidRPr="00774D29">
              <w:rPr>
                <w:rFonts w:cs="Arial"/>
                <w:b/>
                <w:bCs/>
                <w:sz w:val="16"/>
              </w:rPr>
              <w:t xml:space="preserve">PB hoog </w:t>
            </w:r>
            <w:r>
              <w:rPr>
                <w:rFonts w:cs="Arial"/>
                <w:b/>
                <w:bCs/>
                <w:sz w:val="16"/>
              </w:rPr>
              <w:t xml:space="preserve">    3 jaar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66464A" w14:textId="77777777" w:rsidR="004E453F" w:rsidRPr="00774D29" w:rsidRDefault="004E453F" w:rsidP="00971A8F">
            <w:pPr>
              <w:spacing w:before="100" w:beforeAutospacing="1"/>
              <w:rPr>
                <w:rFonts w:cs="Arial"/>
                <w:b/>
                <w:bCs/>
                <w:sz w:val="16"/>
              </w:rPr>
            </w:pPr>
            <w:r w:rsidRPr="00774D29">
              <w:rPr>
                <w:rFonts w:cs="Arial"/>
                <w:b/>
                <w:bCs/>
                <w:sz w:val="16"/>
              </w:rPr>
              <w:t xml:space="preserve">PB standaard </w:t>
            </w:r>
            <w:r>
              <w:rPr>
                <w:rFonts w:cs="Arial"/>
                <w:b/>
                <w:bCs/>
                <w:sz w:val="16"/>
              </w:rPr>
              <w:t xml:space="preserve"> 2 jaar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36AEF" w14:textId="77777777" w:rsidR="004E453F" w:rsidRPr="00165A13" w:rsidRDefault="004E453F" w:rsidP="00971A8F">
            <w:pPr>
              <w:spacing w:before="100" w:beforeAutospacing="1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To</w:t>
            </w:r>
            <w:r w:rsidRPr="00165A13">
              <w:rPr>
                <w:rFonts w:cs="Arial"/>
                <w:b/>
                <w:bCs/>
                <w:color w:val="000000"/>
              </w:rPr>
              <w:t xml:space="preserve">taal aantal </w:t>
            </w:r>
            <w:r>
              <w:rPr>
                <w:rFonts w:cs="Arial"/>
                <w:b/>
                <w:bCs/>
                <w:color w:val="000000"/>
              </w:rPr>
              <w:t>maanden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3BF3" w14:textId="77777777" w:rsidR="004E453F" w:rsidRPr="00165A13" w:rsidRDefault="004E453F" w:rsidP="00971A8F">
            <w:pPr>
              <w:spacing w:before="100" w:beforeAutospacing="1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Pr="00165A13">
              <w:rPr>
                <w:rFonts w:cs="Arial"/>
                <w:b/>
                <w:bCs/>
                <w:color w:val="000000"/>
              </w:rPr>
              <w:t>er product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5EAAD20" w14:textId="77777777" w:rsidR="004E453F" w:rsidRPr="00165A13" w:rsidRDefault="004E453F" w:rsidP="00971A8F">
            <w:pPr>
              <w:spacing w:before="100" w:beforeAutospacing="1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T</w:t>
            </w:r>
            <w:r w:rsidRPr="00165A13">
              <w:rPr>
                <w:rFonts w:cs="Arial"/>
                <w:b/>
                <w:bCs/>
                <w:color w:val="000000"/>
              </w:rPr>
              <w:t xml:space="preserve">otaal </w:t>
            </w:r>
          </w:p>
        </w:tc>
      </w:tr>
      <w:tr w:rsidR="004E453F" w:rsidRPr="00165A13" w14:paraId="5C74FE0D" w14:textId="77777777" w:rsidTr="00971A8F">
        <w:trPr>
          <w:trHeight w:hRule="exact" w:val="284"/>
        </w:trPr>
        <w:tc>
          <w:tcPr>
            <w:tcW w:w="16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4B93E2E" w14:textId="77777777" w:rsidR="004E453F" w:rsidRPr="009A0F1C" w:rsidRDefault="004E453F" w:rsidP="00971A8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Producten en werkstromen 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931AF7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7E4EAC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9CE743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60D9D1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911718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14:paraId="782FCA68" w14:textId="77777777" w:rsidR="004E453F" w:rsidRPr="009A0F1C" w:rsidRDefault="004E453F" w:rsidP="00971A8F">
            <w:pPr>
              <w:jc w:val="center"/>
              <w:rPr>
                <w:rFonts w:cs="Arial"/>
                <w:color w:val="000000"/>
              </w:rPr>
            </w:pPr>
          </w:p>
        </w:tc>
      </w:tr>
      <w:tr w:rsidR="004E453F" w:rsidRPr="00165A13" w14:paraId="5FD8BD3B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25BF" w14:textId="77777777" w:rsidR="004E453F" w:rsidRDefault="004E453F" w:rsidP="00971A8F">
            <w:pPr>
              <w:jc w:val="both"/>
              <w:rPr>
                <w:rFonts w:cs="Arial"/>
              </w:rPr>
            </w:pPr>
            <w:r w:rsidRPr="009A0F1C">
              <w:rPr>
                <w:rFonts w:cs="Arial"/>
              </w:rPr>
              <w:t>Algemene kosten</w:t>
            </w:r>
          </w:p>
          <w:p w14:paraId="1E0BCEE1" w14:textId="77777777" w:rsidR="004E453F" w:rsidRDefault="004E453F" w:rsidP="00971A8F">
            <w:pPr>
              <w:jc w:val="both"/>
              <w:rPr>
                <w:rFonts w:cs="Arial"/>
              </w:rPr>
            </w:pPr>
            <w:r>
              <w:rPr>
                <w:rFonts w:cs="Arial"/>
                <w:b/>
              </w:rPr>
              <w:t>reguliere scope + fase 1 scope</w:t>
            </w:r>
            <w:r w:rsidRPr="009A0F1C">
              <w:rPr>
                <w:rFonts w:cs="Arial"/>
              </w:rPr>
              <w:t xml:space="preserve"> 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53F2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D4C52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C4B9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CC5D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4FFDA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4D80F89" w14:textId="77777777" w:rsidR="004E453F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</w:tr>
      <w:tr w:rsidR="004E453F" w:rsidRPr="00165A13" w14:paraId="590D9098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5EB2" w14:textId="77777777" w:rsidR="004E453F" w:rsidRDefault="004E453F" w:rsidP="00971A8F">
            <w:pPr>
              <w:jc w:val="both"/>
              <w:rPr>
                <w:rFonts w:cs="Arial"/>
              </w:rPr>
            </w:pPr>
            <w:r w:rsidRPr="009A0F1C">
              <w:rPr>
                <w:rFonts w:cs="Arial"/>
              </w:rPr>
              <w:t>Algemen</w:t>
            </w:r>
            <w:r>
              <w:rPr>
                <w:rFonts w:cs="Arial"/>
              </w:rPr>
              <w:t>e kosten</w:t>
            </w:r>
          </w:p>
          <w:p w14:paraId="729D9978" w14:textId="77777777" w:rsidR="004E453F" w:rsidRPr="00774D29" w:rsidRDefault="004E453F" w:rsidP="00971A8F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8363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E2AEF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1CE9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5B49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B0231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5D0099C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</w:tr>
      <w:tr w:rsidR="004E453F" w:rsidRPr="00165A13" w14:paraId="7FCC6A9E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F8C6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 w:rsidRPr="005E539C">
              <w:rPr>
                <w:szCs w:val="18"/>
              </w:rPr>
              <w:t xml:space="preserve">#01 PB </w:t>
            </w:r>
            <w:r>
              <w:rPr>
                <w:szCs w:val="18"/>
              </w:rPr>
              <w:t xml:space="preserve">Stuur- en verantwoordingsinformatie </w:t>
            </w:r>
            <w:r w:rsidRPr="00406E47">
              <w:rPr>
                <w:b/>
                <w:szCs w:val="18"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4B0CD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7F77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CDA7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35D8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55F76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7BE9FC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</w:tr>
      <w:tr w:rsidR="004E453F" w:rsidRPr="00165A13" w14:paraId="0EE61F3D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3C30" w14:textId="77777777" w:rsidR="004E453F" w:rsidRDefault="004E453F" w:rsidP="00971A8F">
            <w:pPr>
              <w:jc w:val="both"/>
              <w:rPr>
                <w:szCs w:val="18"/>
              </w:rPr>
            </w:pPr>
            <w:r w:rsidRPr="005E539C">
              <w:rPr>
                <w:szCs w:val="18"/>
              </w:rPr>
              <w:t xml:space="preserve">#01 PB </w:t>
            </w:r>
            <w:r>
              <w:rPr>
                <w:szCs w:val="18"/>
              </w:rPr>
              <w:t>Stuur- en verantwoordingsinformatie</w:t>
            </w:r>
          </w:p>
          <w:p w14:paraId="42C8E2F7" w14:textId="77777777" w:rsidR="004E453F" w:rsidRPr="00406E47" w:rsidRDefault="004E453F" w:rsidP="00971A8F">
            <w:pPr>
              <w:jc w:val="both"/>
              <w:rPr>
                <w:rFonts w:cs="Arial"/>
                <w:b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FC4B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8590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C79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DE3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62B24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CE1D646" w14:textId="77777777" w:rsidR="004E453F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</w:tr>
      <w:tr w:rsidR="004E453F" w:rsidRPr="00165A13" w14:paraId="6CFFEA98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188A" w14:textId="77777777" w:rsidR="004E453F" w:rsidRDefault="004E453F" w:rsidP="00971A8F">
            <w:pPr>
              <w:jc w:val="both"/>
            </w:pPr>
            <w:r w:rsidRPr="00AC03E9">
              <w:rPr>
                <w:szCs w:val="18"/>
              </w:rPr>
              <w:t>#02 PB</w:t>
            </w:r>
            <w:r>
              <w:t xml:space="preserve"> Baselinebeheer</w:t>
            </w:r>
          </w:p>
          <w:p w14:paraId="683F3481" w14:textId="77777777" w:rsidR="004E453F" w:rsidRPr="00542DC5" w:rsidRDefault="004E453F" w:rsidP="00971A8F">
            <w:pPr>
              <w:jc w:val="both"/>
              <w:rPr>
                <w:b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E38E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A531C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1471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0088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50DD7" w14:textId="77777777" w:rsidR="004E453F" w:rsidRPr="009A0F1C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6F0BFEE" w14:textId="77777777" w:rsidR="004E453F" w:rsidRDefault="004E453F" w:rsidP="00971A8F">
            <w:pPr>
              <w:rPr>
                <w:rFonts w:cs="Arial"/>
              </w:rPr>
            </w:pPr>
            <w:r w:rsidRPr="00CA5853">
              <w:t>€ &lt;bedrag&gt;</w:t>
            </w:r>
          </w:p>
        </w:tc>
      </w:tr>
      <w:tr w:rsidR="004E453F" w:rsidRPr="00165A13" w14:paraId="15A6C5CD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C0F5" w14:textId="77777777" w:rsidR="004E453F" w:rsidRDefault="004E453F" w:rsidP="00971A8F">
            <w:pPr>
              <w:jc w:val="both"/>
              <w:rPr>
                <w:b/>
                <w:szCs w:val="18"/>
              </w:rPr>
            </w:pPr>
            <w:r w:rsidRPr="00AC03E9">
              <w:rPr>
                <w:szCs w:val="18"/>
              </w:rPr>
              <w:t>#02 PB</w:t>
            </w:r>
            <w:r>
              <w:t xml:space="preserve"> Baselinebeheer</w:t>
            </w:r>
          </w:p>
          <w:p w14:paraId="601234AB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B70C5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1F794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C393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E44C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D283A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90D1335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22189B6E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F1261" w14:textId="77777777" w:rsidR="004E453F" w:rsidRDefault="004E453F" w:rsidP="00971A8F">
            <w:pPr>
              <w:jc w:val="both"/>
            </w:pPr>
            <w:r w:rsidRPr="00AC03E9">
              <w:rPr>
                <w:szCs w:val="18"/>
              </w:rPr>
              <w:t>#03 PB</w:t>
            </w:r>
            <w:r w:rsidRPr="00E81AF7">
              <w:t xml:space="preserve"> Planningsmanagement</w:t>
            </w:r>
            <w:r w:rsidRPr="003B53EB">
              <w:t xml:space="preserve"> </w:t>
            </w:r>
          </w:p>
          <w:p w14:paraId="0970E2F7" w14:textId="77777777" w:rsidR="004E453F" w:rsidRPr="00542DC5" w:rsidRDefault="004E453F" w:rsidP="00971A8F">
            <w:pPr>
              <w:jc w:val="both"/>
              <w:rPr>
                <w:rFonts w:cs="Arial"/>
                <w:b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FDB65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09E57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319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5536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CD827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ED1A5A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2C542B6A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8F4C" w14:textId="77777777" w:rsidR="004E453F" w:rsidRDefault="004E453F" w:rsidP="00971A8F">
            <w:pPr>
              <w:jc w:val="both"/>
              <w:rPr>
                <w:b/>
                <w:szCs w:val="18"/>
              </w:rPr>
            </w:pPr>
            <w:r w:rsidRPr="00AC03E9">
              <w:rPr>
                <w:szCs w:val="18"/>
              </w:rPr>
              <w:t>#03 PB</w:t>
            </w:r>
            <w:r w:rsidRPr="00E81AF7">
              <w:t xml:space="preserve"> Planningsmanagement</w:t>
            </w:r>
          </w:p>
          <w:p w14:paraId="60F92342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9436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4B16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E228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10A5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E4402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03F829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3E1ECDC2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25847" w14:textId="77777777" w:rsidR="004E453F" w:rsidRDefault="004E453F" w:rsidP="00971A8F">
            <w:pPr>
              <w:jc w:val="both"/>
            </w:pPr>
            <w:r>
              <w:rPr>
                <w:szCs w:val="18"/>
              </w:rPr>
              <w:t>#04 PB</w:t>
            </w:r>
            <w:r w:rsidRPr="00E81AF7">
              <w:t xml:space="preserve"> Kansen- en risicomanagement</w:t>
            </w:r>
          </w:p>
          <w:p w14:paraId="3ED15C4E" w14:textId="77777777" w:rsidR="004E453F" w:rsidRPr="00542DC5" w:rsidRDefault="004E453F" w:rsidP="00971A8F">
            <w:pPr>
              <w:jc w:val="both"/>
              <w:rPr>
                <w:rFonts w:cs="Arial"/>
                <w:b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F053D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8B407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333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36BD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9B9CA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D95F03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581450F8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52E2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>
              <w:rPr>
                <w:szCs w:val="18"/>
              </w:rPr>
              <w:t>#04 PB</w:t>
            </w:r>
            <w:r w:rsidRPr="00E81AF7">
              <w:t xml:space="preserve"> Kansen- en risicomanagement</w:t>
            </w:r>
            <w:r w:rsidRPr="00406E47">
              <w:rPr>
                <w:b/>
                <w:szCs w:val="18"/>
              </w:rPr>
              <w:t xml:space="preserve"> 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085E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E255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6C4D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A80F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2F203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DB172A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0E2B6837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1919" w14:textId="77777777" w:rsidR="004E453F" w:rsidRDefault="004E453F" w:rsidP="00971A8F">
            <w:pPr>
              <w:jc w:val="both"/>
            </w:pPr>
            <w:r>
              <w:rPr>
                <w:szCs w:val="18"/>
              </w:rPr>
              <w:t>#05 PB</w:t>
            </w:r>
            <w:r>
              <w:t xml:space="preserve"> Financieel management</w:t>
            </w:r>
          </w:p>
          <w:p w14:paraId="40968490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84FCB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A0386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1149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DCB0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C0422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76F08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219FBEA9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9C572" w14:textId="77777777" w:rsidR="004E453F" w:rsidRDefault="004E453F" w:rsidP="00971A8F">
            <w:pPr>
              <w:jc w:val="both"/>
            </w:pPr>
            <w:r>
              <w:rPr>
                <w:szCs w:val="18"/>
              </w:rPr>
              <w:lastRenderedPageBreak/>
              <w:t>#05 PB</w:t>
            </w:r>
            <w:r>
              <w:t xml:space="preserve"> Financieel management</w:t>
            </w:r>
          </w:p>
          <w:p w14:paraId="53287A7C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FB93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26354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6541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635B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64D62" w14:textId="77777777" w:rsidR="004E453F" w:rsidRPr="009A0F1C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8392B4" w14:textId="77777777" w:rsidR="004E453F" w:rsidRDefault="004E453F" w:rsidP="00971A8F">
            <w:pPr>
              <w:rPr>
                <w:rFonts w:cs="Arial"/>
              </w:rPr>
            </w:pPr>
            <w:r w:rsidRPr="007D132C">
              <w:t>€ &lt;bedrag&gt;</w:t>
            </w:r>
          </w:p>
        </w:tc>
      </w:tr>
      <w:tr w:rsidR="004E453F" w:rsidRPr="00165A13" w14:paraId="6F038084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26E0" w14:textId="77777777" w:rsidR="004E453F" w:rsidRDefault="004E453F" w:rsidP="00971A8F">
            <w:r>
              <w:rPr>
                <w:szCs w:val="18"/>
              </w:rPr>
              <w:t>#06 PB</w:t>
            </w:r>
            <w:r>
              <w:t xml:space="preserve"> Kwaliteitsmanagement</w:t>
            </w:r>
          </w:p>
          <w:p w14:paraId="387A0BCF" w14:textId="77777777" w:rsidR="004E453F" w:rsidRPr="00542DC5" w:rsidRDefault="004E453F" w:rsidP="00971A8F">
            <w:pPr>
              <w:rPr>
                <w:rFonts w:cs="Arial"/>
                <w:b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D306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36A51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76CC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53F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6EF9E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 w:rsidRPr="009A0F1C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bedrag&gt;"/>
                  </w:textInput>
                </w:ffData>
              </w:fldChar>
            </w:r>
            <w:r w:rsidRPr="009A0F1C">
              <w:rPr>
                <w:rFonts w:cs="Arial"/>
              </w:rPr>
              <w:instrText xml:space="preserve"> FORMTEXT </w:instrText>
            </w:r>
            <w:r w:rsidRPr="009A0F1C">
              <w:rPr>
                <w:rFonts w:cs="Arial"/>
              </w:rPr>
            </w:r>
            <w:r w:rsidRPr="009A0F1C">
              <w:rPr>
                <w:rFonts w:cs="Arial"/>
              </w:rPr>
              <w:fldChar w:fldCharType="separate"/>
            </w:r>
            <w:r w:rsidRPr="009A0F1C">
              <w:rPr>
                <w:rFonts w:cs="Arial"/>
                <w:noProof/>
              </w:rPr>
              <w:t>&lt;bedrag&gt;</w:t>
            </w:r>
            <w:r w:rsidRPr="009A0F1C">
              <w:rPr>
                <w:rFonts w:cs="Arial"/>
              </w:rPr>
              <w:fldChar w:fldCharType="end"/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B37104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 w:rsidRPr="009A0F1C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&lt;bedrag&gt;"/>
                  </w:textInput>
                </w:ffData>
              </w:fldChar>
            </w:r>
            <w:r w:rsidRPr="009A0F1C">
              <w:rPr>
                <w:rFonts w:cs="Arial"/>
              </w:rPr>
              <w:instrText xml:space="preserve"> FORMTEXT </w:instrText>
            </w:r>
            <w:r w:rsidRPr="009A0F1C">
              <w:rPr>
                <w:rFonts w:cs="Arial"/>
              </w:rPr>
            </w:r>
            <w:r w:rsidRPr="009A0F1C">
              <w:rPr>
                <w:rFonts w:cs="Arial"/>
              </w:rPr>
              <w:fldChar w:fldCharType="separate"/>
            </w:r>
            <w:r w:rsidRPr="009A0F1C">
              <w:rPr>
                <w:rFonts w:cs="Arial"/>
                <w:noProof/>
              </w:rPr>
              <w:t>&lt;bedrag&gt;</w:t>
            </w:r>
            <w:r w:rsidRPr="009A0F1C">
              <w:rPr>
                <w:rFonts w:cs="Arial"/>
              </w:rPr>
              <w:fldChar w:fldCharType="end"/>
            </w:r>
          </w:p>
        </w:tc>
      </w:tr>
      <w:tr w:rsidR="004E453F" w:rsidRPr="00165A13" w14:paraId="173153CE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2E87" w14:textId="77777777" w:rsidR="004E453F" w:rsidRDefault="004E453F" w:rsidP="00971A8F">
            <w:pPr>
              <w:rPr>
                <w:b/>
                <w:szCs w:val="18"/>
              </w:rPr>
            </w:pPr>
            <w:r>
              <w:rPr>
                <w:szCs w:val="18"/>
              </w:rPr>
              <w:t>#06 PB</w:t>
            </w:r>
            <w:r>
              <w:t xml:space="preserve"> Kwaliteitsmanagement</w:t>
            </w:r>
          </w:p>
          <w:p w14:paraId="0F13E483" w14:textId="77777777" w:rsidR="004E453F" w:rsidRDefault="004E453F" w:rsidP="00971A8F">
            <w:pPr>
              <w:rPr>
                <w:rFonts w:cs="Arial"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2259F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08CB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5140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E79B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6F99A" w14:textId="77777777" w:rsidR="004E453F" w:rsidRPr="009A0F1C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22700B" w14:textId="77777777" w:rsidR="004E453F" w:rsidRPr="009A0F1C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</w:tr>
      <w:tr w:rsidR="004E453F" w:rsidRPr="00165A13" w14:paraId="671E4D11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B869" w14:textId="77777777" w:rsidR="004E453F" w:rsidRDefault="004E453F" w:rsidP="00971A8F">
            <w:r>
              <w:rPr>
                <w:szCs w:val="18"/>
              </w:rPr>
              <w:t xml:space="preserve">#07 PB </w:t>
            </w:r>
            <w:r>
              <w:t>Capaciteitsmanagement</w:t>
            </w:r>
          </w:p>
          <w:p w14:paraId="7E778548" w14:textId="77777777" w:rsidR="004E453F" w:rsidRPr="00542DC5" w:rsidRDefault="004E453F" w:rsidP="00971A8F">
            <w:pPr>
              <w:rPr>
                <w:b/>
                <w:szCs w:val="18"/>
              </w:rPr>
            </w:pPr>
            <w:r w:rsidRPr="00542DC5">
              <w:rPr>
                <w:b/>
              </w:rPr>
              <w:t>reguliere scope + fase 1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12600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7C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9075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8B15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16F68" w14:textId="77777777" w:rsidR="004E453F" w:rsidRPr="009A0F1C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F9BCD43" w14:textId="77777777" w:rsidR="004E453F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</w:tr>
      <w:tr w:rsidR="004E453F" w:rsidRPr="00165A13" w14:paraId="5197665B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7B31" w14:textId="77777777" w:rsidR="004E453F" w:rsidRDefault="004E453F" w:rsidP="00971A8F">
            <w:pPr>
              <w:rPr>
                <w:b/>
                <w:szCs w:val="18"/>
              </w:rPr>
            </w:pPr>
            <w:r>
              <w:rPr>
                <w:szCs w:val="18"/>
              </w:rPr>
              <w:t xml:space="preserve">#07 PB </w:t>
            </w:r>
            <w:r>
              <w:t>Capaciteitsmanagement</w:t>
            </w:r>
          </w:p>
          <w:p w14:paraId="05A5BD81" w14:textId="77777777" w:rsidR="004E453F" w:rsidRDefault="004E453F" w:rsidP="00971A8F">
            <w:pPr>
              <w:rPr>
                <w:szCs w:val="18"/>
              </w:rPr>
            </w:pPr>
            <w:r w:rsidRPr="00406E47">
              <w:rPr>
                <w:b/>
                <w:szCs w:val="18"/>
              </w:rPr>
              <w:t>reguliere scope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3A1E7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02EC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7CFB4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2089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4E0B8" w14:textId="77777777" w:rsidR="004E453F" w:rsidRPr="009A0F1C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B2DA81E" w14:textId="77777777" w:rsidR="004E453F" w:rsidRDefault="004E453F" w:rsidP="00971A8F">
            <w:pPr>
              <w:rPr>
                <w:rFonts w:cs="Arial"/>
              </w:rPr>
            </w:pPr>
            <w:r w:rsidRPr="00AE3DF8">
              <w:t>€ &lt;bedrag&gt;</w:t>
            </w:r>
          </w:p>
        </w:tc>
      </w:tr>
      <w:tr w:rsidR="004E453F" w:rsidRPr="00165A13" w14:paraId="35E9BFF9" w14:textId="77777777" w:rsidTr="00971A8F">
        <w:trPr>
          <w:trHeight w:hRule="exact" w:val="680"/>
        </w:trPr>
        <w:tc>
          <w:tcPr>
            <w:tcW w:w="1661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9AC9" w14:textId="77777777" w:rsidR="004E453F" w:rsidRDefault="004E453F" w:rsidP="00971A8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Subtotaal = totaal van Algemene kosten en Werkstromen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4C4CFCF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D651A48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AE0D14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3898B4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046DC1A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88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69973" w14:textId="77777777" w:rsidR="004E453F" w:rsidRDefault="004E453F" w:rsidP="00971A8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€ &lt;subtotaal bedrag&gt;</w:t>
            </w:r>
          </w:p>
        </w:tc>
      </w:tr>
      <w:tr w:rsidR="004E453F" w:rsidRPr="00165A13" w14:paraId="26CD6785" w14:textId="77777777" w:rsidTr="00971A8F">
        <w:trPr>
          <w:trHeight w:hRule="exact" w:val="906"/>
        </w:trPr>
        <w:tc>
          <w:tcPr>
            <w:tcW w:w="1661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67C36" w14:textId="77777777" w:rsidR="004E453F" w:rsidRPr="00C64D9E" w:rsidRDefault="004E453F" w:rsidP="00971A8F">
            <w:pPr>
              <w:rPr>
                <w:rFonts w:cs="Arial"/>
                <w:bCs/>
              </w:rPr>
            </w:pPr>
            <w:r w:rsidRPr="00C64D9E">
              <w:rPr>
                <w:rFonts w:cs="Arial"/>
                <w:bCs/>
              </w:rPr>
              <w:t>Specials 10% over subtotaal [stukprijs per uur (uurtarief) vermenigvuldigd met 0,1 * subtotaal]</w:t>
            </w:r>
            <w:r>
              <w:rPr>
                <w:rStyle w:val="Voetnootmarkering"/>
                <w:bCs/>
              </w:rPr>
              <w:footnoteReference w:id="1"/>
            </w:r>
          </w:p>
          <w:p w14:paraId="53880BC4" w14:textId="77777777" w:rsidR="004E453F" w:rsidRPr="00C64D9E" w:rsidRDefault="004E453F" w:rsidP="00971A8F">
            <w:pPr>
              <w:rPr>
                <w:rFonts w:cs="Arial"/>
                <w:bCs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5384A7A" w14:textId="77777777" w:rsidR="004E453F" w:rsidRPr="00C64D9E" w:rsidRDefault="004E453F" w:rsidP="00971A8F">
            <w:pPr>
              <w:rPr>
                <w:rFonts w:cs="Arial"/>
                <w:bCs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B8DEFDA" w14:textId="77777777" w:rsidR="004E453F" w:rsidRPr="00C64D9E" w:rsidRDefault="004E453F" w:rsidP="00971A8F">
            <w:pPr>
              <w:rPr>
                <w:rFonts w:cs="Arial"/>
                <w:bCs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376D9E" w14:textId="77777777" w:rsidR="004E453F" w:rsidRPr="00C64D9E" w:rsidRDefault="004E453F" w:rsidP="00971A8F">
            <w:pPr>
              <w:rPr>
                <w:rFonts w:cs="Arial"/>
                <w:bCs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74FDC5" w14:textId="77777777" w:rsidR="004E453F" w:rsidRPr="00C64D9E" w:rsidRDefault="004E453F" w:rsidP="00971A8F">
            <w:pPr>
              <w:rPr>
                <w:rFonts w:cs="Arial"/>
                <w:bCs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85153" w14:textId="77777777" w:rsidR="004E453F" w:rsidRPr="00C64D9E" w:rsidRDefault="004E453F" w:rsidP="00971A8F">
            <w:pPr>
              <w:rPr>
                <w:rFonts w:cs="Arial"/>
                <w:bCs/>
              </w:rPr>
            </w:pPr>
            <w:r w:rsidRPr="00C64D9E">
              <w:rPr>
                <w:rFonts w:cs="Arial"/>
                <w:bCs/>
              </w:rPr>
              <w:t>€ &lt;uurtarief&gt;</w:t>
            </w:r>
          </w:p>
        </w:tc>
        <w:tc>
          <w:tcPr>
            <w:tcW w:w="88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4A00F" w14:textId="77777777" w:rsidR="004E453F" w:rsidRPr="00C64D9E" w:rsidRDefault="004E453F" w:rsidP="00971A8F">
            <w:pPr>
              <w:rPr>
                <w:rFonts w:cs="Arial"/>
                <w:bCs/>
              </w:rPr>
            </w:pPr>
            <w:r w:rsidRPr="00C64D9E">
              <w:rPr>
                <w:rFonts w:cs="Arial"/>
                <w:bCs/>
              </w:rPr>
              <w:t>€ &lt;uurtarief * 0,1*subtotaal&gt;</w:t>
            </w:r>
          </w:p>
        </w:tc>
      </w:tr>
      <w:tr w:rsidR="004E453F" w:rsidRPr="00165A13" w14:paraId="1612153A" w14:textId="77777777" w:rsidTr="00971A8F">
        <w:trPr>
          <w:cantSplit/>
          <w:trHeight w:hRule="exact" w:val="723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092DC3" w14:textId="77777777" w:rsidR="004E453F" w:rsidRPr="009A0F1C" w:rsidRDefault="004E453F" w:rsidP="00971A8F">
            <w:p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Transitieproduct 1 [VASTE PRIJS]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2D6084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FDC7728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D3ECC9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2F97CA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DEDFC6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496.800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3B7C08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496.800</w:t>
            </w:r>
          </w:p>
        </w:tc>
      </w:tr>
      <w:tr w:rsidR="004E453F" w:rsidRPr="00165A13" w14:paraId="5D472391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C50F23" w14:textId="77777777" w:rsidR="004E453F" w:rsidRDefault="004E453F" w:rsidP="00971A8F">
            <w:p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Transitieproduct 2 [VASTE PRIJS]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E28CF9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4735CD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7D15E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7B919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64C587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41.400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FAB6E3" w14:textId="77777777" w:rsidR="004E453F" w:rsidRPr="009A0F1C" w:rsidRDefault="004E453F" w:rsidP="00971A8F">
            <w:pPr>
              <w:rPr>
                <w:rFonts w:cs="Arial"/>
              </w:rPr>
            </w:pPr>
            <w:r w:rsidRPr="009A0F1C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41.400</w:t>
            </w:r>
          </w:p>
        </w:tc>
      </w:tr>
      <w:tr w:rsidR="004E453F" w:rsidRPr="00165A13" w14:paraId="558623D5" w14:textId="77777777" w:rsidTr="00971A8F">
        <w:trPr>
          <w:cantSplit/>
          <w:trHeight w:hRule="exact" w:val="567"/>
        </w:trPr>
        <w:tc>
          <w:tcPr>
            <w:tcW w:w="16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2C4A52" w14:textId="77777777" w:rsidR="004E453F" w:rsidRPr="009A0F1C" w:rsidRDefault="004E453F" w:rsidP="00971A8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Transitieproduct 3 [VASTE PRIJS]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2BDAB1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71AD43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0D202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57B6E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66D0998" w14:textId="77777777" w:rsidR="004E453F" w:rsidRPr="009A0F1C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€ 41.400</w:t>
            </w:r>
          </w:p>
        </w:tc>
        <w:tc>
          <w:tcPr>
            <w:tcW w:w="88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15F5DE" w14:textId="77777777" w:rsidR="004E453F" w:rsidRDefault="004E453F" w:rsidP="00971A8F">
            <w:pPr>
              <w:rPr>
                <w:rFonts w:cs="Arial"/>
              </w:rPr>
            </w:pPr>
            <w:r>
              <w:rPr>
                <w:rFonts w:cs="Arial"/>
              </w:rPr>
              <w:t>€ 41.400</w:t>
            </w:r>
          </w:p>
        </w:tc>
      </w:tr>
      <w:tr w:rsidR="004E453F" w:rsidRPr="00165A13" w14:paraId="09B8C90E" w14:textId="77777777" w:rsidTr="00971A8F">
        <w:trPr>
          <w:trHeight w:hRule="exact" w:val="680"/>
        </w:trPr>
        <w:tc>
          <w:tcPr>
            <w:tcW w:w="1661" w:type="pct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98895" w14:textId="77777777" w:rsidR="004E453F" w:rsidRDefault="004E453F" w:rsidP="00971A8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Totaal = inschrijfsom  = [subtotaal + specials 10% + transitieproducten]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C998CAD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9B6ACCD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101A4D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CDD00C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6B30831" w14:textId="77777777" w:rsidR="004E453F" w:rsidRPr="00165A13" w:rsidRDefault="004E453F" w:rsidP="00971A8F">
            <w:pPr>
              <w:rPr>
                <w:rFonts w:cs="Arial"/>
                <w:b/>
                <w:bCs/>
              </w:rPr>
            </w:pPr>
          </w:p>
        </w:tc>
        <w:tc>
          <w:tcPr>
            <w:tcW w:w="88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E239C" w14:textId="77777777" w:rsidR="004E453F" w:rsidRDefault="004E453F" w:rsidP="00971A8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€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&lt;totaal bedrag&gt;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&lt;totaal bedrag&gt;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</w:tbl>
    <w:p w14:paraId="1105C61A" w14:textId="77777777" w:rsidR="004E453F" w:rsidRDefault="004E453F" w:rsidP="004E453F">
      <w:pPr>
        <w:tabs>
          <w:tab w:val="left" w:pos="3495"/>
        </w:tabs>
      </w:pPr>
    </w:p>
    <w:p w14:paraId="258D86C6" w14:textId="77777777" w:rsidR="004E453F" w:rsidRDefault="004E453F" w:rsidP="004E453F">
      <w:pPr>
        <w:spacing w:line="240" w:lineRule="auto"/>
        <w:rPr>
          <w:szCs w:val="18"/>
        </w:rPr>
      </w:pPr>
    </w:p>
    <w:p w14:paraId="41781DAA" w14:textId="77777777" w:rsidR="004E453F" w:rsidRPr="00F660E1" w:rsidRDefault="004E453F" w:rsidP="004E453F">
      <w:pPr>
        <w:spacing w:line="240" w:lineRule="auto"/>
      </w:pPr>
      <w:r w:rsidRPr="00A9293A">
        <w:rPr>
          <w:szCs w:val="18"/>
        </w:rPr>
        <w:t>Het totaal van de inschrijving</w:t>
      </w:r>
      <w:r>
        <w:rPr>
          <w:szCs w:val="18"/>
        </w:rPr>
        <w:t xml:space="preserve"> </w:t>
      </w:r>
      <w:r w:rsidRPr="00A9293A">
        <w:rPr>
          <w:szCs w:val="18"/>
        </w:rPr>
        <w:t>geldt als bestedingslimiet.</w:t>
      </w:r>
    </w:p>
    <w:p w14:paraId="3816E464" w14:textId="77777777" w:rsidR="004E453F" w:rsidRPr="00A9293A" w:rsidRDefault="004E453F" w:rsidP="004E453F">
      <w:pPr>
        <w:pStyle w:val="Plattetekst"/>
        <w:tabs>
          <w:tab w:val="left" w:pos="851"/>
        </w:tabs>
        <w:ind w:left="709"/>
        <w:rPr>
          <w:b/>
          <w:szCs w:val="18"/>
        </w:rPr>
      </w:pPr>
    </w:p>
    <w:p w14:paraId="0137E48B" w14:textId="57280A2A" w:rsidR="004E453F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361AC9F2" w14:textId="1D735EBF" w:rsidR="004E453F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174A0A81" w14:textId="77777777" w:rsidR="004E453F" w:rsidRPr="00A9293A" w:rsidRDefault="004E453F" w:rsidP="004E453F">
      <w:pPr>
        <w:pStyle w:val="Plattetekst"/>
        <w:tabs>
          <w:tab w:val="left" w:pos="851"/>
        </w:tabs>
        <w:rPr>
          <w:b/>
          <w:szCs w:val="18"/>
        </w:rPr>
      </w:pPr>
      <w:r>
        <w:rPr>
          <w:szCs w:val="18"/>
        </w:rPr>
        <w:t>De o</w:t>
      </w:r>
      <w:r w:rsidRPr="00A9293A">
        <w:rPr>
          <w:szCs w:val="18"/>
        </w:rPr>
        <w:t>pdrachtnemer</w:t>
      </w:r>
      <w:r>
        <w:rPr>
          <w:szCs w:val="18"/>
        </w:rPr>
        <w:t xml:space="preserve"> verbindt</w:t>
      </w:r>
      <w:r w:rsidRPr="00A9293A">
        <w:rPr>
          <w:szCs w:val="18"/>
        </w:rPr>
        <w:t xml:space="preserve"> zich tevens tot uitvoering van die Optie(s) overeenkomstig de prijzen per (deel) product zoals in deze Inschrijvingsstaat aangegeven. Indien meer- of minderwerk aan de orde is gelden de prijzen per (deel) product, zoals in deze Inschrijvingsstaat aangegeven.</w:t>
      </w:r>
      <w:r>
        <w:rPr>
          <w:szCs w:val="18"/>
        </w:rPr>
        <w:t xml:space="preserve"> Het betreft hier concreet de prijzen per werkstroom voor de contractjaren “PB standaard”, corresponderend met de reguliere scope per werkstroom.</w:t>
      </w:r>
    </w:p>
    <w:p w14:paraId="0E81C29E" w14:textId="77777777" w:rsidR="004E453F" w:rsidRPr="00A9293A" w:rsidRDefault="004E453F" w:rsidP="004E453F">
      <w:pPr>
        <w:pStyle w:val="Plattetekst"/>
        <w:tabs>
          <w:tab w:val="left" w:pos="851"/>
        </w:tabs>
        <w:ind w:left="709"/>
        <w:rPr>
          <w:b/>
          <w:szCs w:val="18"/>
        </w:rPr>
      </w:pPr>
    </w:p>
    <w:p w14:paraId="2313F361" w14:textId="77777777" w:rsidR="004E453F" w:rsidRPr="00A9293A" w:rsidRDefault="004E453F" w:rsidP="004E453F">
      <w:pPr>
        <w:pStyle w:val="Plattetekst"/>
        <w:tabs>
          <w:tab w:val="left" w:pos="851"/>
        </w:tabs>
        <w:rPr>
          <w:b/>
          <w:szCs w:val="18"/>
        </w:rPr>
      </w:pPr>
      <w:r w:rsidRPr="00A9293A">
        <w:rPr>
          <w:szCs w:val="18"/>
        </w:rPr>
        <w:t>Indien meer- of minderwerk aan de orde is gelden de prijzen per (deel) product, zoals aangegeven.</w:t>
      </w:r>
      <w:r>
        <w:rPr>
          <w:szCs w:val="18"/>
        </w:rPr>
        <w:t xml:space="preserve"> </w:t>
      </w:r>
      <w:r w:rsidRPr="00A9293A">
        <w:rPr>
          <w:szCs w:val="18"/>
        </w:rPr>
        <w:t xml:space="preserve"> </w:t>
      </w:r>
    </w:p>
    <w:p w14:paraId="4F6C8AC2" w14:textId="77777777" w:rsidR="004E453F" w:rsidRPr="00A9293A" w:rsidRDefault="004E453F" w:rsidP="004E453F">
      <w:pPr>
        <w:pStyle w:val="Plattetekst"/>
        <w:tabs>
          <w:tab w:val="left" w:pos="851"/>
        </w:tabs>
        <w:ind w:left="709"/>
        <w:rPr>
          <w:b/>
          <w:szCs w:val="18"/>
        </w:rPr>
      </w:pPr>
    </w:p>
    <w:p w14:paraId="23E3969F" w14:textId="5C6B7BCC" w:rsidR="004E453F" w:rsidRDefault="004E453F" w:rsidP="004E453F">
      <w:pPr>
        <w:tabs>
          <w:tab w:val="left" w:pos="-1440"/>
          <w:tab w:val="left" w:pos="-720"/>
          <w:tab w:val="left" w:pos="576"/>
          <w:tab w:val="left" w:pos="851"/>
          <w:tab w:val="left" w:pos="1152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>
        <w:rPr>
          <w:szCs w:val="18"/>
        </w:rPr>
        <w:t>Handtekening</w:t>
      </w:r>
      <w:bookmarkStart w:id="6" w:name="_GoBack"/>
      <w:bookmarkEnd w:id="6"/>
    </w:p>
    <w:p w14:paraId="513FCACF" w14:textId="77777777" w:rsidR="004E453F" w:rsidRDefault="004E453F" w:rsidP="004E453F">
      <w:pPr>
        <w:tabs>
          <w:tab w:val="left" w:pos="-1440"/>
          <w:tab w:val="left" w:pos="-720"/>
          <w:tab w:val="left" w:pos="576"/>
          <w:tab w:val="left" w:pos="851"/>
          <w:tab w:val="left" w:pos="1152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25A9F448" w14:textId="105969E2" w:rsidR="004E453F" w:rsidRPr="00A9293A" w:rsidRDefault="004E453F" w:rsidP="004E453F">
      <w:pPr>
        <w:tabs>
          <w:tab w:val="left" w:pos="-1440"/>
          <w:tab w:val="left" w:pos="-720"/>
          <w:tab w:val="left" w:pos="576"/>
          <w:tab w:val="left" w:pos="851"/>
          <w:tab w:val="left" w:pos="1152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…………………………………………</w:t>
      </w:r>
    </w:p>
    <w:p w14:paraId="040D393D" w14:textId="77777777" w:rsidR="004E453F" w:rsidRPr="00A9293A" w:rsidRDefault="004E453F" w:rsidP="004E453F">
      <w:pPr>
        <w:tabs>
          <w:tab w:val="left" w:pos="-1440"/>
          <w:tab w:val="left" w:pos="-720"/>
          <w:tab w:val="left" w:pos="576"/>
          <w:tab w:val="left" w:pos="851"/>
          <w:tab w:val="left" w:pos="1152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ind w:left="709"/>
        <w:rPr>
          <w:szCs w:val="18"/>
        </w:rPr>
      </w:pPr>
    </w:p>
    <w:p w14:paraId="0A598CCA" w14:textId="77777777" w:rsidR="004E453F" w:rsidRPr="003F5EB0" w:rsidRDefault="004E453F" w:rsidP="004E453F">
      <w:pPr>
        <w:spacing w:before="100" w:beforeAutospacing="1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3.</w:t>
      </w:r>
    </w:p>
    <w:p w14:paraId="6E067C02" w14:textId="77777777" w:rsidR="004E453F" w:rsidRPr="00A9293A" w:rsidRDefault="004E453F" w:rsidP="004E453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1B6D6315" w14:textId="77777777" w:rsidR="00CC223D" w:rsidRPr="00A9293A" w:rsidRDefault="00CC223D" w:rsidP="00CC223D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sectPr w:rsidR="00CC223D" w:rsidRPr="00A9293A" w:rsidSect="00CC223D">
      <w:headerReference w:type="default" r:id="rId13"/>
      <w:footerReference w:type="default" r:id="rId14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A09BC" w14:textId="77777777" w:rsidR="00221768" w:rsidRDefault="00221768" w:rsidP="0088501B">
      <w:r>
        <w:separator/>
      </w:r>
    </w:p>
  </w:endnote>
  <w:endnote w:type="continuationSeparator" w:id="0">
    <w:p w14:paraId="40B247FA" w14:textId="77777777" w:rsidR="00221768" w:rsidRDefault="0022176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ohit Hindi">
    <w:altName w:val="Times New Roman"/>
    <w:charset w:val="00"/>
    <w:family w:val="auto"/>
    <w:pitch w:val="default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86FF3" w14:textId="77777777" w:rsidR="00221768" w:rsidRDefault="00221768" w:rsidP="009112F8">
    <w:pPr>
      <w:pStyle w:val="Voettekst"/>
      <w:tabs>
        <w:tab w:val="clear" w:pos="9072"/>
      </w:tabs>
      <w:rPr>
        <w:szCs w:val="13"/>
      </w:rPr>
    </w:pPr>
  </w:p>
  <w:p w14:paraId="50DBA9EC" w14:textId="77777777" w:rsidR="00221768" w:rsidRPr="00956738" w:rsidRDefault="00221768" w:rsidP="009112F8">
    <w:pPr>
      <w:pStyle w:val="Voettekst"/>
      <w:tabs>
        <w:tab w:val="clear" w:pos="9072"/>
      </w:tabs>
      <w:rPr>
        <w:szCs w:val="13"/>
      </w:rPr>
    </w:pPr>
    <w:r>
      <w:rPr>
        <w:szCs w:val="13"/>
      </w:rPr>
      <w:tab/>
    </w:r>
    <w:r w:rsidRPr="00956738">
      <w:rPr>
        <w:szCs w:val="13"/>
      </w:rPr>
      <w:t>RWS B</w:t>
    </w:r>
    <w:r>
      <w:rPr>
        <w:szCs w:val="13"/>
      </w:rPr>
      <w:t>EDRIJFSVERTROUWELIJK</w:t>
    </w:r>
    <w:r>
      <w:rPr>
        <w:rFonts w:cs="Verdana"/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C487D4B" wp14:editId="13FB90F2">
              <wp:simplePos x="0" y="0"/>
              <wp:positionH relativeFrom="margin">
                <wp:align>right</wp:align>
              </wp:positionH>
              <wp:positionV relativeFrom="page">
                <wp:posOffset>10139045</wp:posOffset>
              </wp:positionV>
              <wp:extent cx="1313815" cy="119380"/>
              <wp:effectExtent l="0" t="0" r="635" b="1397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3815" cy="11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C99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4F46091" w14:textId="7282FADD" w:rsidR="00221768" w:rsidRDefault="00221768" w:rsidP="009112F8">
                          <w:pPr>
                            <w:pStyle w:val="Huisstijl-Paginanummering"/>
                            <w:jc w:val="right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453F"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 w:rsidR="004E453F"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87D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25pt;margin-top:798.35pt;width:103.45pt;height:9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" filled="f" stroked="f" strokecolor="#c9f">
              <v:textbox inset="0,0,0,0">
                <w:txbxContent>
                  <w:p w14:paraId="34F46091" w14:textId="7282FADD" w:rsidR="00221768" w:rsidRDefault="00221768" w:rsidP="009112F8">
                    <w:pPr>
                      <w:pStyle w:val="Huisstijl-Paginanummering"/>
                      <w:jc w:val="right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E453F"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 w:rsidR="004E453F"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612AB1D" w14:textId="77777777" w:rsidR="00221768" w:rsidRDefault="00221768">
    <w:pPr>
      <w:pStyle w:val="Voettekst"/>
    </w:pPr>
  </w:p>
  <w:p w14:paraId="653B2BFC" w14:textId="77777777" w:rsidR="00221768" w:rsidRDefault="0022176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4686F" w14:textId="77777777" w:rsidR="00221768" w:rsidRDefault="00221768" w:rsidP="0088501B">
      <w:r>
        <w:separator/>
      </w:r>
    </w:p>
  </w:footnote>
  <w:footnote w:type="continuationSeparator" w:id="0">
    <w:p w14:paraId="379FF533" w14:textId="77777777" w:rsidR="00221768" w:rsidRDefault="00221768" w:rsidP="0088501B">
      <w:r>
        <w:continuationSeparator/>
      </w:r>
    </w:p>
  </w:footnote>
  <w:footnote w:id="1">
    <w:p w14:paraId="61449DCD" w14:textId="77777777" w:rsidR="004E453F" w:rsidRDefault="004E453F" w:rsidP="004E453F">
      <w:pPr>
        <w:pStyle w:val="Voetnoottekst"/>
      </w:pPr>
      <w:r>
        <w:rPr>
          <w:rStyle w:val="Voetnootmarkering"/>
        </w:rPr>
        <w:footnoteRef/>
      </w:r>
      <w:r>
        <w:t xml:space="preserve"> In de inschrijfstaat geldt het maximum van 10% voor de post specials als te hanteren bedrag; gedurende de uitvoering van de overeenkomst zijn specials optioneel en worden naar behoefte van OG afgeroepen tegen het aangeboden uurtarief. De daadwerkelijke inzet van specials kan dus variëren van 0 tot 10% zoals hierboven genoemd.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C7063" w14:textId="7FC63226" w:rsidR="00221768" w:rsidRPr="00CE0A97" w:rsidRDefault="00221768" w:rsidP="005833B1">
    <w:pPr>
      <w:pStyle w:val="Huisstijl-KopregelRapport"/>
      <w:ind w:left="1416"/>
      <w:rPr>
        <w:rStyle w:val="Huisstijl-Rapportkoptekst"/>
      </w:rPr>
    </w:pPr>
    <w:r w:rsidRPr="00CE0A97">
      <w:t>Aanbestedingsleidraad</w:t>
    </w:r>
    <w:r>
      <w:t xml:space="preserve"> Bijlage J Inschrijfstaat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rPr>
        <w:rStyle w:val="Huisstijl-Rapportkoptekst"/>
      </w:rPr>
      <w:t>311</w:t>
    </w:r>
    <w:r w:rsidR="004E453F">
      <w:rPr>
        <w:rStyle w:val="Huisstijl-Rapportkoptekst"/>
      </w:rPr>
      <w:t>67850</w:t>
    </w:r>
    <w:r>
      <w:fldChar w:fldCharType="begin"/>
    </w:r>
    <w:r>
      <w:instrText xml:space="preserve"> DOCPROPERTY  PS_REFERENCE  \* MERGEFORMAT </w:instrText>
    </w:r>
    <w:r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</w:p>
  <w:p w14:paraId="0AB07383" w14:textId="77777777" w:rsidR="00221768" w:rsidRDefault="00221768">
    <w:pPr>
      <w:pStyle w:val="Koptekst"/>
    </w:pPr>
  </w:p>
  <w:p w14:paraId="2E4C317F" w14:textId="77777777" w:rsidR="00221768" w:rsidRDefault="0022176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05C7630F"/>
    <w:multiLevelType w:val="multilevel"/>
    <w:tmpl w:val="05CCC900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9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3402"/>
        </w:tabs>
        <w:ind w:left="3402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3402"/>
        </w:tabs>
        <w:ind w:left="3402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402"/>
        </w:tabs>
        <w:ind w:left="3402" w:hanging="1134"/>
      </w:pPr>
      <w:rPr>
        <w:rFonts w:cs="Times New Roman" w:hint="default"/>
      </w:rPr>
    </w:lvl>
  </w:abstractNum>
  <w:abstractNum w:abstractNumId="13" w15:restartNumberingAfterBreak="0">
    <w:nsid w:val="26F82458"/>
    <w:multiLevelType w:val="multilevel"/>
    <w:tmpl w:val="6A8E5BD4"/>
    <w:numStyleLink w:val="Stijl2"/>
  </w:abstractNum>
  <w:abstractNum w:abstractNumId="14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CB79D8"/>
    <w:multiLevelType w:val="multilevel"/>
    <w:tmpl w:val="06962652"/>
    <w:numStyleLink w:val="Lijststijl"/>
  </w:abstractNum>
  <w:abstractNum w:abstractNumId="17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1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20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2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15"/>
  </w:num>
  <w:num w:numId="5">
    <w:abstractNumId w:val="12"/>
  </w:num>
  <w:num w:numId="6">
    <w:abstractNumId w:val="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4"/>
  </w:num>
  <w:num w:numId="15">
    <w:abstractNumId w:val="10"/>
  </w:num>
  <w:num w:numId="16">
    <w:abstractNumId w:val="17"/>
  </w:num>
  <w:num w:numId="17">
    <w:abstractNumId w:val="23"/>
  </w:num>
  <w:num w:numId="18">
    <w:abstractNumId w:val="7"/>
  </w:num>
  <w:num w:numId="19">
    <w:abstractNumId w:val="25"/>
  </w:num>
  <w:num w:numId="20">
    <w:abstractNumId w:val="22"/>
  </w:num>
  <w:num w:numId="21">
    <w:abstractNumId w:val="14"/>
  </w:num>
  <w:num w:numId="22">
    <w:abstractNumId w:val="21"/>
  </w:num>
  <w:num w:numId="23">
    <w:abstractNumId w:val="11"/>
  </w:num>
  <w:num w:numId="24">
    <w:abstractNumId w:val="20"/>
  </w:num>
  <w:num w:numId="25">
    <w:abstractNumId w:val="18"/>
  </w:num>
  <w:num w:numId="26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F8"/>
    <w:rsid w:val="00031D14"/>
    <w:rsid w:val="00043163"/>
    <w:rsid w:val="00056D70"/>
    <w:rsid w:val="000B3F94"/>
    <w:rsid w:val="000B7A06"/>
    <w:rsid w:val="000E1F3B"/>
    <w:rsid w:val="000F526C"/>
    <w:rsid w:val="00173156"/>
    <w:rsid w:val="001D6F03"/>
    <w:rsid w:val="00221768"/>
    <w:rsid w:val="002A11BF"/>
    <w:rsid w:val="002A6578"/>
    <w:rsid w:val="002B1092"/>
    <w:rsid w:val="002E0FD2"/>
    <w:rsid w:val="0034707D"/>
    <w:rsid w:val="0038549E"/>
    <w:rsid w:val="003C4BF2"/>
    <w:rsid w:val="003D224F"/>
    <w:rsid w:val="003D51FB"/>
    <w:rsid w:val="003D5C28"/>
    <w:rsid w:val="003F4413"/>
    <w:rsid w:val="003F5EB0"/>
    <w:rsid w:val="003F6EDB"/>
    <w:rsid w:val="0040142D"/>
    <w:rsid w:val="0040571B"/>
    <w:rsid w:val="00436015"/>
    <w:rsid w:val="00450447"/>
    <w:rsid w:val="0047284A"/>
    <w:rsid w:val="004A4F03"/>
    <w:rsid w:val="004B0EA1"/>
    <w:rsid w:val="004C1DF4"/>
    <w:rsid w:val="004D766D"/>
    <w:rsid w:val="004E453F"/>
    <w:rsid w:val="005012A0"/>
    <w:rsid w:val="0052361B"/>
    <w:rsid w:val="005833B1"/>
    <w:rsid w:val="005A4FBE"/>
    <w:rsid w:val="005A7CBD"/>
    <w:rsid w:val="005D2CF1"/>
    <w:rsid w:val="005E046F"/>
    <w:rsid w:val="006006F5"/>
    <w:rsid w:val="0062546F"/>
    <w:rsid w:val="00650A9B"/>
    <w:rsid w:val="0066220D"/>
    <w:rsid w:val="00684CFC"/>
    <w:rsid w:val="006D2E66"/>
    <w:rsid w:val="006E4EA3"/>
    <w:rsid w:val="006F42D7"/>
    <w:rsid w:val="007435A7"/>
    <w:rsid w:val="007F4AEA"/>
    <w:rsid w:val="0088386A"/>
    <w:rsid w:val="0088501B"/>
    <w:rsid w:val="008C4A79"/>
    <w:rsid w:val="008D2753"/>
    <w:rsid w:val="008E3581"/>
    <w:rsid w:val="008E52C0"/>
    <w:rsid w:val="008F5F7B"/>
    <w:rsid w:val="00905289"/>
    <w:rsid w:val="00907417"/>
    <w:rsid w:val="009112F8"/>
    <w:rsid w:val="0091578D"/>
    <w:rsid w:val="009537CB"/>
    <w:rsid w:val="009A72A1"/>
    <w:rsid w:val="009B4CF1"/>
    <w:rsid w:val="009C5CF5"/>
    <w:rsid w:val="00A06E5A"/>
    <w:rsid w:val="00A109BE"/>
    <w:rsid w:val="00A32591"/>
    <w:rsid w:val="00A77ABF"/>
    <w:rsid w:val="00A863E9"/>
    <w:rsid w:val="00AD1DED"/>
    <w:rsid w:val="00B022C4"/>
    <w:rsid w:val="00B241D0"/>
    <w:rsid w:val="00B559E9"/>
    <w:rsid w:val="00B72222"/>
    <w:rsid w:val="00B80650"/>
    <w:rsid w:val="00BE53DA"/>
    <w:rsid w:val="00C36FAA"/>
    <w:rsid w:val="00C52404"/>
    <w:rsid w:val="00C71133"/>
    <w:rsid w:val="00CA55CC"/>
    <w:rsid w:val="00CB3317"/>
    <w:rsid w:val="00CC1F8B"/>
    <w:rsid w:val="00CC223D"/>
    <w:rsid w:val="00D3433E"/>
    <w:rsid w:val="00D5182C"/>
    <w:rsid w:val="00DA3555"/>
    <w:rsid w:val="00DE353D"/>
    <w:rsid w:val="00E150AD"/>
    <w:rsid w:val="00E456EE"/>
    <w:rsid w:val="00ED7AB9"/>
    <w:rsid w:val="00EE5BBE"/>
    <w:rsid w:val="00EF187C"/>
    <w:rsid w:val="00F61BF3"/>
    <w:rsid w:val="00F65492"/>
    <w:rsid w:val="00FA4096"/>
    <w:rsid w:val="00FB0705"/>
    <w:rsid w:val="00FD2383"/>
    <w:rsid w:val="00FF0FEF"/>
    <w:rsid w:val="00FF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9E3BF5A"/>
  <w15:chartTrackingRefBased/>
  <w15:docId w15:val="{A9821361-CCAB-4846-8E66-EC6BD620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Emphasis" w:uiPriority="16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9112F8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CC223D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CC223D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CC223D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CC223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99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uiPriority w:val="9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1"/>
      </w:numPr>
    </w:pPr>
  </w:style>
  <w:style w:type="numbering" w:customStyle="1" w:styleId="Stijl2">
    <w:name w:val="Stijl2"/>
    <w:uiPriority w:val="99"/>
    <w:rsid w:val="00FF0FEF"/>
    <w:pPr>
      <w:numPr>
        <w:numId w:val="2"/>
      </w:numPr>
    </w:pPr>
  </w:style>
  <w:style w:type="paragraph" w:styleId="Lijstalinea">
    <w:name w:val="List Paragraph"/>
    <w:aliases w:val="Lijst meerdere niveaus,Dot pt,F5 List Paragraph,List Paragraph1,No Spacing1,List Paragraph Char Char Char,Indicator Text,Numbered Para 1,Bullet 1,Bullet Points,Párrafo de lista,MAIN CONTENT,Recommendation,List Paragraph2,Normal numbere,Flat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3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meerdere niveaus Char,Dot pt Char,F5 List Paragraph Char,List Paragraph1 Char,No Spacing1 Char,List Paragraph Char Char Char Char,Indicator Text Char,Numbered Para 1 Char,Bullet 1 Char,Bullet Points Char,Párrafo de lista Char"/>
    <w:basedOn w:val="Standaardalinea-lettertype"/>
    <w:link w:val="Lijstalinea"/>
    <w:uiPriority w:val="34"/>
    <w:qFormat/>
    <w:rsid w:val="003D51FB"/>
    <w:rPr>
      <w:rFonts w:ascii="Verdana" w:eastAsia="DejaVu Sans" w:hAnsi="Verdana" w:cs="Times New Roman"/>
      <w:szCs w:val="24"/>
      <w:lang w:eastAsia="nl-NL"/>
    </w:rPr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  <w:rPr>
      <w:rFonts w:ascii="Verdana" w:eastAsia="DejaVu Sans" w:hAnsi="Verdana" w:cs="Times New Roman"/>
      <w:szCs w:val="24"/>
      <w:lang w:eastAsia="nl-NL"/>
    </w:rPr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99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16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99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99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4"/>
      </w:numPr>
    </w:pPr>
  </w:style>
  <w:style w:type="character" w:styleId="Hyperlink">
    <w:name w:val="Hyperlink"/>
    <w:basedOn w:val="Standaardalinea-lettertype"/>
    <w:uiPriority w:val="99"/>
    <w:rsid w:val="009112F8"/>
    <w:rPr>
      <w:rFonts w:cs="Times New Roman"/>
      <w:color w:val="0000FF"/>
      <w:u w:val="single"/>
    </w:rPr>
  </w:style>
  <w:style w:type="character" w:customStyle="1" w:styleId="referentiegegevens">
    <w:name w:val="referentiegegevens"/>
    <w:basedOn w:val="Standaardalinea-lettertype"/>
    <w:uiPriority w:val="99"/>
    <w:rsid w:val="009112F8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uiPriority w:val="99"/>
    <w:rsid w:val="009112F8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112F8"/>
    <w:pPr>
      <w:numPr>
        <w:ilvl w:val="1"/>
        <w:numId w:val="5"/>
      </w:numPr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112F8"/>
    <w:pPr>
      <w:numPr>
        <w:ilvl w:val="2"/>
        <w:numId w:val="5"/>
      </w:numPr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9112F8"/>
    <w:pPr>
      <w:pageBreakBefore/>
      <w:numPr>
        <w:numId w:val="5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9112F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9112F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9112F8"/>
    <w:rPr>
      <w:rFonts w:ascii="Verdana" w:eastAsia="Times New Roman" w:hAnsi="Verdana" w:cs="Times New Roman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9112F8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112F8"/>
    <w:rPr>
      <w:sz w:val="13"/>
    </w:rPr>
  </w:style>
  <w:style w:type="paragraph" w:customStyle="1" w:styleId="Huisstijl-Paginanummering">
    <w:name w:val="Huisstijl-Paginanummering"/>
    <w:basedOn w:val="broodtekst"/>
    <w:rsid w:val="009112F8"/>
    <w:pPr>
      <w:spacing w:line="180" w:lineRule="exact"/>
    </w:pPr>
    <w:rPr>
      <w:rFonts w:eastAsia="DejaVu Sans"/>
      <w:noProof/>
      <w:sz w:val="13"/>
    </w:rPr>
  </w:style>
  <w:style w:type="paragraph" w:customStyle="1" w:styleId="Broodtekst0">
    <w:name w:val="Broodtekst"/>
    <w:basedOn w:val="Standaard"/>
    <w:qFormat/>
    <w:rsid w:val="00A109B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A109BE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A109B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109BE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OpmaakprofielArial">
    <w:name w:val="Opmaakprofiel Arial"/>
    <w:rsid w:val="0062546F"/>
    <w:rPr>
      <w:rFonts w:ascii="V&amp;W Syntax (Adobe)" w:hAnsi="V&amp;W Syntax (Adobe)" w:cs="V&amp;W Syntax (Adobe)"/>
    </w:rPr>
  </w:style>
  <w:style w:type="paragraph" w:styleId="Tekstopmerking">
    <w:name w:val="annotation text"/>
    <w:basedOn w:val="Standaard"/>
    <w:link w:val="TekstopmerkingChar"/>
    <w:uiPriority w:val="99"/>
    <w:rsid w:val="006254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2546F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rsid w:val="0062546F"/>
    <w:rPr>
      <w:sz w:val="16"/>
      <w:szCs w:val="16"/>
    </w:rPr>
  </w:style>
  <w:style w:type="paragraph" w:customStyle="1" w:styleId="Helptekst">
    <w:name w:val="Helptekst"/>
    <w:basedOn w:val="Plattetekst"/>
    <w:link w:val="HelptekstChar"/>
    <w:uiPriority w:val="16"/>
    <w:qFormat/>
    <w:rsid w:val="0062546F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62546F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nhideWhenUsed/>
    <w:rsid w:val="006254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62546F"/>
    <w:rPr>
      <w:rFonts w:ascii="Verdana" w:eastAsia="DejaVu Sans" w:hAnsi="Verdana" w:cs="Times New Roman"/>
      <w:szCs w:val="24"/>
      <w:lang w:eastAsia="nl-NL"/>
    </w:rPr>
  </w:style>
  <w:style w:type="paragraph" w:customStyle="1" w:styleId="Default">
    <w:name w:val="Default"/>
    <w:rsid w:val="00EF187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CC223D"/>
    <w:rPr>
      <w:rFonts w:ascii="Times New Roman" w:eastAsia="DejaVu Sans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CC223D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CC223D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CC223D"/>
    <w:rPr>
      <w:rFonts w:ascii="Arial" w:eastAsia="DejaVu Sans" w:hAnsi="Arial" w:cs="Arial"/>
      <w:sz w:val="22"/>
      <w:szCs w:val="22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CC223D"/>
    <w:rPr>
      <w:noProof/>
    </w:rPr>
  </w:style>
  <w:style w:type="paragraph" w:customStyle="1" w:styleId="Textbody">
    <w:name w:val="Text body"/>
    <w:basedOn w:val="Standaard"/>
    <w:rsid w:val="00CC223D"/>
    <w:pPr>
      <w:spacing w:after="120"/>
    </w:pPr>
  </w:style>
  <w:style w:type="paragraph" w:styleId="Lijst">
    <w:name w:val="List"/>
    <w:basedOn w:val="Textbody"/>
    <w:uiPriority w:val="99"/>
    <w:semiHidden/>
    <w:rsid w:val="00CC223D"/>
  </w:style>
  <w:style w:type="paragraph" w:customStyle="1" w:styleId="Caption1">
    <w:name w:val="Caption1"/>
    <w:basedOn w:val="Standaard"/>
    <w:uiPriority w:val="99"/>
    <w:semiHidden/>
    <w:rsid w:val="00CC223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CC223D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CC223D"/>
    <w:rPr>
      <w:noProof/>
    </w:rPr>
  </w:style>
  <w:style w:type="paragraph" w:customStyle="1" w:styleId="ContentsHeading">
    <w:name w:val="Contents Heading"/>
    <w:basedOn w:val="Standaard"/>
    <w:uiPriority w:val="99"/>
    <w:semiHidden/>
    <w:rsid w:val="00CC223D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CC223D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CC223D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CC223D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CC223D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CC223D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CC223D"/>
  </w:style>
  <w:style w:type="paragraph" w:customStyle="1" w:styleId="Huisstijl-Paginanummer">
    <w:name w:val="Huisstijl - Paginanummer"/>
    <w:basedOn w:val="Standaard"/>
    <w:uiPriority w:val="99"/>
    <w:rsid w:val="00CC223D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CC223D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CC223D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CC223D"/>
    <w:rPr>
      <w:rFonts w:ascii="Verdana" w:hAnsi="Verdana"/>
      <w:sz w:val="26"/>
    </w:rPr>
  </w:style>
  <w:style w:type="paragraph" w:customStyle="1" w:styleId="Huisstijl-Titel">
    <w:name w:val="Huisstijl - Titel"/>
    <w:basedOn w:val="Standaard"/>
    <w:uiPriority w:val="99"/>
    <w:semiHidden/>
    <w:rsid w:val="00CC223D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CC223D"/>
    <w:pPr>
      <w:spacing w:after="740"/>
    </w:pPr>
    <w:rPr>
      <w:sz w:val="24"/>
    </w:rPr>
  </w:style>
  <w:style w:type="paragraph" w:customStyle="1" w:styleId="subtitel">
    <w:name w:val="subtitel"/>
    <w:basedOn w:val="Broodtekst0"/>
    <w:next w:val="Broodtekst0"/>
    <w:rsid w:val="00CC223D"/>
  </w:style>
  <w:style w:type="paragraph" w:customStyle="1" w:styleId="Huisstijl-Colofon">
    <w:name w:val="Huisstijl - Colofon"/>
    <w:basedOn w:val="Standaard"/>
    <w:uiPriority w:val="99"/>
    <w:semiHidden/>
    <w:rsid w:val="00CC223D"/>
  </w:style>
  <w:style w:type="paragraph" w:customStyle="1" w:styleId="Huisstijl-koptekst">
    <w:name w:val="Huisstijl - koptekst"/>
    <w:basedOn w:val="Standaard"/>
    <w:uiPriority w:val="99"/>
    <w:semiHidden/>
    <w:rsid w:val="00CC223D"/>
    <w:rPr>
      <w:sz w:val="13"/>
    </w:rPr>
  </w:style>
  <w:style w:type="character" w:customStyle="1" w:styleId="Huisstijl-Koptekststatus">
    <w:name w:val="Huisstijl - Koptekst status"/>
    <w:uiPriority w:val="99"/>
    <w:semiHidden/>
    <w:rsid w:val="00CC223D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CC223D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CC223D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CC223D"/>
    <w:pPr>
      <w:pageBreakBefore/>
      <w:numPr>
        <w:numId w:val="13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CC223D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CC223D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CC223D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CC223D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CC223D"/>
    <w:pPr>
      <w:tabs>
        <w:tab w:val="right" w:pos="7699"/>
      </w:tabs>
    </w:pPr>
    <w:rPr>
      <w:rFonts w:cs="Mangal"/>
      <w:szCs w:val="21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CC223D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0"/>
    <w:next w:val="Broodtekst0"/>
    <w:uiPriority w:val="1"/>
    <w:qFormat/>
    <w:rsid w:val="00CC223D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0"/>
    <w:next w:val="Broodtekst0"/>
    <w:uiPriority w:val="16"/>
    <w:qFormat/>
    <w:rsid w:val="00CC223D"/>
    <w:pPr>
      <w:pageBreakBefore/>
      <w:numPr>
        <w:numId w:val="15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qFormat/>
    <w:rsid w:val="00CC223D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qFormat/>
    <w:rsid w:val="00CC223D"/>
    <w:pPr>
      <w:numPr>
        <w:ilvl w:val="2"/>
        <w:numId w:val="18"/>
      </w:numPr>
      <w:spacing w:before="240"/>
      <w:outlineLvl w:val="2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CC223D"/>
    <w:pPr>
      <w:tabs>
        <w:tab w:val="left" w:pos="0"/>
      </w:tabs>
      <w:spacing w:before="240"/>
      <w:ind w:left="-1134"/>
    </w:pPr>
    <w:rPr>
      <w:b/>
    </w:rPr>
  </w:style>
  <w:style w:type="paragraph" w:styleId="Bibliografie">
    <w:name w:val="Bibliography"/>
    <w:basedOn w:val="Standaard"/>
    <w:next w:val="Standaard"/>
    <w:uiPriority w:val="99"/>
    <w:semiHidden/>
    <w:rsid w:val="00CC223D"/>
  </w:style>
  <w:style w:type="paragraph" w:styleId="Aanhef">
    <w:name w:val="Salutation"/>
    <w:basedOn w:val="Standaard"/>
    <w:next w:val="Standaard"/>
    <w:link w:val="AanhefChar"/>
    <w:uiPriority w:val="99"/>
    <w:semiHidden/>
    <w:rsid w:val="00CC223D"/>
  </w:style>
  <w:style w:type="character" w:customStyle="1" w:styleId="AanhefChar">
    <w:name w:val="Aanhef Char"/>
    <w:basedOn w:val="Standaardalinea-lettertype"/>
    <w:link w:val="Aanhef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CC223D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CC223D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CC22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CC223D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CC223D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rsid w:val="00CC223D"/>
    <w:rPr>
      <w:rFonts w:ascii="Times New Roman" w:hAnsi="Times New Roman"/>
      <w:sz w:val="24"/>
    </w:rPr>
  </w:style>
  <w:style w:type="table" w:styleId="3D-effectenvoortabel1">
    <w:name w:val="Table 3D effects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CC223D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CC223D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CC223D"/>
  </w:style>
  <w:style w:type="character" w:customStyle="1" w:styleId="DatumChar">
    <w:name w:val="Datum Char"/>
    <w:basedOn w:val="Standaardalinea-lettertype"/>
    <w:link w:val="Datum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CC223D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character" w:styleId="GevolgdeHyperlink">
    <w:name w:val="FollowedHyperlink"/>
    <w:basedOn w:val="Standaardalinea-lettertype"/>
    <w:rsid w:val="00CC223D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CC223D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CC223D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CC223D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CC223D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CC223D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CC223D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CC223D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CC223D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CC223D"/>
    <w:rPr>
      <w:rFonts w:ascii="Verdana" w:eastAsia="DejaVu Sans" w:hAnsi="Verdana" w:cs="Times New Roman"/>
      <w:i/>
      <w:iCs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CC223D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CC223D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CC223D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CC223D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CC223D"/>
    <w:pPr>
      <w:ind w:left="566" w:hanging="283"/>
    </w:pPr>
  </w:style>
  <w:style w:type="paragraph" w:styleId="Lijst3">
    <w:name w:val="List 3"/>
    <w:basedOn w:val="Standaard"/>
    <w:uiPriority w:val="99"/>
    <w:semiHidden/>
    <w:rsid w:val="00CC223D"/>
    <w:pPr>
      <w:ind w:left="849" w:hanging="283"/>
    </w:pPr>
  </w:style>
  <w:style w:type="paragraph" w:styleId="Lijst4">
    <w:name w:val="List 4"/>
    <w:basedOn w:val="Standaard"/>
    <w:uiPriority w:val="99"/>
    <w:semiHidden/>
    <w:rsid w:val="00CC223D"/>
    <w:pPr>
      <w:ind w:left="1132" w:hanging="283"/>
    </w:pPr>
  </w:style>
  <w:style w:type="paragraph" w:styleId="Lijst5">
    <w:name w:val="List 5"/>
    <w:basedOn w:val="Standaard"/>
    <w:uiPriority w:val="99"/>
    <w:semiHidden/>
    <w:rsid w:val="00CC223D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CC223D"/>
    <w:pPr>
      <w:numPr>
        <w:numId w:val="8"/>
      </w:numPr>
    </w:pPr>
  </w:style>
  <w:style w:type="paragraph" w:styleId="Lijstopsomteken2">
    <w:name w:val="List Bullet 2"/>
    <w:basedOn w:val="Standaard"/>
    <w:uiPriority w:val="99"/>
    <w:semiHidden/>
    <w:rsid w:val="00CC223D"/>
    <w:pPr>
      <w:numPr>
        <w:numId w:val="9"/>
      </w:numPr>
    </w:pPr>
  </w:style>
  <w:style w:type="paragraph" w:styleId="Lijstopsomteken3">
    <w:name w:val="List Bullet 3"/>
    <w:basedOn w:val="Standaard"/>
    <w:uiPriority w:val="99"/>
    <w:semiHidden/>
    <w:rsid w:val="00CC223D"/>
    <w:pPr>
      <w:numPr>
        <w:numId w:val="10"/>
      </w:numPr>
    </w:pPr>
  </w:style>
  <w:style w:type="paragraph" w:styleId="Lijstopsomteken4">
    <w:name w:val="List Bullet 4"/>
    <w:basedOn w:val="Standaard"/>
    <w:uiPriority w:val="99"/>
    <w:semiHidden/>
    <w:rsid w:val="00CC223D"/>
    <w:pPr>
      <w:numPr>
        <w:numId w:val="11"/>
      </w:numPr>
    </w:pPr>
  </w:style>
  <w:style w:type="paragraph" w:styleId="Lijstopsomteken5">
    <w:name w:val="List Bullet 5"/>
    <w:basedOn w:val="Standaard"/>
    <w:uiPriority w:val="99"/>
    <w:semiHidden/>
    <w:rsid w:val="00CC223D"/>
    <w:pPr>
      <w:numPr>
        <w:numId w:val="12"/>
      </w:numPr>
    </w:pPr>
  </w:style>
  <w:style w:type="paragraph" w:styleId="Lijstnummering">
    <w:name w:val="List Number"/>
    <w:basedOn w:val="Standaard"/>
    <w:uiPriority w:val="99"/>
    <w:semiHidden/>
    <w:rsid w:val="00CC223D"/>
    <w:pPr>
      <w:ind w:left="360" w:hanging="360"/>
    </w:pPr>
  </w:style>
  <w:style w:type="paragraph" w:styleId="Lijstnummering2">
    <w:name w:val="List Number 2"/>
    <w:basedOn w:val="Standaard"/>
    <w:uiPriority w:val="99"/>
    <w:semiHidden/>
    <w:rsid w:val="00CC223D"/>
    <w:pPr>
      <w:tabs>
        <w:tab w:val="num" w:pos="643"/>
      </w:tabs>
      <w:ind w:left="643" w:hanging="360"/>
    </w:pPr>
  </w:style>
  <w:style w:type="paragraph" w:styleId="Lijstnummering3">
    <w:name w:val="List Number 3"/>
    <w:basedOn w:val="Standaard"/>
    <w:uiPriority w:val="99"/>
    <w:semiHidden/>
    <w:rsid w:val="00CC223D"/>
    <w:pPr>
      <w:tabs>
        <w:tab w:val="num" w:pos="926"/>
      </w:tabs>
      <w:ind w:left="926" w:hanging="360"/>
    </w:pPr>
  </w:style>
  <w:style w:type="paragraph" w:styleId="Lijstnummering4">
    <w:name w:val="List Number 4"/>
    <w:basedOn w:val="Standaard"/>
    <w:uiPriority w:val="99"/>
    <w:semiHidden/>
    <w:rsid w:val="00CC223D"/>
    <w:pPr>
      <w:numPr>
        <w:numId w:val="6"/>
      </w:numPr>
    </w:pPr>
  </w:style>
  <w:style w:type="paragraph" w:styleId="Lijstnummering5">
    <w:name w:val="List Number 5"/>
    <w:basedOn w:val="Standaard"/>
    <w:uiPriority w:val="99"/>
    <w:semiHidden/>
    <w:rsid w:val="00CC223D"/>
    <w:pPr>
      <w:numPr>
        <w:numId w:val="7"/>
      </w:numPr>
    </w:pPr>
  </w:style>
  <w:style w:type="paragraph" w:styleId="Lijstvoortzetting">
    <w:name w:val="List Continue"/>
    <w:basedOn w:val="Standaard"/>
    <w:uiPriority w:val="99"/>
    <w:semiHidden/>
    <w:rsid w:val="00CC223D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CC223D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CC223D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CC223D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CC223D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CC223D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character" w:styleId="Paginanummer">
    <w:name w:val="page number"/>
    <w:basedOn w:val="Standaardalinea-lettertype"/>
    <w:rsid w:val="00CC223D"/>
    <w:rPr>
      <w:rFonts w:cs="Times New Roman"/>
    </w:rPr>
  </w:style>
  <w:style w:type="paragraph" w:styleId="Plattetekst2">
    <w:name w:val="Body Text 2"/>
    <w:basedOn w:val="Standaard"/>
    <w:link w:val="Plattetekst2Char"/>
    <w:rsid w:val="00CC223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CC223D"/>
    <w:rPr>
      <w:rFonts w:ascii="Verdana" w:eastAsia="DejaVu Sans" w:hAnsi="Verdana" w:cs="Times New Roman"/>
      <w:szCs w:val="24"/>
      <w:lang w:eastAsia="nl-NL"/>
    </w:rPr>
  </w:style>
  <w:style w:type="paragraph" w:styleId="Plattetekst3">
    <w:name w:val="Body Text 3"/>
    <w:basedOn w:val="Standaard"/>
    <w:link w:val="Plattetekst3Char"/>
    <w:rsid w:val="00CC223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CC223D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CC223D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CC223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CC223D"/>
    <w:rPr>
      <w:rFonts w:ascii="Verdana" w:eastAsia="DejaVu Sans" w:hAnsi="Verdana" w:cs="Times New Roman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CC223D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CC223D"/>
    <w:rPr>
      <w:rFonts w:ascii="Verdana" w:eastAsia="DejaVu Sans" w:hAnsi="Verdana" w:cs="Times New Roman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CC223D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CC223D"/>
    <w:rPr>
      <w:rFonts w:ascii="Verdana" w:eastAsia="DejaVu Sans" w:hAnsi="Verdana" w:cs="Times New Roman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CC223D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CC223D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CC223D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CC223D"/>
    <w:pPr>
      <w:ind w:left="708"/>
    </w:pPr>
  </w:style>
  <w:style w:type="table" w:styleId="Tabelkolommen1">
    <w:name w:val="Table Columns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CC223D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CC223D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CC223D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CC223D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0"/>
    <w:uiPriority w:val="17"/>
    <w:qFormat/>
    <w:rsid w:val="00CC223D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0"/>
    <w:next w:val="Broodtekst0"/>
    <w:uiPriority w:val="16"/>
    <w:qFormat/>
    <w:rsid w:val="00CC223D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0"/>
    <w:next w:val="Broodtekst0"/>
    <w:uiPriority w:val="6"/>
    <w:qFormat/>
    <w:rsid w:val="00CC223D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CC223D"/>
    <w:rPr>
      <w:rFonts w:cs="Times New Roman"/>
      <w:position w:val="-9"/>
    </w:rPr>
  </w:style>
  <w:style w:type="character" w:customStyle="1" w:styleId="Afzenddata">
    <w:name w:val="Afzenddata"/>
    <w:rsid w:val="00CC223D"/>
    <w:rPr>
      <w:rFonts w:ascii="Verdana" w:hAnsi="Verdana"/>
      <w:sz w:val="13"/>
    </w:rPr>
  </w:style>
  <w:style w:type="paragraph" w:customStyle="1" w:styleId="Afzendgegevens">
    <w:name w:val="Afzendgegevens"/>
    <w:basedOn w:val="Broodtekst0"/>
    <w:uiPriority w:val="99"/>
    <w:semiHidden/>
    <w:rsid w:val="00CC223D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CC223D"/>
    <w:rPr>
      <w:rFonts w:ascii="Verdana" w:hAnsi="Verdana"/>
      <w:b/>
      <w:sz w:val="13"/>
    </w:rPr>
  </w:style>
  <w:style w:type="paragraph" w:customStyle="1" w:styleId="bijschrift">
    <w:name w:val="bijschrift"/>
    <w:basedOn w:val="Broodtekst0"/>
    <w:uiPriority w:val="15"/>
    <w:semiHidden/>
    <w:rsid w:val="00CC223D"/>
    <w:rPr>
      <w:sz w:val="14"/>
    </w:rPr>
  </w:style>
  <w:style w:type="paragraph" w:customStyle="1" w:styleId="broodtekst-italic">
    <w:name w:val="broodtekst-italic"/>
    <w:basedOn w:val="Broodtekst0"/>
    <w:uiPriority w:val="99"/>
    <w:semiHidden/>
    <w:rsid w:val="00CC223D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CC223D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CC223D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CC223D"/>
    <w:rPr>
      <w:rFonts w:cs="Times New Roman"/>
      <w:sz w:val="13"/>
    </w:rPr>
  </w:style>
  <w:style w:type="paragraph" w:customStyle="1" w:styleId="datumonderwerp">
    <w:name w:val="datumonderwerp"/>
    <w:basedOn w:val="Broodtekst0"/>
    <w:uiPriority w:val="99"/>
    <w:semiHidden/>
    <w:rsid w:val="00CC223D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0"/>
    <w:rsid w:val="00CC223D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CC223D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CC223D"/>
  </w:style>
  <w:style w:type="paragraph" w:customStyle="1" w:styleId="Directoraatnam">
    <w:name w:val="Directoraatnam"/>
    <w:basedOn w:val="Directoraat"/>
    <w:uiPriority w:val="99"/>
    <w:semiHidden/>
    <w:rsid w:val="00CC223D"/>
  </w:style>
  <w:style w:type="character" w:customStyle="1" w:styleId="emailadres">
    <w:name w:val="emailadres"/>
    <w:basedOn w:val="Standaardalinea-lettertype"/>
    <w:uiPriority w:val="99"/>
    <w:semiHidden/>
    <w:rsid w:val="00CC223D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0"/>
    <w:uiPriority w:val="99"/>
    <w:semiHidden/>
    <w:rsid w:val="00CC223D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CC223D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0"/>
    <w:uiPriority w:val="99"/>
    <w:semiHidden/>
    <w:rsid w:val="00CC223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0"/>
    <w:uiPriority w:val="99"/>
    <w:semiHidden/>
    <w:rsid w:val="00CC223D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0"/>
    <w:uiPriority w:val="99"/>
    <w:semiHidden/>
    <w:rsid w:val="00CC223D"/>
    <w:rPr>
      <w:noProof/>
    </w:rPr>
  </w:style>
  <w:style w:type="paragraph" w:customStyle="1" w:styleId="Huisstijl-Retouradres">
    <w:name w:val="Huisstijl-Retouradres"/>
    <w:basedOn w:val="Broodtekst0"/>
    <w:uiPriority w:val="99"/>
    <w:semiHidden/>
    <w:rsid w:val="00CC223D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0"/>
    <w:uiPriority w:val="99"/>
    <w:semiHidden/>
    <w:rsid w:val="00CC223D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0"/>
    <w:uiPriority w:val="99"/>
    <w:semiHidden/>
    <w:rsid w:val="00CC223D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0"/>
    <w:rsid w:val="00CC223D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CC223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0"/>
    <w:uiPriority w:val="8"/>
    <w:qFormat/>
    <w:rsid w:val="00CC223D"/>
    <w:pPr>
      <w:numPr>
        <w:numId w:val="16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0"/>
    <w:uiPriority w:val="9"/>
    <w:qFormat/>
    <w:rsid w:val="00CC223D"/>
    <w:pPr>
      <w:numPr>
        <w:numId w:val="17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italic">
    <w:name w:val="referentiegegevensitalic"/>
    <w:uiPriority w:val="99"/>
    <w:semiHidden/>
    <w:rsid w:val="00CC223D"/>
    <w:rPr>
      <w:i/>
    </w:rPr>
  </w:style>
  <w:style w:type="character" w:customStyle="1" w:styleId="referentiegegevensleeg">
    <w:name w:val="referentiegegevensleeg"/>
    <w:uiPriority w:val="99"/>
    <w:semiHidden/>
    <w:rsid w:val="00CC223D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CC223D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0"/>
    <w:uiPriority w:val="99"/>
    <w:semiHidden/>
    <w:rsid w:val="00CC223D"/>
    <w:pPr>
      <w:spacing w:line="90" w:lineRule="exact"/>
    </w:pPr>
    <w:rPr>
      <w:sz w:val="2"/>
    </w:rPr>
  </w:style>
  <w:style w:type="character" w:customStyle="1" w:styleId="referentiekopjes">
    <w:name w:val="referentiekopjes"/>
    <w:basedOn w:val="Standaardalinea-lettertype"/>
    <w:uiPriority w:val="99"/>
    <w:semiHidden/>
    <w:rsid w:val="00CC223D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0"/>
    <w:uiPriority w:val="99"/>
    <w:semiHidden/>
    <w:rsid w:val="00CC223D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0"/>
    <w:next w:val="refgegeven-zonder"/>
    <w:uiPriority w:val="99"/>
    <w:semiHidden/>
    <w:rsid w:val="00CC223D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0"/>
    <w:uiPriority w:val="11"/>
    <w:qFormat/>
    <w:rsid w:val="00CC223D"/>
    <w:rPr>
      <w:b/>
      <w:sz w:val="14"/>
    </w:rPr>
  </w:style>
  <w:style w:type="paragraph" w:customStyle="1" w:styleId="tabeltekst">
    <w:name w:val="tabeltekst"/>
    <w:basedOn w:val="Broodtekst0"/>
    <w:uiPriority w:val="15"/>
    <w:semiHidden/>
    <w:rsid w:val="00CC223D"/>
    <w:rPr>
      <w:sz w:val="14"/>
    </w:rPr>
  </w:style>
  <w:style w:type="paragraph" w:customStyle="1" w:styleId="titel0">
    <w:name w:val="titel"/>
    <w:basedOn w:val="Broodtekst0"/>
    <w:next w:val="Broodtekst0"/>
    <w:rsid w:val="00CC223D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0"/>
    <w:next w:val="Broodtekst0"/>
    <w:rsid w:val="00CC223D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0"/>
    <w:next w:val="Broodtekst0"/>
    <w:rsid w:val="00CC223D"/>
    <w:pPr>
      <w:spacing w:after="660" w:line="300" w:lineRule="atLeast"/>
    </w:pPr>
    <w:rPr>
      <w:sz w:val="24"/>
    </w:rPr>
  </w:style>
  <w:style w:type="character" w:customStyle="1" w:styleId="w1">
    <w:name w:val="w1"/>
    <w:uiPriority w:val="99"/>
    <w:semiHidden/>
    <w:rsid w:val="00CC223D"/>
    <w:rPr>
      <w:rFonts w:ascii="Verdana" w:hAnsi="Verdana"/>
      <w:sz w:val="9"/>
    </w:rPr>
  </w:style>
  <w:style w:type="numbering" w:customStyle="1" w:styleId="Artikelsectie1">
    <w:name w:val="Artikel/sectie1"/>
    <w:rsid w:val="00CC223D"/>
    <w:pPr>
      <w:numPr>
        <w:numId w:val="21"/>
      </w:numPr>
    </w:pPr>
  </w:style>
  <w:style w:type="numbering" w:styleId="1ai">
    <w:name w:val="Outline List 1"/>
    <w:basedOn w:val="Geenlijst"/>
    <w:uiPriority w:val="99"/>
    <w:semiHidden/>
    <w:unhideWhenUsed/>
    <w:rsid w:val="00CC223D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unhideWhenUsed/>
    <w:rsid w:val="00CC223D"/>
    <w:pPr>
      <w:numPr>
        <w:numId w:val="14"/>
      </w:numPr>
    </w:pPr>
  </w:style>
  <w:style w:type="numbering" w:styleId="111111">
    <w:name w:val="Outline List 2"/>
    <w:basedOn w:val="Geenlijst"/>
    <w:uiPriority w:val="99"/>
    <w:semiHidden/>
    <w:unhideWhenUsed/>
    <w:rsid w:val="00CC223D"/>
    <w:pPr>
      <w:numPr>
        <w:numId w:val="19"/>
      </w:numPr>
    </w:pPr>
  </w:style>
  <w:style w:type="paragraph" w:customStyle="1" w:styleId="Subsubparagraaf">
    <w:name w:val="Subsubparagraaf"/>
    <w:basedOn w:val="Subparagraaf"/>
    <w:next w:val="Broodtekst0"/>
    <w:uiPriority w:val="5"/>
    <w:qFormat/>
    <w:rsid w:val="00CC223D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0"/>
    <w:uiPriority w:val="5"/>
    <w:qFormat/>
    <w:rsid w:val="00CC223D"/>
    <w:rPr>
      <w:b/>
      <w:i w:val="0"/>
    </w:rPr>
  </w:style>
  <w:style w:type="paragraph" w:customStyle="1" w:styleId="TussenkopRegular">
    <w:name w:val="TussenkopRegular"/>
    <w:basedOn w:val="TussenkopVet"/>
    <w:next w:val="Broodtekst0"/>
    <w:uiPriority w:val="7"/>
    <w:qFormat/>
    <w:rsid w:val="00CC223D"/>
    <w:rPr>
      <w:b w:val="0"/>
    </w:rPr>
  </w:style>
  <w:style w:type="paragraph" w:styleId="Bijschrift0">
    <w:name w:val="caption"/>
    <w:basedOn w:val="Broodtekst0"/>
    <w:qFormat/>
    <w:rsid w:val="00CC223D"/>
    <w:pPr>
      <w:spacing w:line="240" w:lineRule="auto"/>
    </w:pPr>
    <w:rPr>
      <w:iCs/>
      <w:color w:val="000000" w:themeColor="text1"/>
      <w:sz w:val="14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CC223D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CC223D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CC223D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CC223D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CC223D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CC223D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CC223D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paragraph" w:customStyle="1" w:styleId="opsomming-bullet0">
    <w:name w:val="opsomming-bullet"/>
    <w:basedOn w:val="broodtekst"/>
    <w:rsid w:val="00CC223D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"/>
    <w:rsid w:val="00CC223D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"/>
    <w:next w:val="broodtekst"/>
    <w:rsid w:val="00CC223D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"/>
    <w:next w:val="broodtekst"/>
    <w:rsid w:val="00CC223D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"/>
    <w:next w:val="broodtekst"/>
    <w:rsid w:val="00CC223D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"/>
    <w:next w:val="broodtekst"/>
    <w:rsid w:val="00CC223D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"/>
    <w:next w:val="broodtekst"/>
    <w:rsid w:val="00CC223D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"/>
    <w:next w:val="broodtekst"/>
    <w:rsid w:val="00CC223D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CC223D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CC223D"/>
    <w:pPr>
      <w:tabs>
        <w:tab w:val="num" w:pos="926"/>
        <w:tab w:val="left" w:pos="1276"/>
      </w:tabs>
      <w:ind w:left="0" w:firstLine="0"/>
    </w:pPr>
  </w:style>
  <w:style w:type="paragraph" w:customStyle="1" w:styleId="RapportBijschrift">
    <w:name w:val="RapportBijschrift"/>
    <w:basedOn w:val="Standaard"/>
    <w:next w:val="Standaard"/>
    <w:rsid w:val="00CC223D"/>
    <w:rPr>
      <w:rFonts w:eastAsia="Times New Roman"/>
      <w:b/>
    </w:rPr>
  </w:style>
  <w:style w:type="paragraph" w:customStyle="1" w:styleId="Nummering">
    <w:name w:val="Nummering"/>
    <w:basedOn w:val="Standaard"/>
    <w:rsid w:val="00CC223D"/>
    <w:pPr>
      <w:ind w:left="283" w:hanging="283"/>
    </w:pPr>
    <w:rPr>
      <w:rFonts w:eastAsia="Times New Roman"/>
    </w:rPr>
  </w:style>
  <w:style w:type="paragraph" w:customStyle="1" w:styleId="OpmaakprofielArialLinks525cm">
    <w:name w:val="Opmaakprofiel Arial Links:  5.25 cm"/>
    <w:basedOn w:val="Standaard"/>
    <w:rsid w:val="00CC223D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CC223D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CC223D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CC223D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CC223D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CC223D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CC223D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CC223D"/>
    <w:pPr>
      <w:numPr>
        <w:numId w:val="25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CC223D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"/>
    <w:next w:val="broodtekst"/>
    <w:rsid w:val="00CC223D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CC223D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CC223D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CC223D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CC223D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CC223D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CC223D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C22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223D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CC223D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"/>
    <w:rsid w:val="00CC223D"/>
    <w:rPr>
      <w:b/>
      <w:sz w:val="14"/>
    </w:rPr>
  </w:style>
  <w:style w:type="character" w:customStyle="1" w:styleId="broodtekstChar1">
    <w:name w:val="broodtekst Char1"/>
    <w:rsid w:val="00CC223D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0">
    <w:name w:val="titel Char"/>
    <w:rsid w:val="00CC223D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CC223D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Plattetekstinspringen21">
    <w:name w:val="Platte tekst inspringen 21"/>
    <w:basedOn w:val="Standaard"/>
    <w:rsid w:val="00CC223D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CC223D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CC223D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CC223D"/>
    <w:rPr>
      <w:rFonts w:ascii="Verdana" w:eastAsia="Times New Roman" w:hAnsi="Verdana" w:cs="Times New Roman"/>
      <w:szCs w:val="24"/>
      <w:lang w:eastAsia="nl-NL"/>
    </w:rPr>
  </w:style>
  <w:style w:type="paragraph" w:customStyle="1" w:styleId="RapportOpsomming">
    <w:name w:val="RapportOpsomming"/>
    <w:basedOn w:val="Standaard"/>
    <w:rsid w:val="00CC223D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C223D"/>
    <w:pPr>
      <w:spacing w:before="480" w:line="276" w:lineRule="auto"/>
      <w:outlineLvl w:val="9"/>
    </w:pPr>
    <w:rPr>
      <w:rFonts w:asciiTheme="majorHAnsi" w:hAnsiTheme="majorHAnsi"/>
      <w:b/>
      <w:color w:val="CBB505" w:themeColor="accent1" w:themeShade="BF"/>
      <w:sz w:val="28"/>
    </w:rPr>
  </w:style>
  <w:style w:type="paragraph" w:customStyle="1" w:styleId="Huisstijl-AfzendgegevensC">
    <w:name w:val="Huisstijl - Afzendgegevens C"/>
    <w:basedOn w:val="Standaard"/>
    <w:qFormat/>
    <w:rsid w:val="00CC223D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CC223D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styleId="Lijstmetafbeeldingen">
    <w:name w:val="table of figures"/>
    <w:basedOn w:val="Standaard"/>
    <w:next w:val="Standaard"/>
    <w:semiHidden/>
    <w:rsid w:val="00CC223D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CC223D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CC223D"/>
    <w:rPr>
      <w:color w:val="808080"/>
    </w:rPr>
  </w:style>
  <w:style w:type="paragraph" w:customStyle="1" w:styleId="Dokument1">
    <w:name w:val="Dokument 1"/>
    <w:rsid w:val="00CC223D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 w:cs="Times New Roman"/>
      <w:sz w:val="22"/>
      <w:szCs w:val="20"/>
      <w:lang w:val="en-US"/>
    </w:rPr>
  </w:style>
  <w:style w:type="paragraph" w:customStyle="1" w:styleId="Normaalweb1">
    <w:name w:val="Normaal (web)1"/>
    <w:basedOn w:val="Standaard"/>
    <w:rsid w:val="00CC223D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/>
      <w:sz w:val="24"/>
      <w:szCs w:val="20"/>
      <w:lang w:val="en-GB" w:eastAsia="en-US"/>
    </w:rPr>
  </w:style>
  <w:style w:type="character" w:customStyle="1" w:styleId="HTML-schrijfmachine1">
    <w:name w:val="HTML-schrijfmachine1"/>
    <w:rsid w:val="00CC223D"/>
    <w:rPr>
      <w:rFonts w:ascii="Arial Unicode MS" w:eastAsia="Arial Unicode MS"/>
      <w:sz w:val="20"/>
    </w:rPr>
  </w:style>
  <w:style w:type="paragraph" w:customStyle="1" w:styleId="Normaalweb2">
    <w:name w:val="Normaal (web)2"/>
    <w:basedOn w:val="Standaard"/>
    <w:rsid w:val="00CC223D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/>
      <w:sz w:val="24"/>
      <w:szCs w:val="20"/>
      <w:lang w:val="en-GB" w:eastAsia="en-US"/>
    </w:rPr>
  </w:style>
  <w:style w:type="character" w:customStyle="1" w:styleId="HTML-schrijfmachine2">
    <w:name w:val="HTML-schrijfmachine2"/>
    <w:rsid w:val="00CC223D"/>
    <w:rPr>
      <w:rFonts w:ascii="Arial Unicode MS" w:eastAsia="Arial Unicode M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31</Value>
      <Value>16</Value>
      <Value>15</Value>
      <Value>14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P.1152</TermName>
          <TermId xmlns="http://schemas.microsoft.com/office/infopath/2007/PartnerControls">64febe13-a684-4402-99ce-6899b1ffb815</TermId>
        </TermInfo>
      </Terms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Aanleg</TermName>
          <TermId xmlns="http://schemas.microsoft.com/office/infopath/2007/PartnerControls">74adf856-b63e-4236-a146-e36d782a6ba5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InnovA58</TermName>
          <TermId xmlns="http://schemas.microsoft.com/office/infopath/2007/PartnerControls">1d188994-b84b-43c7-9724-b4d66ab9b7d4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Zwam, Peter van (GPO)</DisplayName>
        <AccountId>24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RWS00609-826811948-4171</_dlc_DocId>
    <_dlc_DocIdUrl xmlns="208e46c2-bbcd-4624-8858-21bd42ce7c86">
      <Url>http://connect.intranet.rijkswaterstaat.nl/sites/I58/Markt/_layouts/15/DocIdRedir.aspx?ID=RWS00609-826811948-4171</Url>
      <Description>RWS00609-826811948-4171</Description>
    </_dlc_DocIdUrl>
    <_dlc_DocIdPersistId xmlns="208e46c2-bbcd-4624-8858-21bd42ce7c86">true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F207D388627BEA4DA30E7D916C5FD8D1" ma:contentTypeVersion="21" ma:contentTypeDescription="" ma:contentTypeScope="" ma:versionID="089d262cea08d99a0dc3e287523f9574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ba8c9d404380ffd050e61e1e97902cb1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60d69872-85be-4ffc-8936-23d2e59281b8}" ma:internalName="TaxCatchAll" ma:readOnly="false" ma:showField="CatchAllData" ma:web="5e4c6b83-a107-43c1-9d49-b9e9be8290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60d69872-85be-4ffc-8936-23d2e59281b8}" ma:internalName="TaxCatchAllLabel" ma:readOnly="false" ma:showField="CatchAllDataLabel" ma:web="5e4c6b83-a107-43c1-9d49-b9e9be8290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9FF77D-5597-4A11-B9D4-CE4C8715DAD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F7D87BC-235D-4BCF-AFAB-509BDBF494B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2D37D17-E36E-4300-889A-DAB181C01491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208e46c2-bbcd-4624-8858-21bd42ce7c8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34DCC78-A998-412F-9B72-E69408207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7B14166-823B-4938-AA57-1E1F47EAF157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5B5FC957-81BE-4E7F-A33A-C5750975C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Phagoe, Samantha (GPO)</cp:lastModifiedBy>
  <cp:revision>2</cp:revision>
  <dcterms:created xsi:type="dcterms:W3CDTF">2021-06-09T04:52:00Z</dcterms:created>
  <dcterms:modified xsi:type="dcterms:W3CDTF">2021-06-09T04:52:00Z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0x010100869D8030C0354C67920800D7E93602B500F207D388627BEA4DA30E7D916C5FD8D1</vt:lpwstr>
  </property>
  <property fmtid="{D5CDD505-2E9C-101B-9397-08002B2CF9AE}" pid="3" name="TaxKeyword">
    <vt:lpwstr/>
  </property>
  <property fmtid="{D5CDD505-2E9C-101B-9397-08002B2CF9AE}" pid="4" name="Connect-Proces">
    <vt:lpwstr>14;#Aanleg|74adf856-b63e-4236-a146-e36d782a6ba5</vt:lpwstr>
  </property>
  <property fmtid="{D5CDD505-2E9C-101B-9397-08002B2CF9AE}" pid="5" name="Connect-Projectnummer">
    <vt:lpwstr>16;#P.1152|64febe13-a684-4402-99ce-6899b1ffb815</vt:lpwstr>
  </property>
  <property fmtid="{D5CDD505-2E9C-101B-9397-08002B2CF9AE}" pid="6" name="Connect-Deelproces">
    <vt:lpwstr>31;#Markt|4fbca745-fb4e-4853-97a2-9611fda11e95</vt:lpwstr>
  </property>
  <property fmtid="{D5CDD505-2E9C-101B-9397-08002B2CF9AE}" pid="7" name="Connect-Projectnaam">
    <vt:lpwstr>15;#InnovA58|1d188994-b84b-43c7-9724-b4d66ab9b7d4</vt:lpwstr>
  </property>
  <property fmtid="{D5CDD505-2E9C-101B-9397-08002B2CF9AE}" pid="8" name="_dlc_DocIdItemGuid">
    <vt:lpwstr>3c043698-fda4-4ff7-8980-28cc08a6576c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/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