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3D283" w14:textId="77777777" w:rsidR="00D5182C" w:rsidRPr="00300406" w:rsidRDefault="00D5182C" w:rsidP="00D5182C">
      <w:pPr>
        <w:pStyle w:val="BijlageGenummerdKop"/>
        <w:numPr>
          <w:ilvl w:val="0"/>
          <w:numId w:val="0"/>
        </w:numPr>
      </w:pPr>
      <w:bookmarkStart w:id="0" w:name="_Toc496111699"/>
      <w:bookmarkStart w:id="1" w:name="_Toc13126484"/>
      <w:bookmarkStart w:id="2" w:name="_Toc35960898"/>
      <w:r>
        <w:t>Bijlage D</w:t>
      </w:r>
      <w:r w:rsidR="00A109BE">
        <w:t xml:space="preserve"> </w:t>
      </w:r>
      <w:bookmarkStart w:id="3" w:name="_Toc496111700"/>
      <w:bookmarkStart w:id="4" w:name="_Toc13126485"/>
      <w:bookmarkStart w:id="5" w:name="_Toc35960899"/>
      <w:bookmarkEnd w:id="0"/>
      <w:bookmarkEnd w:id="1"/>
      <w:bookmarkEnd w:id="2"/>
      <w:r w:rsidRPr="00300406">
        <w:t>Model indieningsformulier voor documenten van andere natuurlijke of rechtspersonen op wie de gegadigde/inschrijver zich beroept die met een handgeschreven handtekening worden ingediend</w:t>
      </w:r>
      <w:bookmarkEnd w:id="3"/>
      <w:bookmarkEnd w:id="4"/>
      <w:bookmarkEnd w:id="5"/>
    </w:p>
    <w:p w14:paraId="517FC847" w14:textId="77777777" w:rsidR="00D5182C" w:rsidRPr="00300406" w:rsidRDefault="00D5182C" w:rsidP="00D5182C">
      <w:pPr>
        <w:pStyle w:val="broodtekst"/>
      </w:pPr>
      <w:r w:rsidRPr="00300406">
        <w:t xml:space="preserve">Naam en adres van de onderneming (de gegadigde/inschrijver): </w:t>
      </w:r>
    </w:p>
    <w:p w14:paraId="2E3319B8" w14:textId="77777777" w:rsidR="00D5182C" w:rsidRPr="00300406" w:rsidRDefault="00D5182C" w:rsidP="00D5182C">
      <w:pPr>
        <w:pStyle w:val="broodtekst"/>
      </w:pPr>
    </w:p>
    <w:p w14:paraId="796E7E15" w14:textId="77777777" w:rsidR="00D5182C" w:rsidRPr="00300406" w:rsidRDefault="00D5182C" w:rsidP="00D5182C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1EE7EE75" w14:textId="77777777" w:rsidR="00D5182C" w:rsidRPr="00300406" w:rsidRDefault="00D5182C" w:rsidP="00D5182C">
      <w:pPr>
        <w:pStyle w:val="broodtekst"/>
      </w:pPr>
    </w:p>
    <w:p w14:paraId="42B3B7AD" w14:textId="77777777" w:rsidR="00D5182C" w:rsidRPr="00300406" w:rsidRDefault="00D5182C" w:rsidP="00D5182C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039A3208" w14:textId="77777777" w:rsidR="00D5182C" w:rsidRPr="00300406" w:rsidRDefault="00D5182C" w:rsidP="00D5182C">
      <w:pPr>
        <w:pStyle w:val="broodtekst"/>
      </w:pPr>
    </w:p>
    <w:p w14:paraId="4D7E09A3" w14:textId="77777777" w:rsidR="00D5182C" w:rsidRPr="00300406" w:rsidRDefault="00D5182C" w:rsidP="00D5182C">
      <w:pPr>
        <w:pStyle w:val="broodtekst"/>
      </w:pPr>
      <w:r w:rsidRPr="00300406">
        <w:t xml:space="preserve">KvK-nummer: ……… </w:t>
      </w:r>
    </w:p>
    <w:p w14:paraId="77449CE9" w14:textId="77777777" w:rsidR="00D5182C" w:rsidRPr="00300406" w:rsidRDefault="00D5182C" w:rsidP="00D5182C">
      <w:pPr>
        <w:pStyle w:val="broodtekst"/>
      </w:pPr>
    </w:p>
    <w:p w14:paraId="1E4489A9" w14:textId="77777777" w:rsidR="00D5182C" w:rsidRPr="00300406" w:rsidRDefault="00D5182C" w:rsidP="00D5182C">
      <w:pPr>
        <w:pStyle w:val="broodtekst"/>
      </w:pPr>
      <w:r w:rsidRPr="00300406">
        <w:t xml:space="preserve">Vestigingsnummer: ………… </w:t>
      </w:r>
    </w:p>
    <w:p w14:paraId="4661EB57" w14:textId="77777777" w:rsidR="00D5182C" w:rsidRPr="00300406" w:rsidRDefault="00D5182C" w:rsidP="00D5182C">
      <w:pPr>
        <w:pStyle w:val="broodtekst"/>
      </w:pPr>
    </w:p>
    <w:p w14:paraId="358E455E" w14:textId="77777777" w:rsidR="00D5182C" w:rsidRPr="00300406" w:rsidRDefault="00D5182C" w:rsidP="00D5182C">
      <w:pPr>
        <w:pStyle w:val="broodtekst"/>
      </w:pPr>
      <w:r w:rsidRPr="00300406">
        <w:t>Contactpersoon van de onderneming (naam, email, telefoon):</w:t>
      </w:r>
    </w:p>
    <w:p w14:paraId="2E07FC0B" w14:textId="77777777" w:rsidR="00D5182C" w:rsidRPr="00300406" w:rsidRDefault="00D5182C" w:rsidP="00D5182C">
      <w:pPr>
        <w:pStyle w:val="broodtekst"/>
      </w:pPr>
    </w:p>
    <w:p w14:paraId="035D041F" w14:textId="77777777" w:rsidR="00D5182C" w:rsidRPr="00300406" w:rsidRDefault="00D5182C" w:rsidP="00D5182C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2273CFBD" w14:textId="77777777" w:rsidR="00D5182C" w:rsidRPr="00300406" w:rsidRDefault="00D5182C" w:rsidP="00D5182C">
      <w:pPr>
        <w:pStyle w:val="broodtekst"/>
      </w:pPr>
    </w:p>
    <w:p w14:paraId="4FF53B29" w14:textId="09889D2D" w:rsidR="00D5182C" w:rsidRPr="00300406" w:rsidRDefault="00D5182C" w:rsidP="00D5182C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 w:rsidR="005262E3">
        <w:rPr>
          <w:rFonts w:cs="Arial"/>
          <w:szCs w:val="18"/>
        </w:rPr>
        <w:t>31167850</w:t>
      </w:r>
      <w:r>
        <w:rPr>
          <w:rFonts w:cs="Arial"/>
          <w:szCs w:val="18"/>
        </w:rPr>
        <w:t xml:space="preserve"> </w:t>
      </w:r>
      <w:r w:rsidRPr="00300406">
        <w:rPr>
          <w:rFonts w:cs="Arial"/>
          <w:szCs w:val="18"/>
        </w:rPr>
        <w:t>in plaats van een met een gekwalificeerde elektronische handtekening ondertekende versie een gescande pdf-versie in van een of meerdere met een handgeschreven handtekening ondertekend(e</w:t>
      </w:r>
      <w:bookmarkStart w:id="6" w:name="_GoBack"/>
      <w:bookmarkEnd w:id="6"/>
      <w:r w:rsidRPr="00300406">
        <w:rPr>
          <w:rFonts w:cs="Arial"/>
          <w:szCs w:val="18"/>
        </w:rPr>
        <w:t xml:space="preserve">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0DEB61E6" w14:textId="77777777" w:rsidR="00D5182C" w:rsidRPr="00300406" w:rsidRDefault="00D5182C" w:rsidP="00D5182C">
      <w:pPr>
        <w:rPr>
          <w:rFonts w:cs="Arial"/>
          <w:szCs w:val="18"/>
        </w:rPr>
      </w:pPr>
    </w:p>
    <w:p w14:paraId="1A176B68" w14:textId="77777777" w:rsidR="00D5182C" w:rsidRPr="00300406" w:rsidRDefault="00D5182C" w:rsidP="00D5182C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0F8026C3" w14:textId="77777777" w:rsidR="00D5182C" w:rsidRPr="00300406" w:rsidRDefault="00D5182C" w:rsidP="00D5182C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425BC03C" w14:textId="77777777" w:rsidR="00D5182C" w:rsidRPr="00300406" w:rsidRDefault="00D5182C" w:rsidP="00D5182C">
      <w:pPr>
        <w:rPr>
          <w:rFonts w:cs="Arial"/>
          <w:szCs w:val="18"/>
        </w:rPr>
      </w:pPr>
    </w:p>
    <w:p w14:paraId="54EA9CE1" w14:textId="77777777" w:rsidR="00D5182C" w:rsidRPr="00300406" w:rsidRDefault="00D5182C" w:rsidP="00D5182C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479150D5" w14:textId="77777777" w:rsidR="00D5182C" w:rsidRPr="00300406" w:rsidRDefault="00D5182C" w:rsidP="00D5182C"/>
    <w:p w14:paraId="2CD6E734" w14:textId="77777777" w:rsidR="00D5182C" w:rsidRPr="00300406" w:rsidRDefault="00D5182C" w:rsidP="00D5182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4B7077FA" w14:textId="77777777" w:rsidR="00D5182C" w:rsidRPr="00300406" w:rsidRDefault="00D5182C" w:rsidP="00D5182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34B7939A" w14:textId="77777777" w:rsidR="00D5182C" w:rsidRPr="00300406" w:rsidRDefault="00D5182C" w:rsidP="00D5182C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01A6565D" w14:textId="77777777" w:rsidR="00D5182C" w:rsidRPr="00300406" w:rsidRDefault="00D5182C" w:rsidP="00D5182C">
      <w:pPr>
        <w:rPr>
          <w:rFonts w:cs="Arial"/>
          <w:szCs w:val="18"/>
        </w:rPr>
      </w:pPr>
    </w:p>
    <w:p w14:paraId="654BD1F9" w14:textId="77777777" w:rsidR="00D5182C" w:rsidRPr="00300406" w:rsidRDefault="00D5182C" w:rsidP="00D5182C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28C33366" w14:textId="77777777" w:rsidR="00D5182C" w:rsidRPr="00300406" w:rsidRDefault="00D5182C" w:rsidP="00D5182C">
      <w:pPr>
        <w:rPr>
          <w:rFonts w:cs="Arial"/>
          <w:szCs w:val="18"/>
        </w:rPr>
      </w:pPr>
    </w:p>
    <w:p w14:paraId="63978B3F" w14:textId="77777777" w:rsidR="00D5182C" w:rsidRPr="00300406" w:rsidRDefault="00D5182C" w:rsidP="00D5182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47C5DCC2" w14:textId="77777777" w:rsidR="00D5182C" w:rsidRPr="00300406" w:rsidRDefault="00D5182C" w:rsidP="00D5182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0CB2D566" w14:textId="77777777" w:rsidR="00D5182C" w:rsidRPr="00300406" w:rsidRDefault="00D5182C" w:rsidP="00D5182C">
      <w:pPr>
        <w:rPr>
          <w:rFonts w:cs="Arial"/>
          <w:szCs w:val="18"/>
        </w:rPr>
      </w:pPr>
    </w:p>
    <w:p w14:paraId="43B15224" w14:textId="77777777" w:rsidR="00D5182C" w:rsidRPr="00300406" w:rsidRDefault="00D5182C" w:rsidP="00D5182C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04A90FBD" w14:textId="77777777" w:rsidR="00D5182C" w:rsidRPr="00300406" w:rsidRDefault="00D5182C" w:rsidP="00D5182C">
      <w:pPr>
        <w:rPr>
          <w:b/>
        </w:rPr>
      </w:pPr>
    </w:p>
    <w:p w14:paraId="64CD8546" w14:textId="77777777" w:rsidR="003F5EB0" w:rsidRPr="00A109BE" w:rsidRDefault="00D5182C" w:rsidP="00D5182C">
      <w:r w:rsidRPr="00300406">
        <w:t>Deze verklaring dient digitaal te worden ondertekend conform paragraaf 4.3 respectievelijk</w:t>
      </w:r>
      <w:r w:rsidRPr="00300406">
        <w:rPr>
          <w:color w:val="000000" w:themeColor="text1"/>
        </w:rPr>
        <w:t xml:space="preserve"> </w:t>
      </w:r>
      <w:r w:rsidRPr="00300406">
        <w:t>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sectPr w:rsidR="003F5EB0" w:rsidRPr="00A109BE" w:rsidSect="000B3F94">
      <w:headerReference w:type="default" r:id="rId13"/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BA5D7" w14:textId="77777777" w:rsidR="009112F8" w:rsidRDefault="009112F8" w:rsidP="0088501B">
      <w:r>
        <w:separator/>
      </w:r>
    </w:p>
  </w:endnote>
  <w:endnote w:type="continuationSeparator" w:id="0">
    <w:p w14:paraId="606607F7" w14:textId="77777777" w:rsidR="009112F8" w:rsidRDefault="009112F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0E5B0" w14:textId="77777777" w:rsidR="009112F8" w:rsidRDefault="009112F8" w:rsidP="009112F8">
    <w:pPr>
      <w:pStyle w:val="Voettekst"/>
      <w:tabs>
        <w:tab w:val="clear" w:pos="9072"/>
      </w:tabs>
      <w:rPr>
        <w:szCs w:val="13"/>
      </w:rPr>
    </w:pPr>
  </w:p>
  <w:p w14:paraId="339857D2" w14:textId="77777777" w:rsidR="009112F8" w:rsidRPr="00956738" w:rsidRDefault="009112F8" w:rsidP="009112F8">
    <w:pPr>
      <w:pStyle w:val="Voettekst"/>
      <w:tabs>
        <w:tab w:val="clear" w:pos="9072"/>
      </w:tabs>
      <w:rPr>
        <w:szCs w:val="13"/>
      </w:rPr>
    </w:pPr>
    <w:r>
      <w:rPr>
        <w:szCs w:val="13"/>
      </w:rPr>
      <w:tab/>
    </w:r>
    <w:r w:rsidRPr="00956738">
      <w:rPr>
        <w:szCs w:val="13"/>
      </w:rPr>
      <w:t>RWS B</w:t>
    </w:r>
    <w:r>
      <w:rPr>
        <w:szCs w:val="13"/>
      </w:rPr>
      <w:t>EDRIJFSVERTROUWELIJK</w:t>
    </w:r>
    <w:r>
      <w:rPr>
        <w:rFonts w:cs="Verdana"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1778BA9" wp14:editId="1235B7A0">
              <wp:simplePos x="0" y="0"/>
              <wp:positionH relativeFrom="margin">
                <wp:align>right</wp:align>
              </wp:positionH>
              <wp:positionV relativeFrom="page">
                <wp:posOffset>10139045</wp:posOffset>
              </wp:positionV>
              <wp:extent cx="1313815" cy="119380"/>
              <wp:effectExtent l="0" t="0" r="635" b="1397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3815" cy="11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C99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A24B3E1" w14:textId="4A9C8372" w:rsidR="009112F8" w:rsidRDefault="009112F8" w:rsidP="009112F8">
                          <w:pPr>
                            <w:pStyle w:val="Huisstijl-Paginanummering"/>
                            <w:jc w:val="right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62E3"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 w:rsidR="005262E3"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78B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25pt;margin-top:798.35pt;width:103.45pt;height: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" filled="f" stroked="f" strokecolor="#c9f">
              <v:textbox inset="0,0,0,0">
                <w:txbxContent>
                  <w:p w14:paraId="6A24B3E1" w14:textId="4A9C8372" w:rsidR="009112F8" w:rsidRDefault="009112F8" w:rsidP="009112F8">
                    <w:pPr>
                      <w:pStyle w:val="Huisstijl-Paginanummering"/>
                      <w:jc w:val="right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262E3"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 w:rsidR="005262E3"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D15B3DB" w14:textId="77777777" w:rsidR="009112F8" w:rsidRDefault="009112F8">
    <w:pPr>
      <w:pStyle w:val="Voettekst"/>
    </w:pPr>
  </w:p>
  <w:p w14:paraId="64A1885C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92D48" w14:textId="77777777" w:rsidR="009112F8" w:rsidRDefault="009112F8" w:rsidP="0088501B">
      <w:r>
        <w:separator/>
      </w:r>
    </w:p>
  </w:footnote>
  <w:footnote w:type="continuationSeparator" w:id="0">
    <w:p w14:paraId="294AE04D" w14:textId="77777777" w:rsidR="009112F8" w:rsidRDefault="009112F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382A5" w14:textId="4BA1E166" w:rsidR="009112F8" w:rsidRPr="00CE0A97" w:rsidRDefault="009112F8" w:rsidP="009112F8">
    <w:pPr>
      <w:pStyle w:val="Huisstijl-KopregelRapport"/>
      <w:ind w:left="708" w:firstLine="708"/>
      <w:rPr>
        <w:rStyle w:val="Huisstijl-Rapportkoptekst"/>
      </w:rPr>
    </w:pPr>
    <w:r w:rsidRPr="00CE0A97">
      <w:t>Aanbestedingsleidraad</w:t>
    </w:r>
    <w:r w:rsidR="00D5182C">
      <w:t xml:space="preserve"> Bijlage D Model indieningsformulier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rPr>
        <w:rStyle w:val="Huisstijl-Rapportkoptekst"/>
      </w:rPr>
      <w:t>311</w:t>
    </w:r>
    <w:r w:rsidR="005262E3">
      <w:rPr>
        <w:rStyle w:val="Huisstijl-Rapportkoptekst"/>
      </w:rPr>
      <w:t>67850</w:t>
    </w:r>
    <w:r>
      <w:fldChar w:fldCharType="begin"/>
    </w:r>
    <w:r>
      <w:instrText xml:space="preserve"> DOCPROPERTY  PS_REFERENCE  \* MERGEFORMAT </w:instrText>
    </w:r>
    <w:r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</w:p>
  <w:p w14:paraId="66F7B221" w14:textId="77777777" w:rsidR="009112F8" w:rsidRDefault="009112F8">
    <w:pPr>
      <w:pStyle w:val="Koptekst"/>
    </w:pPr>
  </w:p>
  <w:p w14:paraId="4779930D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3402"/>
        </w:tabs>
        <w:ind w:left="3402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3402"/>
        </w:tabs>
        <w:ind w:left="3402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402"/>
        </w:tabs>
        <w:ind w:left="3402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6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7"/>
  </w:num>
  <w:num w:numId="33">
    <w:abstractNumId w:val="15"/>
  </w:num>
  <w:num w:numId="34">
    <w:abstractNumId w:val="37"/>
  </w:num>
  <w:num w:numId="35">
    <w:abstractNumId w:val="5"/>
  </w:num>
  <w:num w:numId="36">
    <w:abstractNumId w:val="35"/>
  </w:num>
  <w:num w:numId="37">
    <w:abstractNumId w:val="29"/>
  </w:num>
  <w:num w:numId="38">
    <w:abstractNumId w:val="2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F8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36015"/>
    <w:rsid w:val="00450447"/>
    <w:rsid w:val="004B0EA1"/>
    <w:rsid w:val="004B1F14"/>
    <w:rsid w:val="004D766D"/>
    <w:rsid w:val="005262E3"/>
    <w:rsid w:val="005A4FBE"/>
    <w:rsid w:val="005D2CF1"/>
    <w:rsid w:val="005E046F"/>
    <w:rsid w:val="006006F5"/>
    <w:rsid w:val="00650A9B"/>
    <w:rsid w:val="00684CFC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112F8"/>
    <w:rsid w:val="009C5CF5"/>
    <w:rsid w:val="00A109BE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5182C"/>
    <w:rsid w:val="00DA3555"/>
    <w:rsid w:val="00E456EE"/>
    <w:rsid w:val="00ED7AB9"/>
    <w:rsid w:val="00EE5BBE"/>
    <w:rsid w:val="00F02A03"/>
    <w:rsid w:val="00F16C8C"/>
    <w:rsid w:val="00F65492"/>
    <w:rsid w:val="00F65EAD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0F1653"/>
  <w15:chartTrackingRefBased/>
  <w15:docId w15:val="{A9821361-CCAB-4846-8E66-EC6BD620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9112F8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rsid w:val="009112F8"/>
    <w:rPr>
      <w:rFonts w:cs="Times New Roman"/>
      <w:color w:val="0000FF"/>
      <w:u w:val="single"/>
    </w:rPr>
  </w:style>
  <w:style w:type="character" w:customStyle="1" w:styleId="referentiegegevens">
    <w:name w:val="referentiegegevens"/>
    <w:basedOn w:val="Standaardalinea-lettertype"/>
    <w:rsid w:val="009112F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9112F8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112F8"/>
    <w:pPr>
      <w:numPr>
        <w:ilvl w:val="1"/>
        <w:numId w:val="32"/>
      </w:numPr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112F8"/>
    <w:pPr>
      <w:numPr>
        <w:ilvl w:val="2"/>
        <w:numId w:val="32"/>
      </w:numPr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9112F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9112F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9112F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9112F8"/>
    <w:rPr>
      <w:rFonts w:ascii="Verdana" w:eastAsia="Times New Roman" w:hAnsi="Verdana" w:cs="Times New Roman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9112F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112F8"/>
    <w:rPr>
      <w:sz w:val="13"/>
    </w:rPr>
  </w:style>
  <w:style w:type="paragraph" w:customStyle="1" w:styleId="Huisstijl-Paginanummering">
    <w:name w:val="Huisstijl-Paginanummering"/>
    <w:basedOn w:val="broodtekst"/>
    <w:rsid w:val="009112F8"/>
    <w:pPr>
      <w:spacing w:line="180" w:lineRule="exact"/>
    </w:pPr>
    <w:rPr>
      <w:rFonts w:eastAsia="DejaVu Sans"/>
      <w:noProof/>
      <w:sz w:val="13"/>
    </w:rPr>
  </w:style>
  <w:style w:type="paragraph" w:customStyle="1" w:styleId="Broodtekst0">
    <w:name w:val="Broodtekst"/>
    <w:basedOn w:val="Standaard"/>
    <w:qFormat/>
    <w:rsid w:val="00A109B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A109BE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A109B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109BE"/>
    <w:rPr>
      <w:rFonts w:ascii="Verdana" w:eastAsia="DejaVu Sans" w:hAnsi="Verdana" w:cs="Times New Roman"/>
      <w:sz w:val="13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Urls xmlns="http://schemas.microsoft.com/sharepoint/v3/contenttype/forms/url">
  <Edit>_layouts/15/RWS.SharePoint.Connect/EditForm.aspx</Edit>
</FormUrl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24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P.1152</TermName>
          <TermId xmlns="http://schemas.microsoft.com/office/infopath/2007/PartnerControls">64febe13-a684-4402-99ce-6899b1ffb815</TermId>
        </TermInfo>
      </Terms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Aanleg</TermName>
          <TermId xmlns="http://schemas.microsoft.com/office/infopath/2007/PartnerControls">74adf856-b63e-4236-a146-e36d782a6ba5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InnovA58</TermName>
          <TermId xmlns="http://schemas.microsoft.com/office/infopath/2007/PartnerControls">1d188994-b84b-43c7-9724-b4d66ab9b7d4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Zwam, Peter van (GPO)</DisplayName>
        <AccountId>170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RWS00609-826811948-4165</_dlc_DocId>
    <_dlc_DocIdUrl xmlns="208e46c2-bbcd-4624-8858-21bd42ce7c86">
      <Url>http://connect.intranet.rijkswaterstaat.nl/project/P1152/Markt/_layouts/15/DocIdRedir.aspx?ID=RWS00609-826811948-4165</Url>
      <Description>RWS00609-826811948-4165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1837D70A4E3C74D8AFDB4541F3F7CB7" ma:contentTypeVersion="31" ma:contentTypeDescription="" ma:contentTypeScope="" ma:versionID="eb0b97690c1f1ad69b685d704258bb08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f03cbd0b1e628ca4ed348b3f0d1f6f92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44ca3dbc-3263-4442-817f-537d29764789}" ma:internalName="TaxCatchAll" ma:readOnly="false" ma:showField="CatchAllData" ma:web="8e6fda3b-81d4-4bac-ac8a-03463bf2c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44ca3dbc-3263-4442-817f-537d29764789}" ma:internalName="TaxCatchAllLabel" ma:readOnly="false" ma:showField="CatchAllDataLabel" ma:web="8e6fda3b-81d4-4bac-ac8a-03463bf2c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EE4F69-3D1C-43AB-8A36-12167A787408}">
  <ds:schemaRefs>
    <ds:schemaRef ds:uri="http://schemas.microsoft.com/sharepoint/v3/contenttype/forms/url"/>
  </ds:schemaRefs>
</ds:datastoreItem>
</file>

<file path=customXml/itemProps2.xml><?xml version="1.0" encoding="utf-8"?>
<ds:datastoreItem xmlns:ds="http://schemas.openxmlformats.org/officeDocument/2006/customXml" ds:itemID="{A2061872-49A4-454F-BDD9-F0D1E22F7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D8129E-EEB4-4916-B226-473DCF58A6C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FA10A3C-A797-4AE7-BBAA-92C5FA09931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E1ADBD1-1D28-4F3E-AF68-864D477D84D7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208e46c2-bbcd-4624-8858-21bd42ce7c86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34604510-3806-403C-BA3E-9230C8A4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Phagoe, Samantha (GPO)</cp:lastModifiedBy>
  <cp:revision>2</cp:revision>
  <dcterms:created xsi:type="dcterms:W3CDTF">2021-06-09T04:40:00Z</dcterms:created>
  <dcterms:modified xsi:type="dcterms:W3CDTF">2021-06-09T04:40:00Z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0x010100869D8030C0354C67920800D7E93602B500C1837D70A4E3C74D8AFDB4541F3F7CB7</vt:lpwstr>
  </property>
  <property fmtid="{D5CDD505-2E9C-101B-9397-08002B2CF9AE}" pid="3" name="TaxKeyword">
    <vt:lpwstr/>
  </property>
  <property fmtid="{D5CDD505-2E9C-101B-9397-08002B2CF9AE}" pid="4" name="Connect-Proces">
    <vt:lpwstr>4;#Aanleg|74adf856-b63e-4236-a146-e36d782a6ba5</vt:lpwstr>
  </property>
  <property fmtid="{D5CDD505-2E9C-101B-9397-08002B2CF9AE}" pid="5" name="Connect-Projectnummer">
    <vt:lpwstr>3;#P.1152|64febe13-a684-4402-99ce-6899b1ffb815</vt:lpwstr>
  </property>
  <property fmtid="{D5CDD505-2E9C-101B-9397-08002B2CF9AE}" pid="6" name="Connect-Deelproces">
    <vt:lpwstr>24;#Markt|4fbca745-fb4e-4853-97a2-9611fda11e95</vt:lpwstr>
  </property>
  <property fmtid="{D5CDD505-2E9C-101B-9397-08002B2CF9AE}" pid="7" name="Connect-Projectnaam">
    <vt:lpwstr>2;#InnovA58|1d188994-b84b-43c7-9724-b4d66ab9b7d4</vt:lpwstr>
  </property>
  <property fmtid="{D5CDD505-2E9C-101B-9397-08002B2CF9AE}" pid="8" name="_dlc_DocIdItemGuid">
    <vt:lpwstr>352f7928-20be-4200-8548-d3726c0c8ce5</vt:lpwstr>
  </property>
</Properties>
</file>